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F9F792D">
      <w:pPr>
        <w:rPr>
          <w:rFonts w:hint="eastAsia" w:ascii="方正小标宋简体" w:hAnsi="方正小标宋简体" w:eastAsia="方正小标宋简体" w:cs="方正小标宋简体"/>
          <w:sz w:val="44"/>
          <w:szCs w:val="44"/>
          <w:lang w:val="en-US" w:eastAsia="zh-CN"/>
        </w:rPr>
      </w:pPr>
    </w:p>
    <w:p w14:paraId="4164560D">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辽宁</w:t>
      </w:r>
      <w:r>
        <w:rPr>
          <w:rFonts w:hint="eastAsia" w:ascii="方正小标宋简体" w:hAnsi="方正小标宋简体" w:eastAsia="方正小标宋简体" w:cs="方正小标宋简体"/>
          <w:sz w:val="44"/>
          <w:szCs w:val="44"/>
        </w:rPr>
        <w:t>省住房和城乡建设系统行政处罚裁量权基准</w:t>
      </w:r>
    </w:p>
    <w:p w14:paraId="04A0032E">
      <w:pPr>
        <w:pStyle w:val="28"/>
        <w:keepNext w:val="0"/>
        <w:keepLines w:val="0"/>
        <w:pageBreakBefore w:val="0"/>
        <w:widowControl w:val="0"/>
        <w:tabs>
          <w:tab w:val="right" w:leader="dot" w:pos="14298"/>
        </w:tabs>
        <w:spacing w:line="600" w:lineRule="exact"/>
        <w:ind w:left="0" w:firstLine="0"/>
        <w:jc w:val="both"/>
        <w:rPr>
          <w:rFonts w:hint="eastAsia" w:ascii="黑体" w:hAnsi="黑体" w:eastAsia="黑体" w:cs="黑体"/>
          <w:b w:val="0"/>
          <w:bCs/>
          <w:color w:val="auto"/>
          <w:sz w:val="28"/>
          <w:szCs w:val="28"/>
          <w:highlight w:val="none"/>
        </w:rPr>
      </w:pPr>
    </w:p>
    <w:p w14:paraId="07CF64C9">
      <w:pPr>
        <w:pStyle w:val="28"/>
        <w:tabs>
          <w:tab w:val="right" w:leader="dot" w:pos="14298"/>
        </w:tabs>
        <w:ind w:left="0" w:firstLine="0"/>
        <w:rPr>
          <w:rFonts w:hint="eastAsia" w:ascii="黑体" w:hAnsi="黑体" w:eastAsia="黑体" w:cs="黑体"/>
          <w:sz w:val="24"/>
          <w:szCs w:val="24"/>
        </w:rPr>
      </w:pPr>
      <w:r>
        <w:rPr>
          <w:rFonts w:hint="eastAsia" w:ascii="黑体" w:hAnsi="黑体" w:eastAsia="黑体" w:cs="黑体"/>
          <w:b w:val="0"/>
          <w:bCs/>
          <w:color w:val="auto"/>
          <w:sz w:val="24"/>
          <w:szCs w:val="24"/>
          <w:highlight w:val="none"/>
        </w:rPr>
        <w:fldChar w:fldCharType="begin"/>
      </w:r>
      <w:r>
        <w:rPr>
          <w:rFonts w:hint="eastAsia" w:ascii="黑体" w:hAnsi="黑体" w:eastAsia="黑体" w:cs="黑体"/>
          <w:b w:val="0"/>
          <w:bCs/>
          <w:color w:val="auto"/>
          <w:sz w:val="24"/>
          <w:szCs w:val="24"/>
          <w:highlight w:val="none"/>
        </w:rPr>
        <w:instrText xml:space="preserve">TOC \o "1-9" \u </w:instrText>
      </w:r>
      <w:r>
        <w:rPr>
          <w:rFonts w:hint="eastAsia" w:ascii="黑体" w:hAnsi="黑体" w:eastAsia="黑体" w:cs="黑体"/>
          <w:b w:val="0"/>
          <w:bCs/>
          <w:color w:val="auto"/>
          <w:sz w:val="24"/>
          <w:szCs w:val="24"/>
          <w:highlight w:val="none"/>
        </w:rPr>
        <w:fldChar w:fldCharType="separate"/>
      </w:r>
      <w:r>
        <w:rPr>
          <w:rFonts w:hint="eastAsia" w:ascii="黑体" w:hAnsi="黑体" w:eastAsia="黑体" w:cs="黑体"/>
          <w:sz w:val="24"/>
          <w:szCs w:val="24"/>
          <w:lang w:val="en-US" w:eastAsia="zh-CN"/>
        </w:rPr>
        <w:t>一、房屋建筑和市政基础设施工程招投标管理类（22项）</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_Toc22325 \h </w:instrText>
      </w:r>
      <w:r>
        <w:rPr>
          <w:rFonts w:hint="eastAsia" w:ascii="黑体" w:hAnsi="黑体" w:eastAsia="黑体" w:cs="黑体"/>
          <w:sz w:val="24"/>
          <w:szCs w:val="24"/>
        </w:rPr>
        <w:fldChar w:fldCharType="separate"/>
      </w:r>
      <w:r>
        <w:rPr>
          <w:rFonts w:hint="eastAsia" w:ascii="黑体" w:hAnsi="黑体" w:eastAsia="黑体" w:cs="黑体"/>
          <w:sz w:val="24"/>
          <w:szCs w:val="24"/>
        </w:rPr>
        <w:t>- 1 -</w:t>
      </w:r>
      <w:r>
        <w:rPr>
          <w:rFonts w:hint="eastAsia" w:ascii="黑体" w:hAnsi="黑体" w:eastAsia="黑体" w:cs="黑体"/>
          <w:sz w:val="24"/>
          <w:szCs w:val="24"/>
        </w:rPr>
        <w:fldChar w:fldCharType="end"/>
      </w:r>
    </w:p>
    <w:p w14:paraId="463CEC4D">
      <w:pPr>
        <w:pStyle w:val="28"/>
        <w:tabs>
          <w:tab w:val="right" w:leader="dot" w:pos="14298"/>
        </w:tabs>
        <w:ind w:left="0" w:firstLine="0"/>
        <w:rPr>
          <w:rFonts w:hint="eastAsia" w:ascii="黑体" w:hAnsi="黑体" w:eastAsia="黑体" w:cs="黑体"/>
          <w:sz w:val="24"/>
          <w:szCs w:val="24"/>
        </w:rPr>
      </w:pPr>
      <w:r>
        <w:rPr>
          <w:rFonts w:hint="eastAsia" w:ascii="黑体" w:hAnsi="黑体" w:eastAsia="黑体" w:cs="黑体"/>
          <w:sz w:val="24"/>
          <w:szCs w:val="24"/>
          <w:lang w:val="en-US" w:eastAsia="zh-CN"/>
        </w:rPr>
        <w:t>二、建筑市场监管类（49项）</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_Toc8431 \h </w:instrText>
      </w:r>
      <w:r>
        <w:rPr>
          <w:rFonts w:hint="eastAsia" w:ascii="黑体" w:hAnsi="黑体" w:eastAsia="黑体" w:cs="黑体"/>
          <w:sz w:val="24"/>
          <w:szCs w:val="24"/>
        </w:rPr>
        <w:fldChar w:fldCharType="separate"/>
      </w:r>
      <w:r>
        <w:rPr>
          <w:rFonts w:hint="eastAsia" w:ascii="黑体" w:hAnsi="黑体" w:eastAsia="黑体" w:cs="黑体"/>
          <w:sz w:val="24"/>
          <w:szCs w:val="24"/>
        </w:rPr>
        <w:t>- 9 -</w:t>
      </w:r>
      <w:r>
        <w:rPr>
          <w:rFonts w:hint="eastAsia" w:ascii="黑体" w:hAnsi="黑体" w:eastAsia="黑体" w:cs="黑体"/>
          <w:sz w:val="24"/>
          <w:szCs w:val="24"/>
        </w:rPr>
        <w:fldChar w:fldCharType="end"/>
      </w:r>
    </w:p>
    <w:p w14:paraId="5F1F9DED">
      <w:pPr>
        <w:pStyle w:val="28"/>
        <w:tabs>
          <w:tab w:val="right" w:leader="dot" w:pos="14298"/>
        </w:tabs>
        <w:ind w:left="0" w:firstLine="0"/>
        <w:rPr>
          <w:rFonts w:hint="eastAsia" w:ascii="黑体" w:hAnsi="黑体" w:eastAsia="黑体" w:cs="黑体"/>
          <w:sz w:val="24"/>
          <w:szCs w:val="24"/>
        </w:rPr>
      </w:pPr>
      <w:r>
        <w:rPr>
          <w:rFonts w:hint="eastAsia" w:ascii="黑体" w:hAnsi="黑体" w:eastAsia="黑体" w:cs="黑体"/>
          <w:sz w:val="24"/>
          <w:szCs w:val="24"/>
          <w:lang w:val="en-US" w:eastAsia="zh-CN"/>
        </w:rPr>
        <w:t>三、</w:t>
      </w:r>
      <w:r>
        <w:rPr>
          <w:rFonts w:hint="eastAsia" w:ascii="黑体" w:hAnsi="黑体" w:eastAsia="黑体" w:cs="黑体"/>
          <w:sz w:val="24"/>
          <w:szCs w:val="24"/>
        </w:rPr>
        <w:t>工程质量安全监管类（1</w:t>
      </w:r>
      <w:r>
        <w:rPr>
          <w:rFonts w:hint="eastAsia" w:ascii="黑体" w:hAnsi="黑体" w:eastAsia="黑体" w:cs="黑体"/>
          <w:sz w:val="24"/>
          <w:szCs w:val="24"/>
          <w:lang w:val="en-US" w:eastAsia="zh-CN"/>
        </w:rPr>
        <w:t>33</w:t>
      </w:r>
      <w:r>
        <w:rPr>
          <w:rFonts w:hint="eastAsia" w:ascii="黑体" w:hAnsi="黑体" w:eastAsia="黑体" w:cs="黑体"/>
          <w:sz w:val="24"/>
          <w:szCs w:val="24"/>
        </w:rPr>
        <w:t>项）</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_Toc48 \h </w:instrText>
      </w:r>
      <w:r>
        <w:rPr>
          <w:rFonts w:hint="eastAsia" w:ascii="黑体" w:hAnsi="黑体" w:eastAsia="黑体" w:cs="黑体"/>
          <w:sz w:val="24"/>
          <w:szCs w:val="24"/>
        </w:rPr>
        <w:fldChar w:fldCharType="separate"/>
      </w:r>
      <w:r>
        <w:rPr>
          <w:rFonts w:hint="eastAsia" w:ascii="黑体" w:hAnsi="黑体" w:eastAsia="黑体" w:cs="黑体"/>
          <w:sz w:val="24"/>
          <w:szCs w:val="24"/>
        </w:rPr>
        <w:t>- 20 -</w:t>
      </w:r>
      <w:r>
        <w:rPr>
          <w:rFonts w:hint="eastAsia" w:ascii="黑体" w:hAnsi="黑体" w:eastAsia="黑体" w:cs="黑体"/>
          <w:sz w:val="24"/>
          <w:szCs w:val="24"/>
        </w:rPr>
        <w:fldChar w:fldCharType="end"/>
      </w:r>
    </w:p>
    <w:p w14:paraId="2204A484">
      <w:pPr>
        <w:pStyle w:val="28"/>
        <w:tabs>
          <w:tab w:val="right" w:leader="dot" w:pos="14298"/>
        </w:tabs>
        <w:ind w:left="0" w:firstLine="0"/>
        <w:rPr>
          <w:rFonts w:hint="eastAsia" w:ascii="黑体" w:hAnsi="黑体" w:eastAsia="黑体" w:cs="黑体"/>
          <w:sz w:val="24"/>
          <w:szCs w:val="24"/>
        </w:rPr>
      </w:pPr>
      <w:r>
        <w:rPr>
          <w:rFonts w:hint="eastAsia" w:ascii="黑体" w:hAnsi="黑体" w:eastAsia="黑体" w:cs="黑体"/>
          <w:sz w:val="24"/>
          <w:szCs w:val="24"/>
          <w:lang w:val="en-US" w:eastAsia="zh-CN"/>
        </w:rPr>
        <w:t>四、</w:t>
      </w:r>
      <w:r>
        <w:rPr>
          <w:rFonts w:hint="eastAsia" w:ascii="黑体" w:hAnsi="黑体" w:eastAsia="黑体" w:cs="黑体"/>
          <w:sz w:val="24"/>
          <w:szCs w:val="24"/>
        </w:rPr>
        <w:t>建筑节能类（1</w:t>
      </w:r>
      <w:r>
        <w:rPr>
          <w:rFonts w:hint="eastAsia" w:ascii="黑体" w:hAnsi="黑体" w:eastAsia="黑体" w:cs="黑体"/>
          <w:sz w:val="24"/>
          <w:szCs w:val="24"/>
          <w:lang w:val="en-US" w:eastAsia="zh-CN"/>
        </w:rPr>
        <w:t>1</w:t>
      </w:r>
      <w:r>
        <w:rPr>
          <w:rFonts w:hint="eastAsia" w:ascii="黑体" w:hAnsi="黑体" w:eastAsia="黑体" w:cs="黑体"/>
          <w:sz w:val="24"/>
          <w:szCs w:val="24"/>
        </w:rPr>
        <w:t>项）</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_Toc14544 \h </w:instrText>
      </w:r>
      <w:r>
        <w:rPr>
          <w:rFonts w:hint="eastAsia" w:ascii="黑体" w:hAnsi="黑体" w:eastAsia="黑体" w:cs="黑体"/>
          <w:sz w:val="24"/>
          <w:szCs w:val="24"/>
        </w:rPr>
        <w:fldChar w:fldCharType="separate"/>
      </w:r>
      <w:r>
        <w:rPr>
          <w:rFonts w:hint="eastAsia" w:ascii="黑体" w:hAnsi="黑体" w:eastAsia="黑体" w:cs="黑体"/>
          <w:sz w:val="24"/>
          <w:szCs w:val="24"/>
        </w:rPr>
        <w:t>- 65 -</w:t>
      </w:r>
      <w:r>
        <w:rPr>
          <w:rFonts w:hint="eastAsia" w:ascii="黑体" w:hAnsi="黑体" w:eastAsia="黑体" w:cs="黑体"/>
          <w:sz w:val="24"/>
          <w:szCs w:val="24"/>
        </w:rPr>
        <w:fldChar w:fldCharType="end"/>
      </w:r>
    </w:p>
    <w:p w14:paraId="77839615">
      <w:pPr>
        <w:pStyle w:val="28"/>
        <w:tabs>
          <w:tab w:val="right" w:leader="dot" w:pos="14298"/>
        </w:tabs>
        <w:ind w:left="0" w:firstLine="0"/>
        <w:rPr>
          <w:rFonts w:hint="eastAsia" w:ascii="黑体" w:hAnsi="黑体" w:eastAsia="黑体" w:cs="黑体"/>
          <w:sz w:val="24"/>
          <w:szCs w:val="24"/>
        </w:rPr>
      </w:pPr>
      <w:r>
        <w:rPr>
          <w:rFonts w:hint="eastAsia" w:ascii="黑体" w:hAnsi="黑体" w:eastAsia="黑体" w:cs="黑体"/>
          <w:sz w:val="24"/>
          <w:szCs w:val="24"/>
          <w:lang w:val="en-US" w:eastAsia="zh-CN"/>
        </w:rPr>
        <w:t>五、</w:t>
      </w:r>
      <w:r>
        <w:rPr>
          <w:rFonts w:hint="eastAsia" w:ascii="黑体" w:hAnsi="黑体" w:eastAsia="黑体" w:cs="黑体"/>
          <w:sz w:val="24"/>
          <w:szCs w:val="24"/>
        </w:rPr>
        <w:t>勘察设计管理类（</w:t>
      </w:r>
      <w:r>
        <w:rPr>
          <w:rFonts w:hint="eastAsia" w:ascii="黑体" w:hAnsi="黑体" w:eastAsia="黑体" w:cs="黑体"/>
          <w:sz w:val="24"/>
          <w:szCs w:val="24"/>
          <w:lang w:val="en-US" w:eastAsia="zh-CN"/>
        </w:rPr>
        <w:t>16</w:t>
      </w:r>
      <w:r>
        <w:rPr>
          <w:rFonts w:hint="eastAsia" w:ascii="黑体" w:hAnsi="黑体" w:eastAsia="黑体" w:cs="黑体"/>
          <w:sz w:val="24"/>
          <w:szCs w:val="24"/>
        </w:rPr>
        <w:t>项）</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_Toc10425 \h </w:instrText>
      </w:r>
      <w:r>
        <w:rPr>
          <w:rFonts w:hint="eastAsia" w:ascii="黑体" w:hAnsi="黑体" w:eastAsia="黑体" w:cs="黑体"/>
          <w:sz w:val="24"/>
          <w:szCs w:val="24"/>
        </w:rPr>
        <w:fldChar w:fldCharType="separate"/>
      </w:r>
      <w:r>
        <w:rPr>
          <w:rFonts w:hint="eastAsia" w:ascii="黑体" w:hAnsi="黑体" w:eastAsia="黑体" w:cs="黑体"/>
          <w:sz w:val="24"/>
          <w:szCs w:val="24"/>
        </w:rPr>
        <w:t>- 69 -</w:t>
      </w:r>
      <w:r>
        <w:rPr>
          <w:rFonts w:hint="eastAsia" w:ascii="黑体" w:hAnsi="黑体" w:eastAsia="黑体" w:cs="黑体"/>
          <w:sz w:val="24"/>
          <w:szCs w:val="24"/>
        </w:rPr>
        <w:fldChar w:fldCharType="end"/>
      </w:r>
    </w:p>
    <w:p w14:paraId="59BBD1AB">
      <w:pPr>
        <w:pStyle w:val="28"/>
        <w:tabs>
          <w:tab w:val="right" w:leader="dot" w:pos="14298"/>
        </w:tabs>
        <w:ind w:left="0" w:firstLine="0"/>
        <w:rPr>
          <w:rFonts w:hint="eastAsia" w:ascii="黑体" w:hAnsi="黑体" w:eastAsia="黑体" w:cs="黑体"/>
          <w:sz w:val="24"/>
          <w:szCs w:val="24"/>
        </w:rPr>
      </w:pPr>
      <w:r>
        <w:rPr>
          <w:rFonts w:hint="eastAsia" w:ascii="黑体" w:hAnsi="黑体" w:eastAsia="黑体" w:cs="黑体"/>
          <w:sz w:val="24"/>
          <w:szCs w:val="24"/>
          <w:lang w:val="en-US" w:eastAsia="zh-CN"/>
        </w:rPr>
        <w:t>六、</w:t>
      </w:r>
      <w:r>
        <w:rPr>
          <w:rFonts w:hint="eastAsia" w:ascii="黑体" w:hAnsi="黑体" w:eastAsia="黑体" w:cs="黑体"/>
          <w:sz w:val="24"/>
          <w:szCs w:val="24"/>
        </w:rPr>
        <w:t>建设工程消防设计审查验收类（</w:t>
      </w:r>
      <w:r>
        <w:rPr>
          <w:rFonts w:hint="eastAsia" w:ascii="黑体" w:hAnsi="黑体" w:eastAsia="黑体" w:cs="黑体"/>
          <w:sz w:val="24"/>
          <w:szCs w:val="24"/>
          <w:lang w:val="en-US" w:eastAsia="zh-CN"/>
        </w:rPr>
        <w:t>3</w:t>
      </w:r>
      <w:r>
        <w:rPr>
          <w:rFonts w:hint="eastAsia" w:ascii="黑体" w:hAnsi="黑体" w:eastAsia="黑体" w:cs="黑体"/>
          <w:sz w:val="24"/>
          <w:szCs w:val="24"/>
        </w:rPr>
        <w:t>项）</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_Toc29908 \h </w:instrText>
      </w:r>
      <w:r>
        <w:rPr>
          <w:rFonts w:hint="eastAsia" w:ascii="黑体" w:hAnsi="黑体" w:eastAsia="黑体" w:cs="黑体"/>
          <w:sz w:val="24"/>
          <w:szCs w:val="24"/>
        </w:rPr>
        <w:fldChar w:fldCharType="separate"/>
      </w:r>
      <w:r>
        <w:rPr>
          <w:rFonts w:hint="eastAsia" w:ascii="黑体" w:hAnsi="黑体" w:eastAsia="黑体" w:cs="黑体"/>
          <w:sz w:val="24"/>
          <w:szCs w:val="24"/>
        </w:rPr>
        <w:t>- 76 -</w:t>
      </w:r>
      <w:r>
        <w:rPr>
          <w:rFonts w:hint="eastAsia" w:ascii="黑体" w:hAnsi="黑体" w:eastAsia="黑体" w:cs="黑体"/>
          <w:sz w:val="24"/>
          <w:szCs w:val="24"/>
        </w:rPr>
        <w:fldChar w:fldCharType="end"/>
      </w:r>
    </w:p>
    <w:p w14:paraId="2676F17C">
      <w:pPr>
        <w:pStyle w:val="28"/>
        <w:tabs>
          <w:tab w:val="right" w:leader="dot" w:pos="14298"/>
        </w:tabs>
        <w:ind w:left="0" w:firstLine="0"/>
        <w:rPr>
          <w:rFonts w:hint="eastAsia" w:ascii="黑体" w:hAnsi="黑体" w:eastAsia="黑体" w:cs="黑体"/>
          <w:sz w:val="24"/>
          <w:szCs w:val="24"/>
        </w:rPr>
      </w:pPr>
      <w:r>
        <w:rPr>
          <w:rFonts w:hint="eastAsia" w:ascii="黑体" w:hAnsi="黑体" w:eastAsia="黑体" w:cs="黑体"/>
          <w:sz w:val="24"/>
          <w:szCs w:val="24"/>
          <w:lang w:val="en-US" w:eastAsia="zh-CN"/>
        </w:rPr>
        <w:t>七、</w:t>
      </w:r>
      <w:r>
        <w:rPr>
          <w:rFonts w:hint="eastAsia" w:ascii="黑体" w:hAnsi="黑体" w:eastAsia="黑体" w:cs="黑体"/>
          <w:sz w:val="24"/>
          <w:szCs w:val="24"/>
        </w:rPr>
        <w:t>房地产类（</w:t>
      </w:r>
      <w:r>
        <w:rPr>
          <w:rFonts w:hint="eastAsia" w:ascii="黑体" w:hAnsi="黑体" w:eastAsia="黑体" w:cs="黑体"/>
          <w:sz w:val="24"/>
          <w:szCs w:val="24"/>
          <w:lang w:val="en-US" w:eastAsia="zh-CN"/>
        </w:rPr>
        <w:t>58</w:t>
      </w:r>
      <w:r>
        <w:rPr>
          <w:rFonts w:hint="eastAsia" w:ascii="黑体" w:hAnsi="黑体" w:eastAsia="黑体" w:cs="黑体"/>
          <w:sz w:val="24"/>
          <w:szCs w:val="24"/>
        </w:rPr>
        <w:t>项）</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_Toc16750 \h </w:instrText>
      </w:r>
      <w:r>
        <w:rPr>
          <w:rFonts w:hint="eastAsia" w:ascii="黑体" w:hAnsi="黑体" w:eastAsia="黑体" w:cs="黑体"/>
          <w:sz w:val="24"/>
          <w:szCs w:val="24"/>
        </w:rPr>
        <w:fldChar w:fldCharType="separate"/>
      </w:r>
      <w:r>
        <w:rPr>
          <w:rFonts w:hint="eastAsia" w:ascii="黑体" w:hAnsi="黑体" w:eastAsia="黑体" w:cs="黑体"/>
          <w:sz w:val="24"/>
          <w:szCs w:val="24"/>
        </w:rPr>
        <w:t>- 77 -</w:t>
      </w:r>
      <w:r>
        <w:rPr>
          <w:rFonts w:hint="eastAsia" w:ascii="黑体" w:hAnsi="黑体" w:eastAsia="黑体" w:cs="黑体"/>
          <w:sz w:val="24"/>
          <w:szCs w:val="24"/>
        </w:rPr>
        <w:fldChar w:fldCharType="end"/>
      </w:r>
    </w:p>
    <w:p w14:paraId="33F723EA">
      <w:pPr>
        <w:pStyle w:val="28"/>
        <w:tabs>
          <w:tab w:val="right" w:leader="dot" w:pos="14298"/>
        </w:tabs>
        <w:ind w:left="0" w:firstLine="0"/>
        <w:rPr>
          <w:rFonts w:hint="eastAsia" w:ascii="黑体" w:hAnsi="黑体" w:eastAsia="黑体" w:cs="黑体"/>
          <w:sz w:val="24"/>
          <w:szCs w:val="24"/>
        </w:rPr>
      </w:pPr>
      <w:r>
        <w:rPr>
          <w:rFonts w:hint="eastAsia" w:ascii="黑体" w:hAnsi="黑体" w:eastAsia="黑体" w:cs="黑体"/>
          <w:sz w:val="24"/>
          <w:szCs w:val="24"/>
          <w:lang w:val="en-US" w:eastAsia="zh-CN"/>
        </w:rPr>
        <w:t>八、</w:t>
      </w:r>
      <w:r>
        <w:rPr>
          <w:rFonts w:hint="eastAsia" w:ascii="黑体" w:hAnsi="黑体" w:eastAsia="黑体" w:cs="黑体"/>
          <w:sz w:val="24"/>
          <w:szCs w:val="24"/>
        </w:rPr>
        <w:t>住房公积金类（2项）</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_Toc31625 \h </w:instrText>
      </w:r>
      <w:r>
        <w:rPr>
          <w:rFonts w:hint="eastAsia" w:ascii="黑体" w:hAnsi="黑体" w:eastAsia="黑体" w:cs="黑体"/>
          <w:sz w:val="24"/>
          <w:szCs w:val="24"/>
        </w:rPr>
        <w:fldChar w:fldCharType="separate"/>
      </w:r>
      <w:r>
        <w:rPr>
          <w:rFonts w:hint="eastAsia" w:ascii="黑体" w:hAnsi="黑体" w:eastAsia="黑体" w:cs="黑体"/>
          <w:sz w:val="24"/>
          <w:szCs w:val="24"/>
        </w:rPr>
        <w:t>- 93 -</w:t>
      </w:r>
      <w:r>
        <w:rPr>
          <w:rFonts w:hint="eastAsia" w:ascii="黑体" w:hAnsi="黑体" w:eastAsia="黑体" w:cs="黑体"/>
          <w:sz w:val="24"/>
          <w:szCs w:val="24"/>
        </w:rPr>
        <w:fldChar w:fldCharType="end"/>
      </w:r>
    </w:p>
    <w:p w14:paraId="58067267">
      <w:pPr>
        <w:pStyle w:val="28"/>
        <w:tabs>
          <w:tab w:val="right" w:leader="dot" w:pos="14298"/>
        </w:tabs>
        <w:ind w:left="0" w:firstLine="0"/>
        <w:rPr>
          <w:rFonts w:hint="eastAsia" w:ascii="黑体" w:hAnsi="黑体" w:eastAsia="黑体" w:cs="黑体"/>
          <w:sz w:val="24"/>
          <w:szCs w:val="24"/>
        </w:rPr>
      </w:pPr>
      <w:r>
        <w:rPr>
          <w:rFonts w:hint="eastAsia" w:ascii="黑体" w:hAnsi="黑体" w:eastAsia="黑体" w:cs="黑体"/>
          <w:sz w:val="24"/>
          <w:szCs w:val="24"/>
          <w:lang w:val="en-US" w:eastAsia="zh-CN"/>
        </w:rPr>
        <w:t>九、</w:t>
      </w:r>
      <w:r>
        <w:rPr>
          <w:rFonts w:hint="eastAsia" w:ascii="黑体" w:hAnsi="黑体" w:eastAsia="黑体" w:cs="黑体"/>
          <w:sz w:val="24"/>
          <w:szCs w:val="24"/>
        </w:rPr>
        <w:t>城市建设</w:t>
      </w:r>
      <w:r>
        <w:rPr>
          <w:rFonts w:hint="eastAsia" w:ascii="黑体" w:hAnsi="黑体" w:eastAsia="黑体" w:cs="黑体"/>
          <w:sz w:val="24"/>
          <w:szCs w:val="24"/>
          <w:lang w:val="en-US" w:eastAsia="zh-CN"/>
        </w:rPr>
        <w:t>管理</w:t>
      </w:r>
      <w:r>
        <w:rPr>
          <w:rFonts w:hint="eastAsia" w:ascii="黑体" w:hAnsi="黑体" w:eastAsia="黑体" w:cs="黑体"/>
          <w:sz w:val="24"/>
          <w:szCs w:val="24"/>
        </w:rPr>
        <w:t>与</w:t>
      </w:r>
      <w:r>
        <w:rPr>
          <w:rFonts w:hint="eastAsia" w:ascii="黑体" w:hAnsi="黑体" w:eastAsia="黑体" w:cs="黑体"/>
          <w:sz w:val="24"/>
          <w:szCs w:val="24"/>
          <w:lang w:val="en-US" w:eastAsia="zh-CN"/>
        </w:rPr>
        <w:t>公用事业</w:t>
      </w:r>
      <w:r>
        <w:rPr>
          <w:rFonts w:hint="eastAsia" w:ascii="黑体" w:hAnsi="黑体" w:eastAsia="黑体" w:cs="黑体"/>
          <w:sz w:val="24"/>
          <w:szCs w:val="24"/>
        </w:rPr>
        <w:t>管理类（</w:t>
      </w:r>
      <w:r>
        <w:rPr>
          <w:rFonts w:hint="eastAsia" w:ascii="黑体" w:hAnsi="黑体" w:eastAsia="黑体" w:cs="黑体"/>
          <w:sz w:val="24"/>
          <w:szCs w:val="24"/>
          <w:lang w:val="en-US" w:eastAsia="zh-CN"/>
        </w:rPr>
        <w:t>82</w:t>
      </w:r>
      <w:r>
        <w:rPr>
          <w:rFonts w:hint="eastAsia" w:ascii="黑体" w:hAnsi="黑体" w:eastAsia="黑体" w:cs="黑体"/>
          <w:sz w:val="24"/>
          <w:szCs w:val="24"/>
        </w:rPr>
        <w:t>项）</w:t>
      </w:r>
      <w:r>
        <w:rPr>
          <w:rFonts w:hint="eastAsia" w:ascii="黑体" w:hAnsi="黑体" w:eastAsia="黑体" w:cs="黑体"/>
          <w:sz w:val="24"/>
          <w:szCs w:val="24"/>
        </w:rPr>
        <w:tab/>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PAGEREF _Toc5485 \h </w:instrText>
      </w:r>
      <w:r>
        <w:rPr>
          <w:rFonts w:hint="eastAsia" w:ascii="黑体" w:hAnsi="黑体" w:eastAsia="黑体" w:cs="黑体"/>
          <w:sz w:val="24"/>
          <w:szCs w:val="24"/>
        </w:rPr>
        <w:fldChar w:fldCharType="separate"/>
      </w:r>
      <w:r>
        <w:rPr>
          <w:rFonts w:hint="eastAsia" w:ascii="黑体" w:hAnsi="黑体" w:eastAsia="黑体" w:cs="黑体"/>
          <w:sz w:val="24"/>
          <w:szCs w:val="24"/>
        </w:rPr>
        <w:t>- 94 -</w:t>
      </w:r>
      <w:r>
        <w:rPr>
          <w:rFonts w:hint="eastAsia" w:ascii="黑体" w:hAnsi="黑体" w:eastAsia="黑体" w:cs="黑体"/>
          <w:sz w:val="24"/>
          <w:szCs w:val="24"/>
        </w:rPr>
        <w:fldChar w:fldCharType="end"/>
      </w:r>
    </w:p>
    <w:p w14:paraId="4EAE5D72">
      <w:pPr>
        <w:pStyle w:val="21"/>
        <w:keepNext w:val="0"/>
        <w:keepLines w:val="0"/>
        <w:pageBreakBefore w:val="0"/>
        <w:widowControl w:val="0"/>
        <w:spacing w:after="0" w:line="600" w:lineRule="exact"/>
        <w:ind w:left="0" w:firstLine="0"/>
        <w:jc w:val="both"/>
        <w:outlineLvl w:val="8"/>
        <w:rPr>
          <w:rFonts w:hint="eastAsia" w:ascii="黑体" w:hAnsi="黑体" w:eastAsia="黑体" w:cs="黑体"/>
          <w:b w:val="0"/>
          <w:bCs/>
          <w:color w:val="auto"/>
          <w:sz w:val="28"/>
          <w:szCs w:val="28"/>
          <w:highlight w:val="none"/>
        </w:rPr>
      </w:pPr>
      <w:r>
        <w:rPr>
          <w:rFonts w:hint="eastAsia" w:ascii="黑体" w:hAnsi="黑体" w:eastAsia="黑体" w:cs="黑体"/>
          <w:bCs/>
          <w:color w:val="auto"/>
          <w:sz w:val="24"/>
          <w:szCs w:val="24"/>
          <w:highlight w:val="none"/>
        </w:rPr>
        <w:fldChar w:fldCharType="end"/>
      </w:r>
    </w:p>
    <w:p w14:paraId="617148A7">
      <w:pPr>
        <w:pStyle w:val="21"/>
        <w:keepNext w:val="0"/>
        <w:keepLines w:val="0"/>
        <w:pageBreakBefore w:val="0"/>
        <w:tabs>
          <w:tab w:val="left" w:pos="3362"/>
        </w:tabs>
        <w:spacing w:line="420" w:lineRule="exact"/>
        <w:jc w:val="left"/>
        <w:outlineLvl w:val="0"/>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lang w:eastAsia="zh-CN"/>
        </w:rPr>
        <w:tab/>
      </w:r>
    </w:p>
    <w:p w14:paraId="02957331">
      <w:pPr>
        <w:rPr>
          <w:color w:val="auto"/>
          <w:highlight w:val="none"/>
        </w:rPr>
      </w:pPr>
    </w:p>
    <w:p w14:paraId="6419ADFA">
      <w:pPr>
        <w:rPr>
          <w:color w:val="auto"/>
          <w:highlight w:val="none"/>
        </w:rPr>
      </w:pPr>
    </w:p>
    <w:p w14:paraId="57CE2FA9">
      <w:pPr>
        <w:rPr>
          <w:color w:val="auto"/>
          <w:highlight w:val="none"/>
        </w:rPr>
      </w:pPr>
    </w:p>
    <w:p w14:paraId="293967F7">
      <w:pPr>
        <w:rPr>
          <w:color w:val="auto"/>
          <w:highlight w:val="none"/>
        </w:rPr>
        <w:sectPr>
          <w:footerReference r:id="rId5" w:type="default"/>
          <w:pgSz w:w="16838" w:h="11906"/>
          <w:pgMar w:top="1066" w:right="1100" w:bottom="612" w:left="1440" w:header="454" w:footer="454" w:gutter="0"/>
          <w:cols w:space="425" w:num="1"/>
        </w:sectPr>
      </w:pPr>
    </w:p>
    <w:p w14:paraId="5D6466DC">
      <w:pPr>
        <w:rPr>
          <w:color w:val="auto"/>
          <w:highlight w:val="none"/>
        </w:rPr>
      </w:pPr>
    </w:p>
    <w:tbl>
      <w:tblPr>
        <w:tblStyle w:val="31"/>
        <w:tblW w:w="14137" w:type="dxa"/>
        <w:jc w:val="center"/>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
        <w:gridCol w:w="428"/>
        <w:gridCol w:w="1550"/>
        <w:gridCol w:w="4820"/>
        <w:gridCol w:w="823"/>
        <w:gridCol w:w="1729"/>
        <w:gridCol w:w="1708"/>
        <w:gridCol w:w="3058"/>
        <w:gridCol w:w="6"/>
      </w:tblGrid>
      <w:tr w14:paraId="3C0929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0" w:hRule="atLeast"/>
          <w:jc w:val="center"/>
        </w:trPr>
        <w:tc>
          <w:tcPr>
            <w:tcW w:w="443" w:type="dxa"/>
            <w:gridSpan w:val="2"/>
            <w:noWrap w:val="0"/>
            <w:tcMar>
              <w:top w:w="15" w:type="dxa"/>
              <w:left w:w="15" w:type="dxa"/>
              <w:bottom w:w="15" w:type="dxa"/>
              <w:right w:w="15" w:type="dxa"/>
            </w:tcMar>
            <w:vAlign w:val="center"/>
          </w:tcPr>
          <w:p w14:paraId="2B1C8B4B">
            <w:pPr>
              <w:keepNext w:val="0"/>
              <w:keepLines w:val="0"/>
              <w:pageBreakBefore w:val="0"/>
              <w:widowControl/>
              <w:spacing w:beforeAutospacing="0" w:afterAutospacing="0" w:line="260" w:lineRule="exact"/>
              <w:ind w:left="0" w:right="0"/>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lang w:val="en-US" w:eastAsia="zh-CN"/>
              </w:rPr>
              <w:t>序号</w:t>
            </w:r>
          </w:p>
        </w:tc>
        <w:tc>
          <w:tcPr>
            <w:tcW w:w="1550" w:type="dxa"/>
            <w:noWrap w:val="0"/>
            <w:tcMar>
              <w:top w:w="15" w:type="dxa"/>
              <w:left w:w="15" w:type="dxa"/>
              <w:bottom w:w="15" w:type="dxa"/>
              <w:right w:w="15" w:type="dxa"/>
            </w:tcMar>
            <w:vAlign w:val="center"/>
          </w:tcPr>
          <w:p w14:paraId="4AD30D43">
            <w:pPr>
              <w:keepNext w:val="0"/>
              <w:keepLines w:val="0"/>
              <w:pageBreakBefore w:val="0"/>
              <w:spacing w:beforeAutospacing="0" w:afterAutospacing="0" w:line="260" w:lineRule="exact"/>
              <w:ind w:left="0" w:right="0" w:firstLine="181"/>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违法行为</w:t>
            </w:r>
          </w:p>
        </w:tc>
        <w:tc>
          <w:tcPr>
            <w:tcW w:w="4820" w:type="dxa"/>
            <w:noWrap w:val="0"/>
            <w:tcMar>
              <w:top w:w="15" w:type="dxa"/>
              <w:left w:w="15" w:type="dxa"/>
              <w:bottom w:w="15" w:type="dxa"/>
              <w:right w:w="15" w:type="dxa"/>
            </w:tcMar>
            <w:vAlign w:val="center"/>
          </w:tcPr>
          <w:p w14:paraId="7DF1A574">
            <w:pPr>
              <w:keepNext w:val="0"/>
              <w:keepLines w:val="0"/>
              <w:pageBreakBefore w:val="0"/>
              <w:widowControl/>
              <w:spacing w:beforeAutospacing="0" w:afterAutospacing="0" w:line="260" w:lineRule="exact"/>
              <w:ind w:left="0" w:right="0"/>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处罚依据</w:t>
            </w:r>
          </w:p>
        </w:tc>
        <w:tc>
          <w:tcPr>
            <w:tcW w:w="4260" w:type="dxa"/>
            <w:gridSpan w:val="3"/>
            <w:noWrap w:val="0"/>
            <w:tcMar>
              <w:top w:w="15" w:type="dxa"/>
              <w:left w:w="15" w:type="dxa"/>
              <w:bottom w:w="15" w:type="dxa"/>
              <w:right w:w="15" w:type="dxa"/>
            </w:tcMar>
            <w:vAlign w:val="center"/>
          </w:tcPr>
          <w:p w14:paraId="194F7069">
            <w:pPr>
              <w:keepNext w:val="0"/>
              <w:keepLines w:val="0"/>
              <w:pageBreakBefore w:val="0"/>
              <w:widowControl/>
              <w:spacing w:beforeAutospacing="0" w:afterAutospacing="0" w:line="260" w:lineRule="exact"/>
              <w:ind w:left="0" w:right="0" w:firstLine="181"/>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违法情节或危害后果</w:t>
            </w:r>
          </w:p>
        </w:tc>
        <w:tc>
          <w:tcPr>
            <w:tcW w:w="3058" w:type="dxa"/>
            <w:noWrap w:val="0"/>
            <w:tcMar>
              <w:top w:w="15" w:type="dxa"/>
              <w:left w:w="15" w:type="dxa"/>
              <w:bottom w:w="15" w:type="dxa"/>
              <w:right w:w="15" w:type="dxa"/>
            </w:tcMar>
            <w:vAlign w:val="center"/>
          </w:tcPr>
          <w:p w14:paraId="0059B845">
            <w:pPr>
              <w:keepNext w:val="0"/>
              <w:keepLines w:val="0"/>
              <w:pageBreakBefore w:val="0"/>
              <w:widowControl/>
              <w:spacing w:beforeAutospacing="0" w:afterAutospacing="0" w:line="260" w:lineRule="exact"/>
              <w:ind w:left="0" w:right="0" w:firstLine="181"/>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lang w:val="en-US" w:eastAsia="zh-CN"/>
              </w:rPr>
              <w:t>裁量</w:t>
            </w:r>
            <w:r>
              <w:rPr>
                <w:rFonts w:hint="eastAsia" w:ascii="宋体" w:hAnsi="宋体" w:eastAsia="宋体" w:cs="宋体"/>
                <w:b/>
                <w:bCs/>
                <w:color w:val="auto"/>
                <w:sz w:val="18"/>
                <w:szCs w:val="18"/>
                <w:highlight w:val="none"/>
              </w:rPr>
              <w:t>基准</w:t>
            </w:r>
          </w:p>
        </w:tc>
      </w:tr>
      <w:tr w14:paraId="5837DF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0" w:hRule="atLeast"/>
          <w:jc w:val="center"/>
        </w:trPr>
        <w:tc>
          <w:tcPr>
            <w:tcW w:w="14131" w:type="dxa"/>
            <w:gridSpan w:val="8"/>
            <w:noWrap w:val="0"/>
            <w:tcMar>
              <w:top w:w="15" w:type="dxa"/>
              <w:left w:w="15" w:type="dxa"/>
              <w:bottom w:w="15" w:type="dxa"/>
              <w:right w:w="15" w:type="dxa"/>
            </w:tcMar>
            <w:vAlign w:val="center"/>
          </w:tcPr>
          <w:p w14:paraId="3B1E74CB">
            <w:pPr>
              <w:pStyle w:val="10"/>
              <w:jc w:val="center"/>
              <w:rPr>
                <w:rFonts w:hint="eastAsia"/>
                <w:color w:val="auto"/>
                <w:lang w:val="en-US" w:eastAsia="zh-CN"/>
              </w:rPr>
            </w:pPr>
            <w:bookmarkStart w:id="0" w:name="_Toc5200"/>
            <w:bookmarkStart w:id="1" w:name="_Toc22325"/>
            <w:r>
              <w:rPr>
                <w:rFonts w:hint="eastAsia"/>
                <w:color w:val="auto"/>
                <w:lang w:val="en-US" w:eastAsia="zh-CN"/>
              </w:rPr>
              <w:t>一、房屋建筑和市政基础设施工程招投标管理类（22项）</w:t>
            </w:r>
            <w:bookmarkEnd w:id="0"/>
            <w:bookmarkEnd w:id="1"/>
          </w:p>
        </w:tc>
      </w:tr>
      <w:tr w14:paraId="73C5267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5" w:hRule="atLeast"/>
          <w:jc w:val="center"/>
        </w:trPr>
        <w:tc>
          <w:tcPr>
            <w:tcW w:w="443" w:type="dxa"/>
            <w:gridSpan w:val="2"/>
            <w:vMerge w:val="restart"/>
            <w:noWrap w:val="0"/>
            <w:tcMar>
              <w:top w:w="15" w:type="dxa"/>
              <w:left w:w="15" w:type="dxa"/>
              <w:bottom w:w="15" w:type="dxa"/>
              <w:right w:w="15" w:type="dxa"/>
            </w:tcMar>
            <w:vAlign w:val="center"/>
          </w:tcPr>
          <w:p w14:paraId="54B0832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1</w:t>
            </w:r>
          </w:p>
        </w:tc>
        <w:tc>
          <w:tcPr>
            <w:tcW w:w="1550" w:type="dxa"/>
            <w:vMerge w:val="restart"/>
            <w:noWrap w:val="0"/>
            <w:tcMar>
              <w:top w:w="15" w:type="dxa"/>
              <w:left w:w="15" w:type="dxa"/>
              <w:bottom w:w="15" w:type="dxa"/>
              <w:right w:w="15" w:type="dxa"/>
            </w:tcMar>
            <w:vAlign w:val="center"/>
          </w:tcPr>
          <w:p w14:paraId="52F10AD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必须进行招标的项目而不招标的，将必须进行招标的项目化整为零或者以其他任何方式规避招标的</w:t>
            </w:r>
          </w:p>
        </w:tc>
        <w:tc>
          <w:tcPr>
            <w:tcW w:w="4820" w:type="dxa"/>
            <w:vMerge w:val="restart"/>
            <w:noWrap w:val="0"/>
            <w:tcMar>
              <w:top w:w="15" w:type="dxa"/>
              <w:left w:w="15" w:type="dxa"/>
              <w:bottom w:w="15" w:type="dxa"/>
              <w:right w:w="15" w:type="dxa"/>
            </w:tcMar>
            <w:vAlign w:val="center"/>
          </w:tcPr>
          <w:p w14:paraId="65965320">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《中华人民共和国招标投标法》</w:t>
            </w:r>
            <w:r>
              <w:rPr>
                <w:rFonts w:hint="eastAsia" w:ascii="仿宋_GB2312" w:hAnsi="宋体" w:eastAsia="仿宋_GB2312"/>
                <w:b/>
                <w:bCs/>
                <w:color w:val="auto"/>
                <w:sz w:val="13"/>
                <w:szCs w:val="13"/>
                <w:highlight w:val="none"/>
              </w:rPr>
              <w:t>第四十九条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p w14:paraId="0335589E">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《工程建设项目施工招标投标办法》</w:t>
            </w:r>
            <w:r>
              <w:rPr>
                <w:rFonts w:hint="eastAsia" w:ascii="仿宋_GB2312" w:hAnsi="宋体" w:eastAsia="仿宋_GB2312"/>
                <w:b/>
                <w:bCs/>
                <w:color w:val="auto"/>
                <w:sz w:val="13"/>
                <w:szCs w:val="13"/>
                <w:highlight w:val="none"/>
              </w:rPr>
              <w:t>第六十八条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必须进行招标的项目而不招标的，将必须进行招标的项目化整为零或者以其他任何方式规避招标的，有关行政监督部门责令限期改正，可以处项目合同金额千分之五以上千分之十以下的罚款；对全部或者部分使用国有资金的项目，项目审批部门可以暂停项目执行或者暂停资金拨付；对单位直接负责的主管人员和其他直接责任人员依法给予处分。</w:t>
            </w:r>
          </w:p>
        </w:tc>
        <w:tc>
          <w:tcPr>
            <w:tcW w:w="823" w:type="dxa"/>
            <w:noWrap w:val="0"/>
            <w:tcMar>
              <w:top w:w="15" w:type="dxa"/>
              <w:left w:w="15" w:type="dxa"/>
              <w:bottom w:w="15" w:type="dxa"/>
              <w:right w:w="15" w:type="dxa"/>
            </w:tcMar>
            <w:vAlign w:val="center"/>
          </w:tcPr>
          <w:p w14:paraId="1399E33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8A493B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项目尚未开工，及时纠正的。</w:t>
            </w:r>
          </w:p>
        </w:tc>
        <w:tc>
          <w:tcPr>
            <w:tcW w:w="3058" w:type="dxa"/>
            <w:noWrap w:val="0"/>
            <w:tcMar>
              <w:top w:w="15" w:type="dxa"/>
              <w:left w:w="15" w:type="dxa"/>
              <w:bottom w:w="15" w:type="dxa"/>
              <w:right w:w="15" w:type="dxa"/>
            </w:tcMar>
            <w:vAlign w:val="center"/>
          </w:tcPr>
          <w:p w14:paraId="0844B73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责令限期改正，可以处项目合同金额千分之五的罚款。</w:t>
            </w:r>
          </w:p>
        </w:tc>
      </w:tr>
      <w:tr w14:paraId="7F2F0A5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731C4BE9">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F7CAD1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78F7236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27EF73C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0E9B5F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项目已经开工，及时纠正的。</w:t>
            </w:r>
          </w:p>
        </w:tc>
        <w:tc>
          <w:tcPr>
            <w:tcW w:w="3058" w:type="dxa"/>
            <w:noWrap w:val="0"/>
            <w:tcMar>
              <w:top w:w="15" w:type="dxa"/>
              <w:left w:w="15" w:type="dxa"/>
              <w:bottom w:w="15" w:type="dxa"/>
              <w:right w:w="15" w:type="dxa"/>
            </w:tcMar>
            <w:vAlign w:val="center"/>
          </w:tcPr>
          <w:p w14:paraId="334D3D0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责令限期改正，可以处项目合同金额千分之五以上千分之七以下的罚款。</w:t>
            </w:r>
          </w:p>
        </w:tc>
      </w:tr>
      <w:tr w14:paraId="678091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10B50DCB">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1AF78E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2DEC0A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72BB987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22E746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（1）逾期未改正，未造成严重后果的。</w:t>
            </w:r>
          </w:p>
        </w:tc>
        <w:tc>
          <w:tcPr>
            <w:tcW w:w="3058" w:type="dxa"/>
            <w:noWrap w:val="0"/>
            <w:tcMar>
              <w:top w:w="15" w:type="dxa"/>
              <w:left w:w="15" w:type="dxa"/>
              <w:bottom w:w="15" w:type="dxa"/>
              <w:right w:w="15" w:type="dxa"/>
            </w:tcMar>
            <w:vAlign w:val="center"/>
          </w:tcPr>
          <w:p w14:paraId="1ECEB60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责令限期改正，可以处项目合同金额千分之七以上千分之九以下的罚款。</w:t>
            </w:r>
          </w:p>
        </w:tc>
      </w:tr>
      <w:tr w14:paraId="03059F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83" w:hRule="atLeast"/>
          <w:jc w:val="center"/>
        </w:trPr>
        <w:tc>
          <w:tcPr>
            <w:tcW w:w="443" w:type="dxa"/>
            <w:gridSpan w:val="2"/>
            <w:vMerge w:val="continue"/>
            <w:noWrap w:val="0"/>
            <w:vAlign w:val="center"/>
          </w:tcPr>
          <w:p w14:paraId="1CAEA81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635416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4F06663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767B9182">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58B3DBA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（2）逾期未改正，造成严重后果的。</w:t>
            </w:r>
          </w:p>
        </w:tc>
        <w:tc>
          <w:tcPr>
            <w:tcW w:w="3058" w:type="dxa"/>
            <w:noWrap w:val="0"/>
            <w:tcMar>
              <w:top w:w="15" w:type="dxa"/>
              <w:left w:w="15" w:type="dxa"/>
              <w:bottom w:w="15" w:type="dxa"/>
              <w:right w:w="15" w:type="dxa"/>
            </w:tcMar>
            <w:vAlign w:val="center"/>
          </w:tcPr>
          <w:p w14:paraId="7EFFAAE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责令限期改正，可以处项目合同金额千分之九以上千分之十以下的罚款。</w:t>
            </w:r>
          </w:p>
          <w:p w14:paraId="7D8FE3BF">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r>
      <w:tr w14:paraId="31335F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56" w:hRule="atLeast"/>
          <w:jc w:val="center"/>
        </w:trPr>
        <w:tc>
          <w:tcPr>
            <w:tcW w:w="443" w:type="dxa"/>
            <w:gridSpan w:val="2"/>
            <w:vMerge w:val="restart"/>
            <w:noWrap w:val="0"/>
            <w:tcMar>
              <w:top w:w="15" w:type="dxa"/>
              <w:left w:w="15" w:type="dxa"/>
              <w:bottom w:w="15" w:type="dxa"/>
              <w:right w:w="15" w:type="dxa"/>
            </w:tcMar>
            <w:vAlign w:val="center"/>
          </w:tcPr>
          <w:p w14:paraId="4E1530D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2</w:t>
            </w:r>
          </w:p>
        </w:tc>
        <w:tc>
          <w:tcPr>
            <w:tcW w:w="1550" w:type="dxa"/>
            <w:vMerge w:val="restart"/>
            <w:noWrap w:val="0"/>
            <w:tcMar>
              <w:top w:w="15" w:type="dxa"/>
              <w:left w:w="15" w:type="dxa"/>
              <w:bottom w:w="15" w:type="dxa"/>
              <w:right w:w="15" w:type="dxa"/>
            </w:tcMar>
            <w:vAlign w:val="center"/>
          </w:tcPr>
          <w:p w14:paraId="17D2B0F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招标代理机构泄露应当保密的与招标投标活动有关的情况和资料的，或者与招标人、投标人串通损害国家利益、社会公共利益或者他人合法权益的</w:t>
            </w:r>
          </w:p>
        </w:tc>
        <w:tc>
          <w:tcPr>
            <w:tcW w:w="4820" w:type="dxa"/>
            <w:vMerge w:val="restart"/>
            <w:noWrap w:val="0"/>
            <w:tcMar>
              <w:top w:w="15" w:type="dxa"/>
              <w:left w:w="15" w:type="dxa"/>
              <w:bottom w:w="15" w:type="dxa"/>
              <w:right w:w="15" w:type="dxa"/>
            </w:tcMar>
            <w:vAlign w:val="center"/>
          </w:tcPr>
          <w:p w14:paraId="6315882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《中华人民共和国招标投标法》</w:t>
            </w:r>
            <w:r>
              <w:rPr>
                <w:rFonts w:hint="eastAsia" w:ascii="仿宋_GB2312" w:hAnsi="宋体" w:eastAsia="仿宋_GB2312"/>
                <w:b/>
                <w:bCs/>
                <w:color w:val="auto"/>
                <w:sz w:val="13"/>
                <w:szCs w:val="13"/>
                <w:highlight w:val="none"/>
              </w:rPr>
              <w:t>第五十条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p>
          <w:p w14:paraId="36F40DD2">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前款所列行为影响中标结果的，中标无效。</w:t>
            </w:r>
          </w:p>
        </w:tc>
        <w:tc>
          <w:tcPr>
            <w:tcW w:w="823" w:type="dxa"/>
            <w:noWrap w:val="0"/>
            <w:tcMar>
              <w:top w:w="15" w:type="dxa"/>
              <w:left w:w="15" w:type="dxa"/>
              <w:bottom w:w="15" w:type="dxa"/>
              <w:right w:w="15" w:type="dxa"/>
            </w:tcMar>
            <w:vAlign w:val="center"/>
          </w:tcPr>
          <w:p w14:paraId="5F0B6AF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84ED63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未影响中标结果的。</w:t>
            </w:r>
          </w:p>
        </w:tc>
        <w:tc>
          <w:tcPr>
            <w:tcW w:w="3058" w:type="dxa"/>
            <w:noWrap w:val="0"/>
            <w:tcMar>
              <w:top w:w="15" w:type="dxa"/>
              <w:left w:w="15" w:type="dxa"/>
              <w:bottom w:w="15" w:type="dxa"/>
              <w:right w:w="15" w:type="dxa"/>
            </w:tcMar>
            <w:vAlign w:val="center"/>
          </w:tcPr>
          <w:p w14:paraId="0C4B140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对招标代理机构处五万元的罚款，对单位直接负责的主管人员和其他直接责任人员处单位罚款金额的百分之五的罚款；有违法所得的，并处没收违法所得。</w:t>
            </w:r>
          </w:p>
        </w:tc>
      </w:tr>
      <w:tr w14:paraId="7E6C7A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13" w:hRule="atLeast"/>
          <w:jc w:val="center"/>
        </w:trPr>
        <w:tc>
          <w:tcPr>
            <w:tcW w:w="443" w:type="dxa"/>
            <w:gridSpan w:val="2"/>
            <w:vMerge w:val="continue"/>
            <w:noWrap w:val="0"/>
            <w:vAlign w:val="center"/>
          </w:tcPr>
          <w:p w14:paraId="134E269E">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5DAA10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74959A5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05EDE0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C2097A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影响中标结果，但中标人不是该违法行为的受益人的。</w:t>
            </w:r>
          </w:p>
        </w:tc>
        <w:tc>
          <w:tcPr>
            <w:tcW w:w="3058" w:type="dxa"/>
            <w:noWrap w:val="0"/>
            <w:tcMar>
              <w:top w:w="15" w:type="dxa"/>
              <w:left w:w="15" w:type="dxa"/>
              <w:bottom w:w="15" w:type="dxa"/>
              <w:right w:w="15" w:type="dxa"/>
            </w:tcMar>
            <w:vAlign w:val="center"/>
          </w:tcPr>
          <w:p w14:paraId="6D58B6A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中标无效;对招标代理机构处五万元以上十万元以下的罚款，对单位直接负责的主管人员和其他直接责任人员处单位罚款金额的百分之五以上百分之七点五以下的罚款；有违法所得的，并处没收违法所得。</w:t>
            </w:r>
          </w:p>
        </w:tc>
      </w:tr>
      <w:tr w14:paraId="044194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30" w:hRule="atLeast"/>
          <w:jc w:val="center"/>
        </w:trPr>
        <w:tc>
          <w:tcPr>
            <w:tcW w:w="443" w:type="dxa"/>
            <w:gridSpan w:val="2"/>
            <w:vMerge w:val="continue"/>
            <w:noWrap w:val="0"/>
            <w:vAlign w:val="center"/>
          </w:tcPr>
          <w:p w14:paraId="1BD50F78">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CF3EEB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4719D41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76DF342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F7FA27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（1）影响中标结果，且中标人为该违法行为的受益人，但未对国家或社会公共利益造成重大损失或严重后果的。</w:t>
            </w:r>
          </w:p>
        </w:tc>
        <w:tc>
          <w:tcPr>
            <w:tcW w:w="3058" w:type="dxa"/>
            <w:noWrap w:val="0"/>
            <w:tcMar>
              <w:top w:w="15" w:type="dxa"/>
              <w:left w:w="15" w:type="dxa"/>
              <w:bottom w:w="15" w:type="dxa"/>
              <w:right w:w="15" w:type="dxa"/>
            </w:tcMar>
            <w:vAlign w:val="center"/>
          </w:tcPr>
          <w:p w14:paraId="41052C6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中标无效；对招标代理机构处十万元以上二十万元以下的罚款，对单位直接负责的主管人员和其他直接责任人员处单位罚款金额百分之七点五以上百分之八点五以下的罚款；有违法所得的，并处没收违法所得。</w:t>
            </w:r>
          </w:p>
        </w:tc>
      </w:tr>
      <w:tr w14:paraId="6943237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280" w:hRule="atLeast"/>
          <w:jc w:val="center"/>
        </w:trPr>
        <w:tc>
          <w:tcPr>
            <w:tcW w:w="443" w:type="dxa"/>
            <w:gridSpan w:val="2"/>
            <w:vMerge w:val="continue"/>
            <w:noWrap w:val="0"/>
            <w:vAlign w:val="center"/>
          </w:tcPr>
          <w:p w14:paraId="7AD9CBA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606DDA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5CB5D6C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11DC1264">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3FCB6D0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7F69C71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（2）影响中标结果，且中标人为该违法行为的受益人的，且对国家利益、社会公共利益或者他人合法权益造成重大损失，造成重大后果，情节严重的。</w:t>
            </w:r>
          </w:p>
        </w:tc>
        <w:tc>
          <w:tcPr>
            <w:tcW w:w="3058" w:type="dxa"/>
            <w:noWrap w:val="0"/>
            <w:tcMar>
              <w:top w:w="15" w:type="dxa"/>
              <w:left w:w="15" w:type="dxa"/>
              <w:bottom w:w="15" w:type="dxa"/>
              <w:right w:w="15" w:type="dxa"/>
            </w:tcMar>
            <w:vAlign w:val="center"/>
          </w:tcPr>
          <w:p w14:paraId="45333A6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标无效;对招标代理机构处二十万元以上二十五万元以下的罚款，对单位直接负责的主管人员和其他直接责任人员处单位罚款金额百分之八点五以上百分之十以下的罚款；有违法所得的，并处没收违法所得；禁止其一年至二年内代理依法必须进行招标的项目并予以公告。</w:t>
            </w:r>
          </w:p>
        </w:tc>
      </w:tr>
      <w:tr w14:paraId="2CD4D8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restart"/>
            <w:noWrap w:val="0"/>
            <w:vAlign w:val="center"/>
          </w:tcPr>
          <w:p w14:paraId="41A8B13F">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p w14:paraId="10C2D9B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3</w:t>
            </w:r>
          </w:p>
        </w:tc>
        <w:tc>
          <w:tcPr>
            <w:tcW w:w="1550" w:type="dxa"/>
            <w:vMerge w:val="restart"/>
            <w:noWrap w:val="0"/>
            <w:vAlign w:val="center"/>
          </w:tcPr>
          <w:p w14:paraId="1ED2CDC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招标人以不合理的条件限制或者排斥潜在投标人的，对潜在投标人实行歧视待遇的，强制要求投标人组成联合体共同投标的，或者限制投标人之间竞争的</w:t>
            </w:r>
          </w:p>
        </w:tc>
        <w:tc>
          <w:tcPr>
            <w:tcW w:w="4820" w:type="dxa"/>
            <w:vMerge w:val="restart"/>
            <w:noWrap w:val="0"/>
            <w:vAlign w:val="center"/>
          </w:tcPr>
          <w:p w14:paraId="5383BE5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《中华人民共和国招标投标法》</w:t>
            </w:r>
            <w:r>
              <w:rPr>
                <w:rFonts w:hint="eastAsia" w:ascii="仿宋_GB2312" w:hAnsi="宋体" w:eastAsia="仿宋_GB2312"/>
                <w:b/>
                <w:bCs/>
                <w:color w:val="auto"/>
                <w:sz w:val="13"/>
                <w:szCs w:val="13"/>
                <w:highlight w:val="none"/>
              </w:rPr>
              <w:t>第五十一条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招标人以不合理的条件限制或者排斥潜在投标人的，对潜在投标人实行歧视待遇的，强制要求投标人组成联合体共同投标的，或者限制投标人之间竞争的，责令改正，可以处一万元以上五万元以下的罚款。</w:t>
            </w:r>
          </w:p>
        </w:tc>
        <w:tc>
          <w:tcPr>
            <w:tcW w:w="823" w:type="dxa"/>
            <w:noWrap w:val="0"/>
            <w:tcMar>
              <w:top w:w="15" w:type="dxa"/>
              <w:left w:w="15" w:type="dxa"/>
              <w:bottom w:w="15" w:type="dxa"/>
              <w:right w:w="15" w:type="dxa"/>
            </w:tcMar>
            <w:vAlign w:val="center"/>
          </w:tcPr>
          <w:p w14:paraId="37A343B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CCD0AC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已发出邀请招标文件，但尚未组织评标。</w:t>
            </w:r>
          </w:p>
        </w:tc>
        <w:tc>
          <w:tcPr>
            <w:tcW w:w="3058" w:type="dxa"/>
            <w:noWrap w:val="0"/>
            <w:tcMar>
              <w:top w:w="15" w:type="dxa"/>
              <w:left w:w="15" w:type="dxa"/>
              <w:bottom w:w="15" w:type="dxa"/>
              <w:right w:w="15" w:type="dxa"/>
            </w:tcMar>
            <w:vAlign w:val="center"/>
          </w:tcPr>
          <w:p w14:paraId="795B1B8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责令改正，可以处一万元以上两万元以下的罚款。</w:t>
            </w:r>
          </w:p>
        </w:tc>
      </w:tr>
      <w:tr w14:paraId="424B61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80" w:hRule="atLeast"/>
          <w:jc w:val="center"/>
        </w:trPr>
        <w:tc>
          <w:tcPr>
            <w:tcW w:w="443" w:type="dxa"/>
            <w:gridSpan w:val="2"/>
            <w:vMerge w:val="continue"/>
            <w:noWrap w:val="0"/>
            <w:vAlign w:val="center"/>
          </w:tcPr>
          <w:p w14:paraId="02C98178">
            <w:pPr>
              <w:keepNext w:val="0"/>
              <w:keepLines w:val="0"/>
              <w:pageBreakBefore w:val="0"/>
              <w:widowControl/>
              <w:spacing w:beforeAutospacing="0" w:afterAutospacing="0" w:line="260" w:lineRule="exact"/>
              <w:ind w:left="0" w:right="0"/>
              <w:jc w:val="center"/>
              <w:rPr>
                <w:rFonts w:ascii="Times New Roman" w:hAnsi="Times New Roman" w:eastAsia="宋体" w:cs="Times New Roman"/>
                <w:color w:val="auto"/>
                <w:sz w:val="13"/>
                <w:szCs w:val="13"/>
                <w:highlight w:val="none"/>
              </w:rPr>
            </w:pPr>
          </w:p>
        </w:tc>
        <w:tc>
          <w:tcPr>
            <w:tcW w:w="1550" w:type="dxa"/>
            <w:vMerge w:val="continue"/>
            <w:noWrap w:val="0"/>
            <w:vAlign w:val="center"/>
          </w:tcPr>
          <w:p w14:paraId="3BA2002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197A0E7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0D8655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4B04D4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已组织评标或者签订合同，但未履行合同约定事项。</w:t>
            </w:r>
          </w:p>
        </w:tc>
        <w:tc>
          <w:tcPr>
            <w:tcW w:w="3058" w:type="dxa"/>
            <w:noWrap w:val="0"/>
            <w:tcMar>
              <w:top w:w="15" w:type="dxa"/>
              <w:left w:w="15" w:type="dxa"/>
              <w:bottom w:w="15" w:type="dxa"/>
              <w:right w:w="15" w:type="dxa"/>
            </w:tcMar>
            <w:vAlign w:val="center"/>
          </w:tcPr>
          <w:p w14:paraId="729BBA6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责令改正，可以处二万元以上四万元以下的罚款。</w:t>
            </w:r>
          </w:p>
        </w:tc>
      </w:tr>
      <w:tr w14:paraId="58D57A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30" w:hRule="atLeast"/>
          <w:jc w:val="center"/>
        </w:trPr>
        <w:tc>
          <w:tcPr>
            <w:tcW w:w="443" w:type="dxa"/>
            <w:gridSpan w:val="2"/>
            <w:vMerge w:val="continue"/>
            <w:noWrap w:val="0"/>
            <w:vAlign w:val="center"/>
          </w:tcPr>
          <w:p w14:paraId="2BDBAB0E">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E4CE5A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7757F93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3252F9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583288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履行合同约定事项</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其他情节恶劣，或造成严重后果的违法行为。</w:t>
            </w:r>
          </w:p>
        </w:tc>
        <w:tc>
          <w:tcPr>
            <w:tcW w:w="3058" w:type="dxa"/>
            <w:noWrap w:val="0"/>
            <w:tcMar>
              <w:top w:w="15" w:type="dxa"/>
              <w:left w:w="15" w:type="dxa"/>
              <w:bottom w:w="15" w:type="dxa"/>
              <w:right w:w="15" w:type="dxa"/>
            </w:tcMar>
            <w:vAlign w:val="center"/>
          </w:tcPr>
          <w:p w14:paraId="6BBC199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责令改正，可以处四万元以上五万元以下的罚款。</w:t>
            </w:r>
          </w:p>
        </w:tc>
      </w:tr>
      <w:tr w14:paraId="613CC7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1" w:hRule="atLeast"/>
          <w:jc w:val="center"/>
        </w:trPr>
        <w:tc>
          <w:tcPr>
            <w:tcW w:w="443" w:type="dxa"/>
            <w:gridSpan w:val="2"/>
            <w:vMerge w:val="restart"/>
            <w:noWrap w:val="0"/>
            <w:tcMar>
              <w:top w:w="15" w:type="dxa"/>
              <w:left w:w="15" w:type="dxa"/>
              <w:bottom w:w="15" w:type="dxa"/>
              <w:right w:w="15" w:type="dxa"/>
            </w:tcMar>
            <w:vAlign w:val="center"/>
          </w:tcPr>
          <w:p w14:paraId="09E2682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4</w:t>
            </w:r>
          </w:p>
        </w:tc>
        <w:tc>
          <w:tcPr>
            <w:tcW w:w="1550" w:type="dxa"/>
            <w:vMerge w:val="restart"/>
            <w:noWrap w:val="0"/>
            <w:tcMar>
              <w:top w:w="15" w:type="dxa"/>
              <w:left w:w="15" w:type="dxa"/>
              <w:bottom w:w="15" w:type="dxa"/>
              <w:right w:w="15" w:type="dxa"/>
            </w:tcMar>
            <w:vAlign w:val="center"/>
          </w:tcPr>
          <w:p w14:paraId="457C1B8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依法必须进行招标的项目的招标人向他人透露已获取招标文件的潜在投标人的名称、数量或者可能影响公平竞争的有关招标投标的其他情况的，或者泄露标底</w:t>
            </w:r>
          </w:p>
        </w:tc>
        <w:tc>
          <w:tcPr>
            <w:tcW w:w="4820" w:type="dxa"/>
            <w:vMerge w:val="restart"/>
            <w:noWrap w:val="0"/>
            <w:tcMar>
              <w:top w:w="15" w:type="dxa"/>
              <w:left w:w="15" w:type="dxa"/>
              <w:bottom w:w="15" w:type="dxa"/>
              <w:right w:w="15" w:type="dxa"/>
            </w:tcMar>
            <w:vAlign w:val="center"/>
          </w:tcPr>
          <w:p w14:paraId="170F5BA8">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《中华人民共和国招标投标法》</w:t>
            </w:r>
            <w:r>
              <w:rPr>
                <w:rFonts w:hint="eastAsia" w:ascii="仿宋_GB2312" w:hAnsi="宋体" w:eastAsia="仿宋_GB2312"/>
                <w:b/>
                <w:bCs/>
                <w:color w:val="auto"/>
                <w:sz w:val="13"/>
                <w:szCs w:val="13"/>
                <w:highlight w:val="none"/>
              </w:rPr>
              <w:t>第五十二条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负责人员依法给予处分；构成犯罪的，依法追究刑事责任。</w:t>
            </w:r>
          </w:p>
        </w:tc>
        <w:tc>
          <w:tcPr>
            <w:tcW w:w="823" w:type="dxa"/>
            <w:noWrap w:val="0"/>
            <w:tcMar>
              <w:top w:w="15" w:type="dxa"/>
              <w:left w:w="15" w:type="dxa"/>
              <w:bottom w:w="15" w:type="dxa"/>
              <w:right w:w="15" w:type="dxa"/>
            </w:tcMar>
            <w:vAlign w:val="center"/>
          </w:tcPr>
          <w:p w14:paraId="4C99F36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C73557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尚未影响到招标活动正常进行的。</w:t>
            </w:r>
          </w:p>
        </w:tc>
        <w:tc>
          <w:tcPr>
            <w:tcW w:w="3058" w:type="dxa"/>
            <w:noWrap w:val="0"/>
            <w:tcMar>
              <w:top w:w="15" w:type="dxa"/>
              <w:left w:w="15" w:type="dxa"/>
              <w:bottom w:w="15" w:type="dxa"/>
              <w:right w:w="15" w:type="dxa"/>
            </w:tcMar>
            <w:vAlign w:val="center"/>
          </w:tcPr>
          <w:p w14:paraId="06DD535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给予警告，可以并处一万元以上三万元以下的罚款。</w:t>
            </w:r>
          </w:p>
        </w:tc>
      </w:tr>
      <w:tr w14:paraId="7C79D0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7" w:hRule="atLeast"/>
          <w:jc w:val="center"/>
        </w:trPr>
        <w:tc>
          <w:tcPr>
            <w:tcW w:w="443" w:type="dxa"/>
            <w:gridSpan w:val="2"/>
            <w:vMerge w:val="continue"/>
            <w:noWrap w:val="0"/>
            <w:vAlign w:val="center"/>
          </w:tcPr>
          <w:p w14:paraId="74E09637">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5FF7FB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4F85501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4683D23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6574D2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影响到招标活动正常进行的。</w:t>
            </w:r>
          </w:p>
        </w:tc>
        <w:tc>
          <w:tcPr>
            <w:tcW w:w="3058" w:type="dxa"/>
            <w:noWrap w:val="0"/>
            <w:tcMar>
              <w:top w:w="15" w:type="dxa"/>
              <w:left w:w="15" w:type="dxa"/>
              <w:bottom w:w="15" w:type="dxa"/>
              <w:right w:w="15" w:type="dxa"/>
            </w:tcMar>
            <w:vAlign w:val="center"/>
          </w:tcPr>
          <w:p w14:paraId="4492060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给予警告，可以并处三万元以上七万元以下的罚款。</w:t>
            </w:r>
          </w:p>
        </w:tc>
      </w:tr>
      <w:tr w14:paraId="4255110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62" w:hRule="atLeast"/>
          <w:jc w:val="center"/>
        </w:trPr>
        <w:tc>
          <w:tcPr>
            <w:tcW w:w="443" w:type="dxa"/>
            <w:gridSpan w:val="2"/>
            <w:vMerge w:val="continue"/>
            <w:noWrap w:val="0"/>
            <w:vAlign w:val="center"/>
          </w:tcPr>
          <w:p w14:paraId="06E77E7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A8AB35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4266EEC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BF0FED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122348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导致中标结果无效的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其他情节恶劣，或造成严重后果的。</w:t>
            </w:r>
          </w:p>
        </w:tc>
        <w:tc>
          <w:tcPr>
            <w:tcW w:w="3058" w:type="dxa"/>
            <w:noWrap w:val="0"/>
            <w:tcMar>
              <w:top w:w="15" w:type="dxa"/>
              <w:left w:w="15" w:type="dxa"/>
              <w:bottom w:w="15" w:type="dxa"/>
              <w:right w:w="15" w:type="dxa"/>
            </w:tcMar>
            <w:vAlign w:val="center"/>
          </w:tcPr>
          <w:p w14:paraId="725B639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给予警告，可以并处七万元以上十万元以下的罚款。</w:t>
            </w:r>
          </w:p>
        </w:tc>
      </w:tr>
      <w:tr w14:paraId="0AFAD9C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29" w:hRule="atLeast"/>
          <w:jc w:val="center"/>
        </w:trPr>
        <w:tc>
          <w:tcPr>
            <w:tcW w:w="443" w:type="dxa"/>
            <w:gridSpan w:val="2"/>
            <w:vMerge w:val="restart"/>
            <w:noWrap w:val="0"/>
            <w:tcMar>
              <w:top w:w="15" w:type="dxa"/>
              <w:left w:w="15" w:type="dxa"/>
              <w:bottom w:w="15" w:type="dxa"/>
              <w:right w:w="15" w:type="dxa"/>
            </w:tcMar>
            <w:vAlign w:val="center"/>
          </w:tcPr>
          <w:p w14:paraId="21F8387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5</w:t>
            </w:r>
          </w:p>
        </w:tc>
        <w:tc>
          <w:tcPr>
            <w:tcW w:w="1550" w:type="dxa"/>
            <w:vMerge w:val="restart"/>
            <w:noWrap w:val="0"/>
            <w:tcMar>
              <w:top w:w="15" w:type="dxa"/>
              <w:left w:w="15" w:type="dxa"/>
              <w:bottom w:w="15" w:type="dxa"/>
              <w:right w:w="15" w:type="dxa"/>
            </w:tcMar>
            <w:vAlign w:val="center"/>
          </w:tcPr>
          <w:p w14:paraId="2BFF9B2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投标人相互串通投标或者与招标人串通投标的，投标人以向招标人或者评标委员会成员行贿的手段谋取中标的</w:t>
            </w:r>
          </w:p>
        </w:tc>
        <w:tc>
          <w:tcPr>
            <w:tcW w:w="4820" w:type="dxa"/>
            <w:vMerge w:val="restart"/>
            <w:noWrap w:val="0"/>
            <w:tcMar>
              <w:top w:w="15" w:type="dxa"/>
              <w:left w:w="15" w:type="dxa"/>
              <w:bottom w:w="15" w:type="dxa"/>
              <w:right w:w="15" w:type="dxa"/>
            </w:tcMar>
            <w:vAlign w:val="center"/>
          </w:tcPr>
          <w:p w14:paraId="73961AC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《中华人民共和国招标投标法》</w:t>
            </w:r>
            <w:r>
              <w:rPr>
                <w:rFonts w:hint="eastAsia" w:ascii="仿宋_GB2312" w:hAnsi="宋体" w:eastAsia="仿宋_GB2312"/>
                <w:b/>
                <w:bCs/>
                <w:color w:val="auto"/>
                <w:sz w:val="13"/>
                <w:szCs w:val="13"/>
                <w:highlight w:val="none"/>
              </w:rPr>
              <w:t>第五十三条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14:paraId="2CB9785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212CDAB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《中华人民共和国招标投标法实施条例》</w:t>
            </w:r>
            <w:r>
              <w:rPr>
                <w:rFonts w:hint="eastAsia" w:ascii="仿宋_GB2312" w:hAnsi="宋体" w:eastAsia="仿宋_GB2312"/>
                <w:b/>
                <w:bCs/>
                <w:color w:val="auto"/>
                <w:sz w:val="13"/>
                <w:szCs w:val="13"/>
                <w:highlight w:val="none"/>
              </w:rPr>
              <w:t>第六十七条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p>
          <w:p w14:paraId="7C1C5B85">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投标人有下列行为之一的，属于招标投标法第五十三条规定的情节严重行为，由有关行政监督部门取消其1年至2年内参加依法必须进行招标的项目的投标资格：</w:t>
            </w:r>
          </w:p>
          <w:p w14:paraId="02D842E7">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（一）以行贿谋取中标；</w:t>
            </w:r>
          </w:p>
          <w:p w14:paraId="06CAB031">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（二）3年内2次以上串通投标；</w:t>
            </w:r>
          </w:p>
          <w:p w14:paraId="36E685C9">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（三）串通投标行为损害招标人、其他投标人或者国家、集体、公民的合法利益，造成直接经济损失30万元以上；</w:t>
            </w:r>
          </w:p>
          <w:p w14:paraId="300CD31F">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（四）其他串通投标情节严重的行为。</w:t>
            </w:r>
          </w:p>
          <w:p w14:paraId="6AD4DF0D">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投标人自本条第二款规定的处罚执行期限届满之日起3年内又有该款所列违法行为之一的，或者串通投标、以行贿谋取中标情节特别严重的，由工商行政管理机关吊销营业执照。</w:t>
            </w:r>
          </w:p>
          <w:p w14:paraId="2775908B">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法律、行政法规对串通投标报价行为的处罚另有规定的，从其规定。</w:t>
            </w:r>
          </w:p>
        </w:tc>
        <w:tc>
          <w:tcPr>
            <w:tcW w:w="823" w:type="dxa"/>
            <w:noWrap w:val="0"/>
            <w:tcMar>
              <w:top w:w="15" w:type="dxa"/>
              <w:left w:w="15" w:type="dxa"/>
              <w:bottom w:w="15" w:type="dxa"/>
              <w:right w:w="15" w:type="dxa"/>
            </w:tcMar>
            <w:vAlign w:val="center"/>
          </w:tcPr>
          <w:p w14:paraId="63AD0F6D">
            <w:pPr>
              <w:keepNext w:val="0"/>
              <w:keepLines w:val="0"/>
              <w:pageBreakBefore w:val="0"/>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E0DA74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该违法行为对中标结果未产生影响的。</w:t>
            </w:r>
          </w:p>
        </w:tc>
        <w:tc>
          <w:tcPr>
            <w:tcW w:w="3058" w:type="dxa"/>
            <w:noWrap w:val="0"/>
            <w:tcMar>
              <w:top w:w="15" w:type="dxa"/>
              <w:left w:w="15" w:type="dxa"/>
              <w:bottom w:w="15" w:type="dxa"/>
              <w:right w:w="15" w:type="dxa"/>
            </w:tcMar>
            <w:vAlign w:val="center"/>
          </w:tcPr>
          <w:p w14:paraId="3AEE5DF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对投标人处中标项目金额千分之五以上千分之六以下的罚款，对单位直接负责的主管人员和其他直接责任人员处单位罚款数额百分之五以上百分之六以下的罚款；有违法所得的，并处没收违法所得。</w:t>
            </w:r>
          </w:p>
        </w:tc>
      </w:tr>
      <w:tr w14:paraId="1BBF89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6357FA08">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78232F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8A0380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84D947A">
            <w:pPr>
              <w:keepNext w:val="0"/>
              <w:keepLines w:val="0"/>
              <w:pageBreakBefore w:val="0"/>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6ACB8F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该违法行为对中标结果产生影响，但又不属于</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1BC808D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中标无效，对投标人处中标项目金额千分之六以上千分之八以下的罚款，对单位直接负责的主管人员和其他直接责任人员处单位罚款数额百分之六以上百分之八以下的罚款；有违法所得的，并处没收违法所得。</w:t>
            </w:r>
          </w:p>
        </w:tc>
      </w:tr>
      <w:tr w14:paraId="582EE7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20" w:hRule="atLeast"/>
          <w:jc w:val="center"/>
        </w:trPr>
        <w:tc>
          <w:tcPr>
            <w:tcW w:w="443" w:type="dxa"/>
            <w:gridSpan w:val="2"/>
            <w:vMerge w:val="continue"/>
            <w:noWrap w:val="0"/>
            <w:vAlign w:val="center"/>
          </w:tcPr>
          <w:p w14:paraId="7C448FB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FAB95F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7AAFDAC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2C221762">
            <w:pPr>
              <w:keepNext w:val="0"/>
              <w:keepLines w:val="0"/>
              <w:pageBreakBefore w:val="0"/>
              <w:spacing w:beforeAutospacing="0" w:afterAutospacing="0" w:line="260" w:lineRule="exact"/>
              <w:ind w:left="0" w:right="0"/>
              <w:jc w:val="center"/>
              <w:rPr>
                <w:rFonts w:ascii="仿宋_GB2312" w:hAnsi="宋体" w:eastAsia="仿宋_GB2312"/>
                <w:color w:val="auto"/>
                <w:sz w:val="13"/>
                <w:szCs w:val="13"/>
                <w:highlight w:val="none"/>
              </w:rPr>
            </w:pPr>
          </w:p>
          <w:p w14:paraId="0FB308A5">
            <w:pPr>
              <w:keepNext w:val="0"/>
              <w:keepLines w:val="0"/>
              <w:pageBreakBefore w:val="0"/>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5C8CF7A">
            <w:pPr>
              <w:keepNext w:val="0"/>
              <w:keepLines w:val="0"/>
              <w:pageBreakBefore w:val="0"/>
              <w:spacing w:beforeAutospacing="0" w:afterAutospacing="0" w:line="260" w:lineRule="exact"/>
              <w:ind w:left="0" w:right="0" w:firstLine="13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有下列情形之一的：</w:t>
            </w:r>
          </w:p>
          <w:p w14:paraId="0E418D12">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（1）以行贿谋取中标的；</w:t>
            </w:r>
          </w:p>
          <w:p w14:paraId="58BB62A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（2）3年内串通投标2次以上的；</w:t>
            </w:r>
          </w:p>
          <w:p w14:paraId="4360F7F5">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（3）串通投标行为损害招标人、其他投标人或者国家、集体、公民的合法利益，造成直接经济损失30万元以上的；</w:t>
            </w:r>
          </w:p>
          <w:p w14:paraId="609B2C4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w:t>
            </w:r>
            <w:r>
              <w:rPr>
                <w:rFonts w:ascii="仿宋_GB2312" w:hAnsi="宋体" w:eastAsia="仿宋_GB2312"/>
                <w:color w:val="auto"/>
                <w:sz w:val="13"/>
                <w:szCs w:val="13"/>
                <w:highlight w:val="none"/>
              </w:rPr>
              <w:t>其他串通投标情节严重的行为的</w:t>
            </w:r>
            <w:r>
              <w:rPr>
                <w:rFonts w:hint="eastAsia" w:ascii="仿宋_GB2312" w:hAnsi="宋体" w:eastAsia="仿宋_GB2312"/>
                <w:color w:val="auto"/>
                <w:sz w:val="13"/>
                <w:szCs w:val="13"/>
                <w:highlight w:val="none"/>
              </w:rPr>
              <w:t>。</w:t>
            </w:r>
          </w:p>
        </w:tc>
        <w:tc>
          <w:tcPr>
            <w:tcW w:w="3058" w:type="dxa"/>
            <w:noWrap w:val="0"/>
            <w:tcMar>
              <w:top w:w="15" w:type="dxa"/>
              <w:left w:w="15" w:type="dxa"/>
              <w:bottom w:w="15" w:type="dxa"/>
              <w:right w:w="15" w:type="dxa"/>
            </w:tcMar>
            <w:vAlign w:val="center"/>
          </w:tcPr>
          <w:p w14:paraId="516F3C3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标无效，对投标人处中标项目金额千分之八至千分之十的罚款，对单位直接负责的主管人员和其他直接责任人员处单位罚款数额百分之八至百分之十的罚款；有违法所得的，并处没收违法所得；取消其1年至2年内参加依法必须进行招标的项目的投标资格。</w:t>
            </w:r>
          </w:p>
          <w:p w14:paraId="78954FD4">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06BF8174">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r>
      <w:tr w14:paraId="61C9A3F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270" w:hRule="atLeast"/>
          <w:jc w:val="center"/>
        </w:trPr>
        <w:tc>
          <w:tcPr>
            <w:tcW w:w="443" w:type="dxa"/>
            <w:gridSpan w:val="2"/>
            <w:vMerge w:val="restart"/>
            <w:noWrap w:val="0"/>
            <w:tcMar>
              <w:top w:w="15" w:type="dxa"/>
              <w:left w:w="15" w:type="dxa"/>
              <w:bottom w:w="15" w:type="dxa"/>
              <w:right w:w="15" w:type="dxa"/>
            </w:tcMar>
            <w:vAlign w:val="center"/>
          </w:tcPr>
          <w:p w14:paraId="5008FC69">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6</w:t>
            </w:r>
          </w:p>
        </w:tc>
        <w:tc>
          <w:tcPr>
            <w:tcW w:w="1550" w:type="dxa"/>
            <w:vMerge w:val="restart"/>
            <w:noWrap w:val="0"/>
            <w:tcMar>
              <w:top w:w="15" w:type="dxa"/>
              <w:left w:w="15" w:type="dxa"/>
              <w:bottom w:w="15" w:type="dxa"/>
              <w:right w:w="15" w:type="dxa"/>
            </w:tcMar>
            <w:vAlign w:val="center"/>
          </w:tcPr>
          <w:p w14:paraId="49AC858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14E4A5D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投标人以他人名义投标或者以其他方式弄虚作假，骗取中标的,尚未构成犯罪的</w:t>
            </w:r>
          </w:p>
        </w:tc>
        <w:tc>
          <w:tcPr>
            <w:tcW w:w="4820" w:type="dxa"/>
            <w:vMerge w:val="restart"/>
            <w:noWrap w:val="0"/>
            <w:tcMar>
              <w:top w:w="15" w:type="dxa"/>
              <w:left w:w="15" w:type="dxa"/>
              <w:bottom w:w="15" w:type="dxa"/>
              <w:right w:w="15" w:type="dxa"/>
            </w:tcMar>
            <w:vAlign w:val="center"/>
          </w:tcPr>
          <w:p w14:paraId="50D7A0C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《中华人民共和国招标投标法》</w:t>
            </w:r>
            <w:r>
              <w:rPr>
                <w:rFonts w:hint="eastAsia" w:ascii="仿宋_GB2312" w:hAnsi="宋体" w:eastAsia="仿宋_GB2312"/>
                <w:b/>
                <w:bCs/>
                <w:color w:val="auto"/>
                <w:sz w:val="13"/>
                <w:szCs w:val="13"/>
                <w:highlight w:val="none"/>
              </w:rPr>
              <w:t>第五十四条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投标人以他人名义投标或者以其他方式弄虚作假，骗取中标的，中标无效，给招标人造成损失的，依法承担赔偿责任；构成犯罪的，依法追究刑事责任。</w:t>
            </w:r>
          </w:p>
          <w:p w14:paraId="15FBBAA5">
            <w:pPr>
              <w:keepNext w:val="0"/>
              <w:keepLines w:val="0"/>
              <w:pageBreakBefore w:val="0"/>
              <w:widowControl/>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14:paraId="50035B7B">
            <w:pPr>
              <w:keepNext w:val="0"/>
              <w:keepLines w:val="0"/>
              <w:pageBreakBefore w:val="0"/>
              <w:widowControl/>
              <w:spacing w:beforeAutospacing="0" w:afterAutospacing="0" w:line="260" w:lineRule="exact"/>
              <w:ind w:left="0" w:right="0" w:firstLine="260"/>
              <w:jc w:val="left"/>
              <w:rPr>
                <w:rFonts w:hint="eastAsia" w:ascii="仿宋_GB2312" w:hAnsi="宋体" w:eastAsia="仿宋_GB2312"/>
                <w:color w:val="auto"/>
                <w:sz w:val="13"/>
                <w:szCs w:val="13"/>
                <w:highlight w:val="none"/>
              </w:rPr>
            </w:pPr>
          </w:p>
          <w:p w14:paraId="2149A78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《中华人民共和国招标投标法实施条例》</w:t>
            </w:r>
            <w:r>
              <w:rPr>
                <w:rFonts w:hint="eastAsia" w:ascii="仿宋_GB2312" w:hAnsi="宋体" w:eastAsia="仿宋_GB2312"/>
                <w:b/>
                <w:bCs/>
                <w:color w:val="auto"/>
                <w:sz w:val="13"/>
                <w:szCs w:val="13"/>
                <w:highlight w:val="none"/>
              </w:rPr>
              <w:t>第六十八条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招标投标法规定的比例计算。</w:t>
            </w:r>
          </w:p>
          <w:p w14:paraId="265344F8">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投标人有下列行为之一的，属于招标投标法第五十四条规定的情节严重行为，由有关行政监督部门取消其1年至3年内参加依法必须进行招标的项目的投标资格：</w:t>
            </w:r>
          </w:p>
          <w:p w14:paraId="36E19381">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（一）伪造、变造资格、资质证书或者其他许可证件骗取中标；</w:t>
            </w:r>
          </w:p>
          <w:p w14:paraId="72FE113C">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（二）3年内2次以上使用他人名义投标；</w:t>
            </w:r>
          </w:p>
          <w:p w14:paraId="7B132B2F">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（三）弄虚作假骗取中标给招标人造成直接经济损失30万元以上；</w:t>
            </w:r>
          </w:p>
          <w:p w14:paraId="1E1ABDEF">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（四）其他弄虚作假骗取中标情节严重的行为。</w:t>
            </w:r>
          </w:p>
          <w:p w14:paraId="48BC82AE">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投标人自本条第二款规定的处罚执行期限届满之日起3年内又有该款所列违法行为之一的，或者弄虚作假骗取中标情节特别严重的，由工商行政管理机关吊销营业执照。</w:t>
            </w:r>
          </w:p>
        </w:tc>
        <w:tc>
          <w:tcPr>
            <w:tcW w:w="823" w:type="dxa"/>
            <w:noWrap w:val="0"/>
            <w:tcMar>
              <w:top w:w="15" w:type="dxa"/>
              <w:left w:w="15" w:type="dxa"/>
              <w:bottom w:w="15" w:type="dxa"/>
              <w:right w:w="15" w:type="dxa"/>
            </w:tcMar>
            <w:vAlign w:val="center"/>
          </w:tcPr>
          <w:p w14:paraId="3A5153B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A84F83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3年内以他人名义投标或以其他方式弄虚作假投标1次的。</w:t>
            </w:r>
          </w:p>
        </w:tc>
        <w:tc>
          <w:tcPr>
            <w:tcW w:w="3058" w:type="dxa"/>
            <w:noWrap w:val="0"/>
            <w:tcMar>
              <w:top w:w="15" w:type="dxa"/>
              <w:left w:w="15" w:type="dxa"/>
              <w:bottom w:w="15" w:type="dxa"/>
              <w:right w:w="15" w:type="dxa"/>
            </w:tcMar>
            <w:vAlign w:val="center"/>
          </w:tcPr>
          <w:p w14:paraId="79D5CF7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对投标人处中标项目金额千分之五以上千分之七点五以下的罚款，对单位直接负责的主管人员和其他直接责任人员处单位罚款数额百分之五以上百分之七点五以下的罚款；有违法所得的，并处没收违法所得。</w:t>
            </w:r>
          </w:p>
        </w:tc>
      </w:tr>
      <w:tr w14:paraId="5A26A53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2BA030B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85A01B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2EFC1D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24F423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p w14:paraId="7D6939EA">
            <w:pPr>
              <w:keepNext w:val="0"/>
              <w:keepLines w:val="0"/>
              <w:pageBreakBefore w:val="0"/>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7C07AFB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3年内2次使用他人名义投标或以其他方式弄虚作假的。</w:t>
            </w:r>
          </w:p>
        </w:tc>
        <w:tc>
          <w:tcPr>
            <w:tcW w:w="3058" w:type="dxa"/>
            <w:noWrap w:val="0"/>
            <w:tcMar>
              <w:top w:w="15" w:type="dxa"/>
              <w:left w:w="15" w:type="dxa"/>
              <w:bottom w:w="15" w:type="dxa"/>
              <w:right w:w="15" w:type="dxa"/>
            </w:tcMar>
            <w:vAlign w:val="center"/>
          </w:tcPr>
          <w:p w14:paraId="1565196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对投标人处中标项目金额千分之七点五以上千分之十以下的罚款，对单位直接负责的主管人员和其他直接责任人员处单位罚款数额百分之七点五以上百分之十以下的罚款；有违法所得的，并处没收违法所得。</w:t>
            </w:r>
          </w:p>
        </w:tc>
      </w:tr>
      <w:tr w14:paraId="3C4679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72" w:hRule="atLeast"/>
          <w:jc w:val="center"/>
        </w:trPr>
        <w:tc>
          <w:tcPr>
            <w:tcW w:w="443" w:type="dxa"/>
            <w:gridSpan w:val="2"/>
            <w:vMerge w:val="continue"/>
            <w:noWrap w:val="0"/>
            <w:vAlign w:val="center"/>
          </w:tcPr>
          <w:p w14:paraId="237C7B10">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B65B21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5B4654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DA48F04">
            <w:pPr>
              <w:keepNext w:val="0"/>
              <w:keepLines w:val="0"/>
              <w:pageBreakBefore w:val="0"/>
              <w:spacing w:beforeAutospacing="0" w:afterAutospacing="0" w:line="260" w:lineRule="exact"/>
              <w:ind w:left="0" w:right="0"/>
              <w:jc w:val="center"/>
              <w:rPr>
                <w:rFonts w:ascii="仿宋_GB2312" w:hAnsi="宋体" w:eastAsia="仿宋_GB2312"/>
                <w:color w:val="auto"/>
                <w:sz w:val="13"/>
                <w:szCs w:val="13"/>
                <w:highlight w:val="none"/>
              </w:rPr>
            </w:pPr>
          </w:p>
          <w:p w14:paraId="0AD9C7C1">
            <w:pPr>
              <w:keepNext w:val="0"/>
              <w:keepLines w:val="0"/>
              <w:pageBreakBefore w:val="0"/>
              <w:spacing w:beforeAutospacing="0" w:afterAutospacing="0" w:line="260" w:lineRule="exact"/>
              <w:ind w:left="0" w:right="0"/>
              <w:jc w:val="center"/>
              <w:rPr>
                <w:rFonts w:ascii="仿宋_GB2312" w:hAnsi="宋体" w:eastAsia="仿宋_GB2312"/>
                <w:color w:val="auto"/>
                <w:sz w:val="13"/>
                <w:szCs w:val="13"/>
                <w:highlight w:val="none"/>
              </w:rPr>
            </w:pPr>
          </w:p>
          <w:p w14:paraId="53ACF9E1">
            <w:pPr>
              <w:keepNext w:val="0"/>
              <w:keepLines w:val="0"/>
              <w:pageBreakBefore w:val="0"/>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519A11D">
            <w:pPr>
              <w:keepNext w:val="0"/>
              <w:keepLines w:val="0"/>
              <w:pageBreakBefore w:val="0"/>
              <w:spacing w:beforeAutospacing="0" w:afterAutospacing="0" w:line="260" w:lineRule="exact"/>
              <w:ind w:left="0" w:right="0" w:firstLine="26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有下列情形之一的：</w:t>
            </w:r>
          </w:p>
          <w:p w14:paraId="3989A3D1">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（1）伪造、变造资格、资质证书或者其他许可证件骗取中标；</w:t>
            </w:r>
          </w:p>
          <w:p w14:paraId="5BEB455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（2）3年内</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次以上使用他人名义投标；</w:t>
            </w:r>
          </w:p>
          <w:p w14:paraId="0CC802E6">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（3）弄虚作假骗取中标给招标人造成直接经济损失30万元以上；</w:t>
            </w:r>
          </w:p>
          <w:p w14:paraId="2964099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（4）其他弄虚作假骗取中标情节严重行为。</w:t>
            </w:r>
          </w:p>
        </w:tc>
        <w:tc>
          <w:tcPr>
            <w:tcW w:w="3058" w:type="dxa"/>
            <w:noWrap w:val="0"/>
            <w:tcMar>
              <w:top w:w="15" w:type="dxa"/>
              <w:left w:w="15" w:type="dxa"/>
              <w:bottom w:w="15" w:type="dxa"/>
              <w:right w:w="15" w:type="dxa"/>
            </w:tcMar>
            <w:vAlign w:val="center"/>
          </w:tcPr>
          <w:p w14:paraId="23CBD8F9">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1B3A519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1D682CD4">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5A8690D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骗取中标的，中标无效；对投标人处中标项目金额千分之十的罚款，对单位直接负责的主管人员和其他直接责任人员处单位罚款数额百分之十的罚款；有违法所得的，并处没收违法所得；取消其1年至3年内参加依法必须进行招标的项目的投标资格。</w:t>
            </w:r>
          </w:p>
          <w:p w14:paraId="3B967DB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693F8552">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2E3B182D">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r>
      <w:tr w14:paraId="0A18C2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19" w:hRule="atLeast"/>
          <w:jc w:val="center"/>
        </w:trPr>
        <w:tc>
          <w:tcPr>
            <w:tcW w:w="443" w:type="dxa"/>
            <w:gridSpan w:val="2"/>
            <w:vMerge w:val="restart"/>
            <w:noWrap w:val="0"/>
            <w:tcMar>
              <w:top w:w="15" w:type="dxa"/>
              <w:left w:w="15" w:type="dxa"/>
              <w:bottom w:w="15" w:type="dxa"/>
              <w:right w:w="15" w:type="dxa"/>
            </w:tcMar>
            <w:vAlign w:val="center"/>
          </w:tcPr>
          <w:p w14:paraId="0FE00738">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p w14:paraId="1ABE968E">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7</w:t>
            </w:r>
          </w:p>
        </w:tc>
        <w:tc>
          <w:tcPr>
            <w:tcW w:w="1550" w:type="dxa"/>
            <w:vMerge w:val="restart"/>
            <w:noWrap w:val="0"/>
            <w:tcMar>
              <w:top w:w="15" w:type="dxa"/>
              <w:left w:w="15" w:type="dxa"/>
              <w:bottom w:w="15" w:type="dxa"/>
              <w:right w:w="15" w:type="dxa"/>
            </w:tcMar>
            <w:vAlign w:val="center"/>
          </w:tcPr>
          <w:p w14:paraId="3AD69BD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3DA0DFF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567DFC8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评标委员会成员收受投标人的财物或者其他好处的，评标委员会成员或者参加评标的有关工作人员向他人透露对投标文件的评审和比较、中标候选人的推荐以及与评标有关的其他情况的</w:t>
            </w:r>
          </w:p>
        </w:tc>
        <w:tc>
          <w:tcPr>
            <w:tcW w:w="4820" w:type="dxa"/>
            <w:vMerge w:val="restart"/>
            <w:noWrap w:val="0"/>
            <w:tcMar>
              <w:top w:w="15" w:type="dxa"/>
              <w:left w:w="15" w:type="dxa"/>
              <w:bottom w:w="15" w:type="dxa"/>
              <w:right w:w="15" w:type="dxa"/>
            </w:tcMar>
            <w:vAlign w:val="center"/>
          </w:tcPr>
          <w:p w14:paraId="1C13A3F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《中华人民共和国招标投标法》</w:t>
            </w:r>
            <w:r>
              <w:rPr>
                <w:rFonts w:hint="eastAsia" w:ascii="仿宋_GB2312" w:hAnsi="宋体" w:eastAsia="仿宋_GB2312"/>
                <w:b/>
                <w:bCs/>
                <w:color w:val="auto"/>
                <w:sz w:val="13"/>
                <w:szCs w:val="13"/>
                <w:highlight w:val="none"/>
              </w:rPr>
              <w:t>第五十六条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评标委员会成员收受投标人的财物或者其他好处的，评标委员会成员或者参加评标的有关工作人员向他人透露对投标文件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构成犯罪的，依法追究刑事责任。</w:t>
            </w:r>
          </w:p>
          <w:p w14:paraId="2F22B45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772427B5">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《中华人民共和国招标投标法实施条例》</w:t>
            </w:r>
            <w:r>
              <w:rPr>
                <w:rFonts w:hint="eastAsia" w:ascii="仿宋_GB2312" w:hAnsi="宋体" w:eastAsia="仿宋_GB2312"/>
                <w:b/>
                <w:bCs/>
                <w:color w:val="auto"/>
                <w:sz w:val="13"/>
                <w:szCs w:val="13"/>
                <w:highlight w:val="none"/>
              </w:rPr>
              <w:t>第七十二条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评标委员会成员收受投标人的财物或者其他好处的，没收收受的财物，处3000元以上5万元以下的罚款，取消担任评标委员会成员的资格，不得再参加依法必须进行招标的项目的评标；构成犯罪的，依法追究刑事责任。</w:t>
            </w:r>
          </w:p>
          <w:p w14:paraId="54218CCB">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5D4FE5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4C9185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尚未影响到招标活动正常进行的。</w:t>
            </w:r>
          </w:p>
        </w:tc>
        <w:tc>
          <w:tcPr>
            <w:tcW w:w="3058" w:type="dxa"/>
            <w:noWrap w:val="0"/>
            <w:tcMar>
              <w:top w:w="15" w:type="dxa"/>
              <w:left w:w="15" w:type="dxa"/>
              <w:bottom w:w="15" w:type="dxa"/>
              <w:right w:w="15" w:type="dxa"/>
            </w:tcMar>
            <w:vAlign w:val="center"/>
          </w:tcPr>
          <w:p w14:paraId="1C5012E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给予警告，没收收受的财物,可以处3千元以上2万元以下的罚款；取消担任评标委员会成员的资格，不得再参加任何依法必须进行招标的项目的评标。</w:t>
            </w:r>
          </w:p>
        </w:tc>
      </w:tr>
      <w:tr w14:paraId="0A50D9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80" w:hRule="atLeast"/>
          <w:jc w:val="center"/>
        </w:trPr>
        <w:tc>
          <w:tcPr>
            <w:tcW w:w="443" w:type="dxa"/>
            <w:gridSpan w:val="2"/>
            <w:vMerge w:val="continue"/>
            <w:noWrap w:val="0"/>
            <w:vAlign w:val="center"/>
          </w:tcPr>
          <w:p w14:paraId="149CC26F">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C01FD7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0F7C31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B8B44B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58341A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影响到招标活动正常进行的。</w:t>
            </w:r>
          </w:p>
        </w:tc>
        <w:tc>
          <w:tcPr>
            <w:tcW w:w="3058" w:type="dxa"/>
            <w:noWrap w:val="0"/>
            <w:tcMar>
              <w:top w:w="15" w:type="dxa"/>
              <w:left w:w="15" w:type="dxa"/>
              <w:bottom w:w="15" w:type="dxa"/>
              <w:right w:w="15" w:type="dxa"/>
            </w:tcMar>
            <w:vAlign w:val="center"/>
          </w:tcPr>
          <w:p w14:paraId="6123CA3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给予警告，没收收受的财物,处2万元以上4万元以下的罚款；取消担任评标委员会成员的资格，不得再参加任何依法必须进行招标的项目的评标。</w:t>
            </w:r>
          </w:p>
        </w:tc>
      </w:tr>
      <w:tr w14:paraId="3C290C4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89" w:hRule="atLeast"/>
          <w:jc w:val="center"/>
        </w:trPr>
        <w:tc>
          <w:tcPr>
            <w:tcW w:w="443" w:type="dxa"/>
            <w:gridSpan w:val="2"/>
            <w:vMerge w:val="continue"/>
            <w:noWrap w:val="0"/>
            <w:vAlign w:val="center"/>
          </w:tcPr>
          <w:p w14:paraId="4DA8D138">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3F0E82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A3BA47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D78DF4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A0EE7EF">
            <w:pPr>
              <w:keepNext w:val="0"/>
              <w:keepLines w:val="0"/>
              <w:pageBreakBefore w:val="0"/>
              <w:spacing w:beforeAutospacing="0" w:afterAutospacing="0" w:line="260" w:lineRule="exact"/>
              <w:ind w:left="0" w:right="0" w:firstLine="21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导致中标结果无效的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其他情节恶劣，或造成严重后果的。</w:t>
            </w:r>
          </w:p>
        </w:tc>
        <w:tc>
          <w:tcPr>
            <w:tcW w:w="3058" w:type="dxa"/>
            <w:noWrap w:val="0"/>
            <w:tcMar>
              <w:top w:w="15" w:type="dxa"/>
              <w:left w:w="15" w:type="dxa"/>
              <w:bottom w:w="15" w:type="dxa"/>
              <w:right w:w="15" w:type="dxa"/>
            </w:tcMar>
            <w:vAlign w:val="center"/>
          </w:tcPr>
          <w:p w14:paraId="41A5681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给予警告，没收收受的财物,处4万元以上5万元以下的罚款；取消担任评标委员会成员的资格，不得再参加任何依法必须进行招标的项目的评标。</w:t>
            </w:r>
          </w:p>
          <w:p w14:paraId="1DABEBD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r>
      <w:tr w14:paraId="631BA1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68" w:hRule="atLeast"/>
          <w:jc w:val="center"/>
        </w:trPr>
        <w:tc>
          <w:tcPr>
            <w:tcW w:w="443" w:type="dxa"/>
            <w:gridSpan w:val="2"/>
            <w:vMerge w:val="restart"/>
            <w:noWrap w:val="0"/>
            <w:tcMar>
              <w:top w:w="15" w:type="dxa"/>
              <w:left w:w="15" w:type="dxa"/>
              <w:bottom w:w="15" w:type="dxa"/>
              <w:right w:w="15" w:type="dxa"/>
            </w:tcMar>
            <w:vAlign w:val="center"/>
          </w:tcPr>
          <w:p w14:paraId="281EDB2D">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8</w:t>
            </w:r>
          </w:p>
        </w:tc>
        <w:tc>
          <w:tcPr>
            <w:tcW w:w="1550" w:type="dxa"/>
            <w:vMerge w:val="restart"/>
            <w:noWrap w:val="0"/>
            <w:tcMar>
              <w:top w:w="15" w:type="dxa"/>
              <w:left w:w="15" w:type="dxa"/>
              <w:bottom w:w="15" w:type="dxa"/>
              <w:right w:w="15" w:type="dxa"/>
            </w:tcMar>
            <w:vAlign w:val="center"/>
          </w:tcPr>
          <w:p w14:paraId="4290B04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招标人在评标委员会依法推荐的中标候选人以外确定中标人的、依法必须进行招标的项目在所有投标被评标委员会否决后自行确定中标人的</w:t>
            </w:r>
          </w:p>
        </w:tc>
        <w:tc>
          <w:tcPr>
            <w:tcW w:w="4820" w:type="dxa"/>
            <w:vMerge w:val="restart"/>
            <w:noWrap w:val="0"/>
            <w:tcMar>
              <w:top w:w="15" w:type="dxa"/>
              <w:left w:w="15" w:type="dxa"/>
              <w:bottom w:w="15" w:type="dxa"/>
              <w:right w:w="15" w:type="dxa"/>
            </w:tcMar>
            <w:vAlign w:val="center"/>
          </w:tcPr>
          <w:p w14:paraId="24B8898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《中华人民共和国招标投标法》</w:t>
            </w:r>
            <w:r>
              <w:rPr>
                <w:rFonts w:hint="eastAsia" w:ascii="仿宋_GB2312" w:hAnsi="宋体" w:eastAsia="仿宋_GB2312"/>
                <w:b/>
                <w:bCs/>
                <w:color w:val="auto"/>
                <w:sz w:val="13"/>
                <w:szCs w:val="13"/>
                <w:highlight w:val="none"/>
              </w:rPr>
              <w:t>第五十七条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招标人在评标委员会依法推荐的中标候选人以外确定中标人的，依法必须进行招标的项目在所有投标被评标委员会否决后自行确定中标人的，中标无效。责令改正，可以处中标项目金额千分之五以上千分之十以下的罚款；对单位直接负责的主管人员和其他直接责任人员依法给予处分。</w:t>
            </w:r>
          </w:p>
        </w:tc>
        <w:tc>
          <w:tcPr>
            <w:tcW w:w="823" w:type="dxa"/>
            <w:noWrap w:val="0"/>
            <w:tcMar>
              <w:top w:w="15" w:type="dxa"/>
              <w:left w:w="15" w:type="dxa"/>
              <w:bottom w:w="15" w:type="dxa"/>
              <w:right w:w="15" w:type="dxa"/>
            </w:tcMar>
            <w:vAlign w:val="center"/>
          </w:tcPr>
          <w:p w14:paraId="68848FC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5E053D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及时纠正，未造成严重后果的。</w:t>
            </w:r>
          </w:p>
        </w:tc>
        <w:tc>
          <w:tcPr>
            <w:tcW w:w="3058" w:type="dxa"/>
            <w:noWrap w:val="0"/>
            <w:tcMar>
              <w:top w:w="15" w:type="dxa"/>
              <w:left w:w="15" w:type="dxa"/>
              <w:bottom w:w="15" w:type="dxa"/>
              <w:right w:w="15" w:type="dxa"/>
            </w:tcMar>
            <w:vAlign w:val="center"/>
          </w:tcPr>
          <w:p w14:paraId="4BB57A4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中标无效；责令改正，可以处中标项目金额千分之五以上千分之六点五以下的罚款。</w:t>
            </w:r>
          </w:p>
        </w:tc>
      </w:tr>
      <w:tr w14:paraId="1B945E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41" w:hRule="atLeast"/>
          <w:jc w:val="center"/>
        </w:trPr>
        <w:tc>
          <w:tcPr>
            <w:tcW w:w="443" w:type="dxa"/>
            <w:gridSpan w:val="2"/>
            <w:vMerge w:val="continue"/>
            <w:noWrap w:val="0"/>
            <w:vAlign w:val="center"/>
          </w:tcPr>
          <w:p w14:paraId="4DE76CF3">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0575D9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1336C2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9B285F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B01C84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未及时纠正，未造成严重后果的。</w:t>
            </w:r>
          </w:p>
        </w:tc>
        <w:tc>
          <w:tcPr>
            <w:tcW w:w="3058" w:type="dxa"/>
            <w:noWrap w:val="0"/>
            <w:tcMar>
              <w:top w:w="15" w:type="dxa"/>
              <w:left w:w="15" w:type="dxa"/>
              <w:bottom w:w="15" w:type="dxa"/>
              <w:right w:w="15" w:type="dxa"/>
            </w:tcMar>
            <w:vAlign w:val="center"/>
          </w:tcPr>
          <w:p w14:paraId="322BFE1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中标无效；责令改正，处中标项目金额千分之六点五以上千分之八点五以下的罚款。</w:t>
            </w:r>
          </w:p>
        </w:tc>
      </w:tr>
      <w:tr w14:paraId="2B3158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23" w:hRule="atLeast"/>
          <w:jc w:val="center"/>
        </w:trPr>
        <w:tc>
          <w:tcPr>
            <w:tcW w:w="443" w:type="dxa"/>
            <w:gridSpan w:val="2"/>
            <w:vMerge w:val="continue"/>
            <w:noWrap w:val="0"/>
            <w:vAlign w:val="center"/>
          </w:tcPr>
          <w:p w14:paraId="6E8945C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73E872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57AF36F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F7547E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593816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未及时纠正，造成严重危害后果的。</w:t>
            </w:r>
          </w:p>
        </w:tc>
        <w:tc>
          <w:tcPr>
            <w:tcW w:w="3058" w:type="dxa"/>
            <w:noWrap w:val="0"/>
            <w:tcMar>
              <w:top w:w="15" w:type="dxa"/>
              <w:left w:w="15" w:type="dxa"/>
              <w:bottom w:w="15" w:type="dxa"/>
              <w:right w:w="15" w:type="dxa"/>
            </w:tcMar>
            <w:vAlign w:val="center"/>
          </w:tcPr>
          <w:p w14:paraId="75EE4CD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中标无效；责令改正，处中标项目金额千分之八点五以上千分之十以下的罚款。</w:t>
            </w:r>
          </w:p>
        </w:tc>
      </w:tr>
      <w:tr w14:paraId="35D234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tcMar>
              <w:top w:w="15" w:type="dxa"/>
              <w:left w:w="15" w:type="dxa"/>
              <w:bottom w:w="15" w:type="dxa"/>
              <w:right w:w="15" w:type="dxa"/>
            </w:tcMar>
            <w:vAlign w:val="center"/>
          </w:tcPr>
          <w:p w14:paraId="27130C6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p w14:paraId="136DF1B8">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p w14:paraId="4C5CC07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p w14:paraId="42D37EDC">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9</w:t>
            </w:r>
          </w:p>
        </w:tc>
        <w:tc>
          <w:tcPr>
            <w:tcW w:w="1550" w:type="dxa"/>
            <w:vMerge w:val="restart"/>
            <w:noWrap w:val="0"/>
            <w:tcMar>
              <w:top w:w="15" w:type="dxa"/>
              <w:left w:w="15" w:type="dxa"/>
              <w:bottom w:w="15" w:type="dxa"/>
              <w:right w:w="15" w:type="dxa"/>
            </w:tcMar>
            <w:vAlign w:val="center"/>
          </w:tcPr>
          <w:p w14:paraId="0F558A3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5CA8395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中标人将中标项目转让给他人的，将中标项目肢解后分别转让给他人的，违反本法规定将中标项目的部分主体、关键性工作分包给他人的，或者分包人再次分包的</w:t>
            </w:r>
          </w:p>
        </w:tc>
        <w:tc>
          <w:tcPr>
            <w:tcW w:w="4820" w:type="dxa"/>
            <w:vMerge w:val="restart"/>
            <w:noWrap w:val="0"/>
            <w:tcMar>
              <w:top w:w="15" w:type="dxa"/>
              <w:left w:w="15" w:type="dxa"/>
              <w:bottom w:w="15" w:type="dxa"/>
              <w:right w:w="15" w:type="dxa"/>
            </w:tcMar>
            <w:vAlign w:val="center"/>
          </w:tcPr>
          <w:p w14:paraId="60C7361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《中华人民共和国招标投标法》</w:t>
            </w:r>
            <w:r>
              <w:rPr>
                <w:rFonts w:hint="eastAsia" w:ascii="仿宋_GB2312" w:hAnsi="宋体" w:eastAsia="仿宋_GB2312"/>
                <w:b/>
                <w:bCs/>
                <w:color w:val="auto"/>
                <w:sz w:val="13"/>
                <w:szCs w:val="13"/>
                <w:highlight w:val="none"/>
              </w:rPr>
              <w:t>第五十八条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中标人将中标项目转让给他人的，将中标项目肢解后分别转让给他人的，违反本法规定将中标项目的部分主体、关键性工作分包给他人的，或者分包人再次分包的，转让、分包无效，处转让、分包项目金额千分之五以上千分之十以下的罚款；有违法所得的，并处没收违法所得；可以责令停业整顿；情节严重的，由工商行政管理机关吊销营业执照。</w:t>
            </w:r>
          </w:p>
          <w:p w14:paraId="273185A6">
            <w:pPr>
              <w:pStyle w:val="29"/>
              <w:keepNext w:val="0"/>
              <w:keepLines w:val="0"/>
              <w:pageBreakBefore w:val="0"/>
              <w:spacing w:before="0" w:beforeAutospacing="0" w:after="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stheme="minorBidi"/>
                <w:color w:val="auto"/>
                <w:sz w:val="13"/>
                <w:szCs w:val="13"/>
                <w:highlight w:val="none"/>
                <w:lang w:val="en-US" w:eastAsia="zh-CN" w:bidi="ar-SA"/>
              </w:rPr>
              <w:t>《中华人民共和国招标投标法实施条例》</w:t>
            </w:r>
            <w:r>
              <w:rPr>
                <w:rFonts w:hint="eastAsia" w:ascii="仿宋_GB2312" w:hAnsi="宋体" w:eastAsia="仿宋_GB2312" w:cstheme="minorBidi"/>
                <w:b/>
                <w:bCs/>
                <w:color w:val="auto"/>
                <w:sz w:val="13"/>
                <w:szCs w:val="13"/>
                <w:highlight w:val="none"/>
                <w:lang w:val="en-US" w:eastAsia="zh-CN" w:bidi="ar-SA"/>
              </w:rPr>
              <w:t>第七十六条：</w:t>
            </w:r>
            <w:r>
              <w:rPr>
                <w:rFonts w:hint="eastAsia" w:ascii="仿宋_GB2312" w:hAnsi="宋体" w:eastAsia="仿宋_GB2312" w:cstheme="minorBidi"/>
                <w:color w:val="auto"/>
                <w:sz w:val="13"/>
                <w:szCs w:val="13"/>
                <w:highlight w:val="none"/>
                <w:lang w:val="en-US" w:eastAsia="zh-CN" w:bidi="ar-SA"/>
              </w:rPr>
              <w:t>中标人将中标项目转让给他人的，将中标项目肢解后分别转让给他人的，违反招标投标法和本条例规定将中标项目的部分主体、关键性工作分包给他人的，或者分包人再次分包的，转让、分包无效，处转让、分包项目金额5‰以上10‰以下的罚款；有违法所得的，并处没收违法所得；可以责令停业整顿；情节严重的，由工商行政管理机关吊销营业执照。</w:t>
            </w:r>
          </w:p>
        </w:tc>
        <w:tc>
          <w:tcPr>
            <w:tcW w:w="823" w:type="dxa"/>
            <w:noWrap w:val="0"/>
            <w:tcMar>
              <w:top w:w="15" w:type="dxa"/>
              <w:left w:w="15" w:type="dxa"/>
              <w:bottom w:w="15" w:type="dxa"/>
              <w:right w:w="15" w:type="dxa"/>
            </w:tcMar>
            <w:vAlign w:val="center"/>
          </w:tcPr>
          <w:p w14:paraId="342234A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1FD546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tcMar>
              <w:top w:w="15" w:type="dxa"/>
              <w:left w:w="15" w:type="dxa"/>
              <w:bottom w:w="15" w:type="dxa"/>
              <w:right w:w="15" w:type="dxa"/>
            </w:tcMar>
            <w:vAlign w:val="center"/>
          </w:tcPr>
          <w:p w14:paraId="470F599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转让、分包无效，处转让、分包项目金额千分之五以上千分之六点五以下的罚款；有违法所得的，并处没收违法所得。</w:t>
            </w:r>
          </w:p>
        </w:tc>
      </w:tr>
      <w:tr w14:paraId="0995991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2412D7A0">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726D48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4E4FBE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0ECDBC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8941B3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0F4A84F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转让、分包无效，处转让、分包项目金额千分之六点五以上千分之八点五以下的罚款,有违法所得的，并处没收违法所得。</w:t>
            </w:r>
          </w:p>
        </w:tc>
      </w:tr>
      <w:tr w14:paraId="1DFDC47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5" w:hRule="atLeast"/>
          <w:jc w:val="center"/>
        </w:trPr>
        <w:tc>
          <w:tcPr>
            <w:tcW w:w="443" w:type="dxa"/>
            <w:gridSpan w:val="2"/>
            <w:vMerge w:val="continue"/>
            <w:noWrap w:val="0"/>
            <w:vAlign w:val="center"/>
          </w:tcPr>
          <w:p w14:paraId="0BC9E985">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D31ABF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3342D7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7BC91AF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45D5B9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（1）造成一般质量、安全事故的。</w:t>
            </w:r>
          </w:p>
        </w:tc>
        <w:tc>
          <w:tcPr>
            <w:tcW w:w="3058" w:type="dxa"/>
            <w:noWrap w:val="0"/>
            <w:tcMar>
              <w:top w:w="15" w:type="dxa"/>
              <w:left w:w="15" w:type="dxa"/>
              <w:bottom w:w="15" w:type="dxa"/>
              <w:right w:w="15" w:type="dxa"/>
            </w:tcMar>
            <w:vAlign w:val="center"/>
          </w:tcPr>
          <w:p w14:paraId="3F48418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转让、分包无效，处转让、分包项目金额千分之八点五以上千分之十以下的罚款；有违法所得的，并处没收违法所得。</w:t>
            </w:r>
          </w:p>
        </w:tc>
      </w:tr>
      <w:tr w14:paraId="7BAEC6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11" w:hRule="atLeast"/>
          <w:jc w:val="center"/>
        </w:trPr>
        <w:tc>
          <w:tcPr>
            <w:tcW w:w="443" w:type="dxa"/>
            <w:gridSpan w:val="2"/>
            <w:vMerge w:val="continue"/>
            <w:noWrap w:val="0"/>
            <w:vAlign w:val="center"/>
          </w:tcPr>
          <w:p w14:paraId="62E80743">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370F38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54032BF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5267CFA5">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0C59F33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（2）3年内2次同类型违法的。</w:t>
            </w:r>
          </w:p>
        </w:tc>
        <w:tc>
          <w:tcPr>
            <w:tcW w:w="3058" w:type="dxa"/>
            <w:noWrap w:val="0"/>
            <w:tcMar>
              <w:top w:w="15" w:type="dxa"/>
              <w:left w:w="15" w:type="dxa"/>
              <w:bottom w:w="15" w:type="dxa"/>
              <w:right w:w="15" w:type="dxa"/>
            </w:tcMar>
            <w:vAlign w:val="center"/>
          </w:tcPr>
          <w:p w14:paraId="65DABBF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转让、分包无效，处转让、分包项目金额千分之十的罚款；责令停业整顿30日；有违法所得的，并处没收违法所得。</w:t>
            </w:r>
          </w:p>
        </w:tc>
      </w:tr>
      <w:tr w14:paraId="2E74E0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294" w:hRule="atLeast"/>
          <w:jc w:val="center"/>
        </w:trPr>
        <w:tc>
          <w:tcPr>
            <w:tcW w:w="443" w:type="dxa"/>
            <w:gridSpan w:val="2"/>
            <w:vMerge w:val="continue"/>
            <w:noWrap w:val="0"/>
            <w:vAlign w:val="center"/>
          </w:tcPr>
          <w:p w14:paraId="54AD7A7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463515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0E6ECC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14EEA181">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1729" w:type="dxa"/>
            <w:vMerge w:val="restart"/>
            <w:noWrap w:val="0"/>
            <w:tcMar>
              <w:top w:w="15" w:type="dxa"/>
              <w:left w:w="15" w:type="dxa"/>
              <w:bottom w:w="15" w:type="dxa"/>
              <w:right w:w="15" w:type="dxa"/>
            </w:tcMar>
            <w:vAlign w:val="center"/>
          </w:tcPr>
          <w:p w14:paraId="5032ED3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（3）3年内3次以上同类型违法。</w:t>
            </w:r>
          </w:p>
        </w:tc>
        <w:tc>
          <w:tcPr>
            <w:tcW w:w="1708" w:type="dxa"/>
            <w:noWrap w:val="0"/>
            <w:tcMar>
              <w:top w:w="15" w:type="dxa"/>
              <w:left w:w="15" w:type="dxa"/>
              <w:bottom w:w="15" w:type="dxa"/>
              <w:right w:w="15" w:type="dxa"/>
            </w:tcMar>
            <w:vAlign w:val="center"/>
          </w:tcPr>
          <w:p w14:paraId="50B3F8A5">
            <w:pPr>
              <w:keepNext w:val="0"/>
              <w:keepLines w:val="0"/>
              <w:pageBreakBefore w:val="0"/>
              <w:widowControl/>
              <w:spacing w:beforeAutospacing="0" w:afterAutospacing="0" w:line="260" w:lineRule="exact"/>
              <w:ind w:left="0" w:right="0" w:firstLine="130"/>
              <w:jc w:val="both"/>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造成3人以上10人以下死亡，或者10人以上50人以下重伤，或者1000万元以上5000万元以下直接经济损失。</w:t>
            </w:r>
          </w:p>
        </w:tc>
        <w:tc>
          <w:tcPr>
            <w:tcW w:w="3058" w:type="dxa"/>
            <w:noWrap w:val="0"/>
            <w:tcMar>
              <w:top w:w="15" w:type="dxa"/>
              <w:left w:w="15" w:type="dxa"/>
              <w:bottom w:w="15" w:type="dxa"/>
              <w:right w:w="15" w:type="dxa"/>
            </w:tcMar>
            <w:vAlign w:val="center"/>
          </w:tcPr>
          <w:p w14:paraId="7C1AAE7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转让、分包无效，处转让、分包项目金额千分之十的罚款；责令停业整顿30—60日；有违法所得的，并处没收违法所得。</w:t>
            </w:r>
          </w:p>
        </w:tc>
      </w:tr>
      <w:tr w14:paraId="2C26B1F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29" w:hRule="atLeast"/>
          <w:jc w:val="center"/>
        </w:trPr>
        <w:tc>
          <w:tcPr>
            <w:tcW w:w="443" w:type="dxa"/>
            <w:gridSpan w:val="2"/>
            <w:vMerge w:val="continue"/>
            <w:noWrap w:val="0"/>
            <w:vAlign w:val="center"/>
          </w:tcPr>
          <w:p w14:paraId="06E6D09F">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FB9FAF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53904A9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4A721802">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1729" w:type="dxa"/>
            <w:vMerge w:val="continue"/>
            <w:noWrap w:val="0"/>
            <w:tcMar>
              <w:top w:w="15" w:type="dxa"/>
              <w:left w:w="15" w:type="dxa"/>
              <w:bottom w:w="15" w:type="dxa"/>
              <w:right w:w="15" w:type="dxa"/>
            </w:tcMar>
            <w:vAlign w:val="center"/>
          </w:tcPr>
          <w:p w14:paraId="73F448A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1708" w:type="dxa"/>
            <w:noWrap w:val="0"/>
            <w:tcMar>
              <w:top w:w="15" w:type="dxa"/>
              <w:left w:w="15" w:type="dxa"/>
              <w:bottom w:w="15" w:type="dxa"/>
              <w:right w:w="15" w:type="dxa"/>
            </w:tcMar>
            <w:vAlign w:val="center"/>
          </w:tcPr>
          <w:p w14:paraId="1E9395AE">
            <w:pPr>
              <w:keepNext w:val="0"/>
              <w:keepLines w:val="0"/>
              <w:pageBreakBefore w:val="0"/>
              <w:widowControl/>
              <w:spacing w:beforeAutospacing="0" w:afterAutospacing="0" w:line="260" w:lineRule="exact"/>
              <w:ind w:left="0" w:right="0" w:firstLine="130"/>
              <w:jc w:val="both"/>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造成10人以上30人以下死亡，或者50人以上100人以下重伤，或者5000万元以上1亿元以下直接经济损失。</w:t>
            </w:r>
          </w:p>
        </w:tc>
        <w:tc>
          <w:tcPr>
            <w:tcW w:w="3058" w:type="dxa"/>
            <w:noWrap w:val="0"/>
            <w:tcMar>
              <w:top w:w="15" w:type="dxa"/>
              <w:left w:w="15" w:type="dxa"/>
              <w:bottom w:w="15" w:type="dxa"/>
              <w:right w:w="15" w:type="dxa"/>
            </w:tcMar>
            <w:vAlign w:val="center"/>
          </w:tcPr>
          <w:p w14:paraId="1427356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转让、分包无效，处转让、分包项目金额千分之十的罚款；责令停业整顿</w:t>
            </w:r>
            <w:r>
              <w:rPr>
                <w:rFonts w:hint="eastAsia" w:ascii="仿宋_GB2312" w:hAnsi="宋体" w:eastAsia="仿宋_GB2312"/>
                <w:color w:val="auto"/>
                <w:sz w:val="13"/>
                <w:szCs w:val="13"/>
                <w:highlight w:val="none"/>
                <w:lang w:val="en-US" w:eastAsia="zh-CN"/>
              </w:rPr>
              <w:t>60</w:t>
            </w: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90</w:t>
            </w:r>
            <w:r>
              <w:rPr>
                <w:rFonts w:hint="eastAsia" w:ascii="仿宋_GB2312" w:hAnsi="宋体" w:eastAsia="仿宋_GB2312"/>
                <w:color w:val="auto"/>
                <w:sz w:val="13"/>
                <w:szCs w:val="13"/>
                <w:highlight w:val="none"/>
              </w:rPr>
              <w:t>日；有违法所得的，并处没收违法所得。</w:t>
            </w:r>
          </w:p>
        </w:tc>
      </w:tr>
      <w:tr w14:paraId="7E0CE6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10" w:hRule="atLeast"/>
          <w:jc w:val="center"/>
        </w:trPr>
        <w:tc>
          <w:tcPr>
            <w:tcW w:w="443" w:type="dxa"/>
            <w:gridSpan w:val="2"/>
            <w:vMerge w:val="continue"/>
            <w:noWrap w:val="0"/>
            <w:vAlign w:val="center"/>
          </w:tcPr>
          <w:p w14:paraId="66EC6FDB">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7C68CC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927CE9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37BF3801">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1729" w:type="dxa"/>
            <w:vMerge w:val="continue"/>
            <w:noWrap w:val="0"/>
            <w:tcMar>
              <w:top w:w="15" w:type="dxa"/>
              <w:left w:w="15" w:type="dxa"/>
              <w:bottom w:w="15" w:type="dxa"/>
              <w:right w:w="15" w:type="dxa"/>
            </w:tcMar>
            <w:vAlign w:val="center"/>
          </w:tcPr>
          <w:p w14:paraId="600FA5C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1708" w:type="dxa"/>
            <w:noWrap w:val="0"/>
            <w:tcMar>
              <w:top w:w="15" w:type="dxa"/>
              <w:left w:w="15" w:type="dxa"/>
              <w:bottom w:w="15" w:type="dxa"/>
              <w:right w:w="15" w:type="dxa"/>
            </w:tcMar>
            <w:vAlign w:val="center"/>
          </w:tcPr>
          <w:p w14:paraId="4D15CDA5">
            <w:pPr>
              <w:keepNext w:val="0"/>
              <w:keepLines w:val="0"/>
              <w:pageBreakBefore w:val="0"/>
              <w:widowControl/>
              <w:spacing w:beforeAutospacing="0" w:afterAutospacing="0" w:line="260" w:lineRule="exact"/>
              <w:ind w:left="0" w:right="0" w:firstLine="130"/>
              <w:jc w:val="both"/>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造成30人以上死亡，或者100人以上重伤（包括急性工业中毒，下同），或者1亿元以上直接经济损失。</w:t>
            </w:r>
          </w:p>
        </w:tc>
        <w:tc>
          <w:tcPr>
            <w:tcW w:w="3058" w:type="dxa"/>
            <w:noWrap w:val="0"/>
            <w:tcMar>
              <w:top w:w="15" w:type="dxa"/>
              <w:left w:w="15" w:type="dxa"/>
              <w:bottom w:w="15" w:type="dxa"/>
              <w:right w:w="15" w:type="dxa"/>
            </w:tcMar>
            <w:vAlign w:val="center"/>
          </w:tcPr>
          <w:p w14:paraId="7B0FB63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转让、分包无效，处转让、分包项目金额千分之十的罚款；责令停业整顿90—180日；有违法所得的，并处没收违法所得。</w:t>
            </w:r>
          </w:p>
        </w:tc>
      </w:tr>
      <w:tr w14:paraId="235384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1" w:hRule="atLeast"/>
          <w:jc w:val="center"/>
        </w:trPr>
        <w:tc>
          <w:tcPr>
            <w:tcW w:w="443" w:type="dxa"/>
            <w:gridSpan w:val="2"/>
            <w:vMerge w:val="restart"/>
            <w:noWrap w:val="0"/>
            <w:vAlign w:val="center"/>
          </w:tcPr>
          <w:p w14:paraId="37C75BE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10</w:t>
            </w:r>
          </w:p>
        </w:tc>
        <w:tc>
          <w:tcPr>
            <w:tcW w:w="1550" w:type="dxa"/>
            <w:vMerge w:val="restart"/>
            <w:noWrap w:val="0"/>
            <w:vAlign w:val="center"/>
          </w:tcPr>
          <w:p w14:paraId="50701CF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招标人与中标人不按照招标文件和中标人的投标文件订立合同的，或者招标人、中标人订立背离合同实质性内容的协议的</w:t>
            </w:r>
          </w:p>
        </w:tc>
        <w:tc>
          <w:tcPr>
            <w:tcW w:w="4820" w:type="dxa"/>
            <w:vMerge w:val="restart"/>
            <w:noWrap w:val="0"/>
            <w:vAlign w:val="center"/>
          </w:tcPr>
          <w:p w14:paraId="66FB408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《中华人民共和国招标投标法》</w:t>
            </w:r>
            <w:r>
              <w:rPr>
                <w:rFonts w:hint="eastAsia" w:ascii="仿宋_GB2312" w:hAnsi="宋体" w:eastAsia="仿宋_GB2312"/>
                <w:b/>
                <w:bCs/>
                <w:color w:val="auto"/>
                <w:sz w:val="13"/>
                <w:szCs w:val="13"/>
                <w:highlight w:val="none"/>
              </w:rPr>
              <w:t>第五十九条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招标人与中标人不按照招标文件和中标人的投标文件订立合同的，或者招标人、中标人订立背离合同实质性内容的协议的，责令改正；可以处中标项目金额千分之五以上千分之十以下的罚款。</w:t>
            </w:r>
          </w:p>
        </w:tc>
        <w:tc>
          <w:tcPr>
            <w:tcW w:w="823" w:type="dxa"/>
            <w:noWrap w:val="0"/>
            <w:tcMar>
              <w:top w:w="15" w:type="dxa"/>
              <w:left w:w="15" w:type="dxa"/>
              <w:bottom w:w="15" w:type="dxa"/>
              <w:right w:w="15" w:type="dxa"/>
            </w:tcMar>
            <w:vAlign w:val="center"/>
          </w:tcPr>
          <w:p w14:paraId="4565120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C66A66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危害后果轻微，主动消除或减轻违法行为危害后果的。</w:t>
            </w:r>
          </w:p>
        </w:tc>
        <w:tc>
          <w:tcPr>
            <w:tcW w:w="3058" w:type="dxa"/>
            <w:noWrap w:val="0"/>
            <w:tcMar>
              <w:top w:w="15" w:type="dxa"/>
              <w:left w:w="15" w:type="dxa"/>
              <w:bottom w:w="15" w:type="dxa"/>
              <w:right w:w="15" w:type="dxa"/>
            </w:tcMar>
            <w:vAlign w:val="center"/>
          </w:tcPr>
          <w:p w14:paraId="032A2BD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责令改正，可以处中标项目金额千分之五的罚款。</w:t>
            </w:r>
          </w:p>
        </w:tc>
      </w:tr>
      <w:tr w14:paraId="05A9DA1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62" w:hRule="atLeast"/>
          <w:jc w:val="center"/>
        </w:trPr>
        <w:tc>
          <w:tcPr>
            <w:tcW w:w="443" w:type="dxa"/>
            <w:gridSpan w:val="2"/>
            <w:vMerge w:val="continue"/>
            <w:noWrap w:val="0"/>
            <w:vAlign w:val="center"/>
          </w:tcPr>
          <w:p w14:paraId="1BCC831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DBECFD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58E816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67EE10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2BE2BB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01DF591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责令改正，处中标项目金额千分之五以上千分之八以下的罚款。</w:t>
            </w:r>
          </w:p>
        </w:tc>
      </w:tr>
      <w:tr w14:paraId="45BAEE7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38" w:hRule="atLeast"/>
          <w:jc w:val="center"/>
        </w:trPr>
        <w:tc>
          <w:tcPr>
            <w:tcW w:w="443" w:type="dxa"/>
            <w:gridSpan w:val="2"/>
            <w:vMerge w:val="continue"/>
            <w:noWrap w:val="0"/>
            <w:vAlign w:val="center"/>
          </w:tcPr>
          <w:p w14:paraId="0DA8320B">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48A597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2F449C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6D054A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730FC16">
            <w:pPr>
              <w:keepNext w:val="0"/>
              <w:keepLines w:val="0"/>
              <w:pageBreakBefore w:val="0"/>
              <w:spacing w:beforeAutospacing="0" w:afterAutospacing="0" w:line="260" w:lineRule="exact"/>
              <w:ind w:left="0" w:right="0" w:firstLine="13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有下列情形之一的：</w:t>
            </w:r>
          </w:p>
          <w:p w14:paraId="7FA38376">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（1）经责令改正后，逾期未改正的；</w:t>
            </w:r>
          </w:p>
          <w:p w14:paraId="4B434482">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2E885168">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（3）造成工程质量事故的；</w:t>
            </w:r>
          </w:p>
          <w:p w14:paraId="3948149D">
            <w:pPr>
              <w:keepNext w:val="0"/>
              <w:keepLines w:val="0"/>
              <w:pageBreakBefore w:val="0"/>
              <w:widowControl/>
              <w:spacing w:beforeAutospacing="0" w:afterAutospacing="0" w:line="260" w:lineRule="exact"/>
              <w:ind w:left="0" w:right="0" w:firstLine="65"/>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（4）经有关部门确认，存在商业贿赂情形的；</w:t>
            </w:r>
          </w:p>
          <w:p w14:paraId="7C16E011">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（5）其他依法应予从重处罚的情形。</w:t>
            </w:r>
          </w:p>
        </w:tc>
        <w:tc>
          <w:tcPr>
            <w:tcW w:w="3058" w:type="dxa"/>
            <w:noWrap w:val="0"/>
            <w:tcMar>
              <w:top w:w="15" w:type="dxa"/>
              <w:left w:w="15" w:type="dxa"/>
              <w:bottom w:w="15" w:type="dxa"/>
              <w:right w:w="15" w:type="dxa"/>
            </w:tcMar>
            <w:vAlign w:val="center"/>
          </w:tcPr>
          <w:p w14:paraId="4C4E55A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责令改正，处中标项目金额千分之八以上千分之十以下的罚款。</w:t>
            </w:r>
          </w:p>
        </w:tc>
      </w:tr>
      <w:tr w14:paraId="041ADE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08" w:hRule="atLeast"/>
          <w:jc w:val="center"/>
        </w:trPr>
        <w:tc>
          <w:tcPr>
            <w:tcW w:w="443" w:type="dxa"/>
            <w:gridSpan w:val="2"/>
            <w:vMerge w:val="restart"/>
            <w:noWrap w:val="0"/>
            <w:tcMar>
              <w:top w:w="15" w:type="dxa"/>
              <w:left w:w="15" w:type="dxa"/>
              <w:bottom w:w="15" w:type="dxa"/>
              <w:right w:w="15" w:type="dxa"/>
            </w:tcMar>
            <w:vAlign w:val="center"/>
          </w:tcPr>
          <w:p w14:paraId="0906CEA2">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11</w:t>
            </w:r>
          </w:p>
        </w:tc>
        <w:tc>
          <w:tcPr>
            <w:tcW w:w="1550" w:type="dxa"/>
            <w:vMerge w:val="restart"/>
            <w:noWrap w:val="0"/>
            <w:tcMar>
              <w:top w:w="15" w:type="dxa"/>
              <w:left w:w="15" w:type="dxa"/>
              <w:bottom w:w="15" w:type="dxa"/>
              <w:right w:w="15" w:type="dxa"/>
            </w:tcMar>
            <w:vAlign w:val="center"/>
          </w:tcPr>
          <w:p w14:paraId="12185D7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中标人不按照与招标人订立的合同履行义务，情节严重</w:t>
            </w:r>
          </w:p>
        </w:tc>
        <w:tc>
          <w:tcPr>
            <w:tcW w:w="4820" w:type="dxa"/>
            <w:vMerge w:val="restart"/>
            <w:noWrap w:val="0"/>
            <w:tcMar>
              <w:top w:w="15" w:type="dxa"/>
              <w:left w:w="15" w:type="dxa"/>
              <w:bottom w:w="15" w:type="dxa"/>
              <w:right w:w="15" w:type="dxa"/>
            </w:tcMar>
            <w:vAlign w:val="center"/>
          </w:tcPr>
          <w:p w14:paraId="2129453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《中华人民共和国招标投标法》</w:t>
            </w:r>
            <w:r>
              <w:rPr>
                <w:rFonts w:hint="eastAsia" w:ascii="仿宋_GB2312" w:hAnsi="宋体" w:eastAsia="仿宋_GB2312"/>
                <w:b/>
                <w:bCs/>
                <w:color w:val="auto"/>
                <w:sz w:val="13"/>
                <w:szCs w:val="13"/>
                <w:highlight w:val="none"/>
              </w:rPr>
              <w:t>第六十条</w:t>
            </w:r>
            <w:r>
              <w:rPr>
                <w:rFonts w:hint="eastAsia" w:ascii="仿宋_GB2312" w:hAnsi="宋体" w:eastAsia="仿宋_GB2312"/>
                <w:b/>
                <w:bCs/>
                <w:color w:val="auto"/>
                <w:sz w:val="13"/>
                <w:szCs w:val="13"/>
                <w:highlight w:val="none"/>
                <w:lang w:val="en-US" w:eastAsia="zh-CN"/>
              </w:rPr>
              <w:t>第二款</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中标人不按照与招标人订立的合同履行义务，情节严重的，取消其二年至五年内参加依法必须进行招标的项目的投标资格并予以公告，直至由工商行政管理机关吊销营业执照。</w:t>
            </w:r>
          </w:p>
        </w:tc>
        <w:tc>
          <w:tcPr>
            <w:tcW w:w="823" w:type="dxa"/>
            <w:noWrap w:val="0"/>
            <w:tcMar>
              <w:top w:w="15" w:type="dxa"/>
              <w:left w:w="15" w:type="dxa"/>
              <w:bottom w:w="15" w:type="dxa"/>
              <w:right w:w="15" w:type="dxa"/>
            </w:tcMar>
            <w:vAlign w:val="center"/>
          </w:tcPr>
          <w:p w14:paraId="62DB993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1E51C92">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危害后果轻微，主动消除或减轻违法行为危害后果的。</w:t>
            </w:r>
          </w:p>
        </w:tc>
        <w:tc>
          <w:tcPr>
            <w:tcW w:w="3058" w:type="dxa"/>
            <w:noWrap w:val="0"/>
            <w:tcMar>
              <w:top w:w="15" w:type="dxa"/>
              <w:left w:w="15" w:type="dxa"/>
              <w:bottom w:w="15" w:type="dxa"/>
              <w:right w:w="15" w:type="dxa"/>
            </w:tcMar>
            <w:vAlign w:val="center"/>
          </w:tcPr>
          <w:p w14:paraId="2F3DE49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取消其2年至3年内参加依法必须进行招标的项目的投标资格并予以公告。</w:t>
            </w:r>
          </w:p>
        </w:tc>
      </w:tr>
      <w:tr w14:paraId="2C409E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6" w:hRule="atLeast"/>
          <w:jc w:val="center"/>
        </w:trPr>
        <w:tc>
          <w:tcPr>
            <w:tcW w:w="443" w:type="dxa"/>
            <w:gridSpan w:val="2"/>
            <w:vMerge w:val="continue"/>
            <w:noWrap w:val="0"/>
            <w:vAlign w:val="center"/>
          </w:tcPr>
          <w:p w14:paraId="0ECF009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669558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2F6323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E50AF9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28B1662">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0EC4953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取消其3年至4年内参加依法必须进行招标的项目的投标资格并予以公告。</w:t>
            </w:r>
          </w:p>
        </w:tc>
      </w:tr>
      <w:tr w14:paraId="0294FD3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80" w:hRule="atLeast"/>
          <w:jc w:val="center"/>
        </w:trPr>
        <w:tc>
          <w:tcPr>
            <w:tcW w:w="443" w:type="dxa"/>
            <w:gridSpan w:val="2"/>
            <w:vMerge w:val="continue"/>
            <w:noWrap w:val="0"/>
            <w:vAlign w:val="center"/>
          </w:tcPr>
          <w:p w14:paraId="2720E590">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3C2DDB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9218AC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72169F5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35BC663">
            <w:pPr>
              <w:keepNext w:val="0"/>
              <w:keepLines w:val="0"/>
              <w:pageBreakBefore w:val="0"/>
              <w:spacing w:beforeAutospacing="0" w:afterAutospacing="0" w:line="260" w:lineRule="exact"/>
              <w:ind w:left="0" w:right="0" w:firstLine="13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有下列情形之一的：</w:t>
            </w:r>
          </w:p>
          <w:p w14:paraId="2DBFE5A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（1）曾因该违法行为被依法查处，再次实施该违法行为的；</w:t>
            </w:r>
          </w:p>
          <w:p w14:paraId="3F6476F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（2）造成工程质量事故的；</w:t>
            </w:r>
          </w:p>
          <w:p w14:paraId="3EE3C5D2">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（3）经有关部门确认，存在商业贿赂情形的；</w:t>
            </w:r>
          </w:p>
          <w:p w14:paraId="3E5E7E3A">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经招标人催告仍不履行的</w:t>
            </w:r>
            <w:r>
              <w:rPr>
                <w:rFonts w:hint="eastAsia" w:ascii="仿宋_GB2312" w:hAnsi="宋体" w:eastAsia="仿宋_GB2312"/>
                <w:color w:val="auto"/>
                <w:sz w:val="13"/>
                <w:szCs w:val="13"/>
                <w:highlight w:val="none"/>
                <w:lang w:eastAsia="zh-CN"/>
              </w:rPr>
              <w:t>；</w:t>
            </w:r>
          </w:p>
          <w:p w14:paraId="1A168199">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）其他依法应予从重处罚的情形。</w:t>
            </w:r>
          </w:p>
        </w:tc>
        <w:tc>
          <w:tcPr>
            <w:tcW w:w="3058" w:type="dxa"/>
            <w:noWrap w:val="0"/>
            <w:tcMar>
              <w:top w:w="15" w:type="dxa"/>
              <w:left w:w="15" w:type="dxa"/>
              <w:bottom w:w="15" w:type="dxa"/>
              <w:right w:w="15" w:type="dxa"/>
            </w:tcMar>
            <w:vAlign w:val="center"/>
          </w:tcPr>
          <w:p w14:paraId="7EE227E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取消其</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rPr>
              <w:t>年至5年内参加依法必须进行招标的项目的投标资格并予以公告。</w:t>
            </w:r>
          </w:p>
        </w:tc>
      </w:tr>
      <w:tr w14:paraId="54C018E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54" w:hRule="atLeast"/>
          <w:jc w:val="center"/>
        </w:trPr>
        <w:tc>
          <w:tcPr>
            <w:tcW w:w="443" w:type="dxa"/>
            <w:gridSpan w:val="2"/>
            <w:vMerge w:val="restart"/>
            <w:noWrap w:val="0"/>
            <w:vAlign w:val="center"/>
          </w:tcPr>
          <w:p w14:paraId="61B1FE5D">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12</w:t>
            </w:r>
          </w:p>
        </w:tc>
        <w:tc>
          <w:tcPr>
            <w:tcW w:w="1550" w:type="dxa"/>
            <w:vMerge w:val="restart"/>
            <w:noWrap w:val="0"/>
            <w:vAlign w:val="center"/>
          </w:tcPr>
          <w:p w14:paraId="03E32902">
            <w:pPr>
              <w:pStyle w:val="29"/>
              <w:keepNext w:val="0"/>
              <w:keepLines w:val="0"/>
              <w:pageBreakBefore w:val="0"/>
              <w:spacing w:before="0" w:beforeAutospacing="0" w:after="0" w:afterAutospacing="0" w:line="260" w:lineRule="exact"/>
              <w:ind w:left="0" w:right="0" w:firstLine="130"/>
              <w:rPr>
                <w:rFonts w:ascii="仿宋_GB2312" w:hAnsi="宋体" w:eastAsia="仿宋_GB2312"/>
                <w:color w:val="auto"/>
                <w:sz w:val="13"/>
                <w:szCs w:val="13"/>
                <w:highlight w:val="none"/>
              </w:rPr>
            </w:pPr>
            <w:r>
              <w:rPr>
                <w:rFonts w:hint="eastAsia" w:ascii="仿宋_GB2312" w:eastAsia="仿宋_GB2312" w:cstheme="minorBidi"/>
                <w:color w:val="auto"/>
                <w:sz w:val="13"/>
                <w:szCs w:val="13"/>
                <w:highlight w:val="none"/>
              </w:rPr>
              <w:t>依法应当公开招标的项目不按照规定在指定媒介发布资格预审公告或者招标公告</w:t>
            </w:r>
          </w:p>
        </w:tc>
        <w:tc>
          <w:tcPr>
            <w:tcW w:w="4820" w:type="dxa"/>
            <w:vMerge w:val="restart"/>
            <w:noWrap w:val="0"/>
            <w:vAlign w:val="center"/>
          </w:tcPr>
          <w:p w14:paraId="3A8CCDC2">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p>
          <w:p w14:paraId="70E930E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《中华人民共和国招标投标法实施条例》</w:t>
            </w:r>
            <w:r>
              <w:rPr>
                <w:rFonts w:hint="eastAsia" w:ascii="仿宋_GB2312" w:hAnsi="宋体" w:eastAsia="仿宋_GB2312"/>
                <w:b/>
                <w:bCs/>
                <w:color w:val="auto"/>
                <w:sz w:val="13"/>
                <w:szCs w:val="13"/>
                <w:highlight w:val="none"/>
              </w:rPr>
              <w:t>第六十三条第一款</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招标人有下列限制或者排斥潜在投标人行为之一的，由有关行政监督部门依照招标投标法第五十一条的规定处罚：</w:t>
            </w:r>
          </w:p>
          <w:p w14:paraId="67C2BCEE">
            <w:pPr>
              <w:keepNext w:val="0"/>
              <w:keepLines w:val="0"/>
              <w:pageBreakBefore w:val="0"/>
              <w:numPr>
                <w:ilvl w:val="0"/>
                <w:numId w:val="0"/>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一）</w:t>
            </w:r>
            <w:r>
              <w:rPr>
                <w:rFonts w:hint="eastAsia" w:ascii="仿宋_GB2312" w:hAnsi="宋体" w:eastAsia="仿宋_GB2312"/>
                <w:color w:val="auto"/>
                <w:sz w:val="13"/>
                <w:szCs w:val="13"/>
                <w:highlight w:val="none"/>
              </w:rPr>
              <w:t>依法应当公开招标的项目不按照规定在指定媒介发布资格预审公告或者招标公告；</w:t>
            </w:r>
          </w:p>
          <w:p w14:paraId="03FDC6D0">
            <w:pPr>
              <w:keepNext w:val="0"/>
              <w:keepLines w:val="0"/>
              <w:pageBreakBefore w:val="0"/>
              <w:numPr>
                <w:ilvl w:val="0"/>
                <w:numId w:val="0"/>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（二）在不同媒介发布的同一招标项目的资格预审公告或者招标公告的内容不一致，影响潜在投标人申请资格预审或者投标。</w:t>
            </w:r>
          </w:p>
          <w:p w14:paraId="71BEE0A4">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《中华人民共和国招标投标法》</w:t>
            </w:r>
            <w:r>
              <w:rPr>
                <w:rFonts w:hint="eastAsia" w:ascii="仿宋_GB2312" w:hAnsi="宋体" w:eastAsia="仿宋_GB2312"/>
                <w:b/>
                <w:bCs/>
                <w:color w:val="auto"/>
                <w:sz w:val="13"/>
                <w:szCs w:val="13"/>
                <w:highlight w:val="none"/>
              </w:rPr>
              <w:t>第五十一条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招标人以不合理的条件限制或者排斥潜在投标人的，对潜在投标人实行歧视待遇的，强制要求投标人组成联合体共同投标的，或者限制投标人之间竞争的，责令改正，可以处一万元以上五万元以下的罚款。</w:t>
            </w:r>
          </w:p>
        </w:tc>
        <w:tc>
          <w:tcPr>
            <w:tcW w:w="823" w:type="dxa"/>
            <w:noWrap w:val="0"/>
            <w:tcMar>
              <w:top w:w="15" w:type="dxa"/>
              <w:left w:w="15" w:type="dxa"/>
              <w:bottom w:w="15" w:type="dxa"/>
              <w:right w:w="15" w:type="dxa"/>
            </w:tcMar>
            <w:vAlign w:val="center"/>
          </w:tcPr>
          <w:p w14:paraId="00226354">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5D89FA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已发出邀请招标文件，但尚未组织评标。</w:t>
            </w:r>
          </w:p>
        </w:tc>
        <w:tc>
          <w:tcPr>
            <w:tcW w:w="3058" w:type="dxa"/>
            <w:noWrap w:val="0"/>
            <w:tcMar>
              <w:top w:w="15" w:type="dxa"/>
              <w:left w:w="15" w:type="dxa"/>
              <w:bottom w:w="15" w:type="dxa"/>
              <w:right w:w="15" w:type="dxa"/>
            </w:tcMar>
            <w:vAlign w:val="center"/>
          </w:tcPr>
          <w:p w14:paraId="1DDD77C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责令改正，可以处1万元以上2万元以下的罚款。</w:t>
            </w:r>
          </w:p>
        </w:tc>
      </w:tr>
      <w:tr w14:paraId="339E3C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19" w:hRule="atLeast"/>
          <w:jc w:val="center"/>
        </w:trPr>
        <w:tc>
          <w:tcPr>
            <w:tcW w:w="443" w:type="dxa"/>
            <w:gridSpan w:val="2"/>
            <w:vMerge w:val="continue"/>
            <w:noWrap w:val="0"/>
            <w:vAlign w:val="center"/>
          </w:tcPr>
          <w:p w14:paraId="58CC6B09">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FCF6F0A">
            <w:pPr>
              <w:pStyle w:val="29"/>
              <w:keepNext w:val="0"/>
              <w:keepLines w:val="0"/>
              <w:pageBreakBefore w:val="0"/>
              <w:spacing w:before="0" w:beforeAutospacing="0" w:after="0" w:afterAutospacing="0" w:line="260" w:lineRule="exact"/>
              <w:ind w:left="0" w:right="0"/>
              <w:rPr>
                <w:rFonts w:ascii="仿宋_GB2312" w:eastAsia="仿宋_GB2312" w:cstheme="minorBidi"/>
                <w:color w:val="auto"/>
                <w:sz w:val="13"/>
                <w:szCs w:val="13"/>
                <w:highlight w:val="none"/>
              </w:rPr>
            </w:pPr>
          </w:p>
        </w:tc>
        <w:tc>
          <w:tcPr>
            <w:tcW w:w="4820" w:type="dxa"/>
            <w:vMerge w:val="continue"/>
            <w:noWrap w:val="0"/>
            <w:vAlign w:val="center"/>
          </w:tcPr>
          <w:p w14:paraId="2AAFBB26">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AA7920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492415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已组织评标或者签订合同，但未履行合同约定事项。</w:t>
            </w:r>
          </w:p>
        </w:tc>
        <w:tc>
          <w:tcPr>
            <w:tcW w:w="3058" w:type="dxa"/>
            <w:noWrap w:val="0"/>
            <w:tcMar>
              <w:top w:w="15" w:type="dxa"/>
              <w:left w:w="15" w:type="dxa"/>
              <w:bottom w:w="15" w:type="dxa"/>
              <w:right w:w="15" w:type="dxa"/>
            </w:tcMar>
            <w:vAlign w:val="center"/>
          </w:tcPr>
          <w:p w14:paraId="2B3BDCB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责令改正，可以处2万元以上4万元以下的罚款。</w:t>
            </w:r>
          </w:p>
        </w:tc>
      </w:tr>
      <w:tr w14:paraId="71B0F77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6" w:hRule="atLeast"/>
          <w:jc w:val="center"/>
        </w:trPr>
        <w:tc>
          <w:tcPr>
            <w:tcW w:w="443" w:type="dxa"/>
            <w:gridSpan w:val="2"/>
            <w:vMerge w:val="continue"/>
            <w:noWrap w:val="0"/>
            <w:vAlign w:val="center"/>
          </w:tcPr>
          <w:p w14:paraId="7723C72E">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2FDC68B">
            <w:pPr>
              <w:pStyle w:val="29"/>
              <w:keepNext w:val="0"/>
              <w:keepLines w:val="0"/>
              <w:pageBreakBefore w:val="0"/>
              <w:spacing w:before="0" w:beforeAutospacing="0" w:after="0" w:afterAutospacing="0" w:line="260" w:lineRule="exact"/>
              <w:ind w:left="0" w:right="0"/>
              <w:rPr>
                <w:rFonts w:ascii="仿宋_GB2312" w:eastAsia="仿宋_GB2312" w:cstheme="minorBidi"/>
                <w:color w:val="auto"/>
                <w:sz w:val="13"/>
                <w:szCs w:val="13"/>
                <w:highlight w:val="none"/>
              </w:rPr>
            </w:pPr>
          </w:p>
        </w:tc>
        <w:tc>
          <w:tcPr>
            <w:tcW w:w="4820" w:type="dxa"/>
            <w:vMerge w:val="continue"/>
            <w:noWrap w:val="0"/>
            <w:vAlign w:val="center"/>
          </w:tcPr>
          <w:p w14:paraId="1C252B18">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48D214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512084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已履行合同约定事项；</w:t>
            </w:r>
          </w:p>
          <w:p w14:paraId="1578240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其他情节恶劣，或造成严重后果的。</w:t>
            </w:r>
          </w:p>
        </w:tc>
        <w:tc>
          <w:tcPr>
            <w:tcW w:w="3058" w:type="dxa"/>
            <w:noWrap w:val="0"/>
            <w:tcMar>
              <w:top w:w="15" w:type="dxa"/>
              <w:left w:w="15" w:type="dxa"/>
              <w:bottom w:w="15" w:type="dxa"/>
              <w:right w:w="15" w:type="dxa"/>
            </w:tcMar>
            <w:vAlign w:val="center"/>
          </w:tcPr>
          <w:p w14:paraId="3E484A9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责令改正，处4万元以上5万元以下的罚款。</w:t>
            </w:r>
          </w:p>
        </w:tc>
      </w:tr>
      <w:tr w14:paraId="2CA9ED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11" w:hRule="atLeast"/>
          <w:jc w:val="center"/>
        </w:trPr>
        <w:tc>
          <w:tcPr>
            <w:tcW w:w="443" w:type="dxa"/>
            <w:gridSpan w:val="2"/>
            <w:vMerge w:val="restart"/>
            <w:noWrap w:val="0"/>
            <w:vAlign w:val="center"/>
          </w:tcPr>
          <w:p w14:paraId="4662B75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p w14:paraId="60E4B6AF">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val="en-US" w:eastAsia="zh-CN"/>
              </w:rPr>
              <w:t>13</w:t>
            </w:r>
          </w:p>
        </w:tc>
        <w:tc>
          <w:tcPr>
            <w:tcW w:w="1550" w:type="dxa"/>
            <w:vMerge w:val="restart"/>
            <w:noWrap w:val="0"/>
            <w:vAlign w:val="center"/>
          </w:tcPr>
          <w:p w14:paraId="109E1698">
            <w:pPr>
              <w:pStyle w:val="29"/>
              <w:keepNext w:val="0"/>
              <w:keepLines w:val="0"/>
              <w:pageBreakBefore w:val="0"/>
              <w:spacing w:before="0" w:beforeAutospacing="0" w:after="0" w:afterAutospacing="0" w:line="260" w:lineRule="exact"/>
              <w:ind w:left="0" w:right="0" w:firstLine="13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依法必须进行招标的项目的招标人不按照规定发布资格预审公告或者招标公告，构成规避招标</w:t>
            </w:r>
          </w:p>
        </w:tc>
        <w:tc>
          <w:tcPr>
            <w:tcW w:w="4820" w:type="dxa"/>
            <w:vMerge w:val="restart"/>
            <w:noWrap w:val="0"/>
            <w:vAlign w:val="center"/>
          </w:tcPr>
          <w:p w14:paraId="64039C71">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《中华人民共和国招标投标法实施条例》</w:t>
            </w:r>
            <w:r>
              <w:rPr>
                <w:rFonts w:hint="eastAsia" w:ascii="仿宋_GB2312" w:hAnsi="宋体" w:eastAsia="仿宋_GB2312"/>
                <w:b/>
                <w:bCs/>
                <w:color w:val="auto"/>
                <w:sz w:val="13"/>
                <w:szCs w:val="13"/>
                <w:highlight w:val="none"/>
              </w:rPr>
              <w:t>第六十三条第三款</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依法必须进行招标的项目的招标人不按照规定发布资格预审公告或者招标公告，构成规避招标的，依照招标投标法第四十九条的规定处罚。</w:t>
            </w:r>
          </w:p>
          <w:p w14:paraId="679B7220">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《中华人民共和国招标投标法》</w:t>
            </w:r>
            <w:r>
              <w:rPr>
                <w:rFonts w:hint="eastAsia" w:ascii="仿宋_GB2312" w:hAnsi="宋体" w:eastAsia="仿宋_GB2312"/>
                <w:b/>
                <w:bCs/>
                <w:color w:val="auto"/>
                <w:sz w:val="13"/>
                <w:szCs w:val="13"/>
                <w:highlight w:val="none"/>
              </w:rPr>
              <w:t>第四十九条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tc>
        <w:tc>
          <w:tcPr>
            <w:tcW w:w="823" w:type="dxa"/>
            <w:noWrap w:val="0"/>
            <w:tcMar>
              <w:top w:w="15" w:type="dxa"/>
              <w:left w:w="15" w:type="dxa"/>
              <w:bottom w:w="15" w:type="dxa"/>
              <w:right w:w="15" w:type="dxa"/>
            </w:tcMar>
            <w:vAlign w:val="center"/>
          </w:tcPr>
          <w:p w14:paraId="6C31ABC0">
            <w:pPr>
              <w:keepNext w:val="0"/>
              <w:keepLines w:val="0"/>
              <w:pageBreakBefore w:val="0"/>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F9FA55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项目尚未开工，及时纠正的。</w:t>
            </w:r>
          </w:p>
        </w:tc>
        <w:tc>
          <w:tcPr>
            <w:tcW w:w="3058" w:type="dxa"/>
            <w:noWrap w:val="0"/>
            <w:tcMar>
              <w:top w:w="15" w:type="dxa"/>
              <w:left w:w="15" w:type="dxa"/>
              <w:bottom w:w="15" w:type="dxa"/>
              <w:right w:w="15" w:type="dxa"/>
            </w:tcMar>
            <w:vAlign w:val="center"/>
          </w:tcPr>
          <w:p w14:paraId="244F5C3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责令改正，可以处项目合同金额千分之五的罚款。</w:t>
            </w:r>
          </w:p>
        </w:tc>
      </w:tr>
      <w:tr w14:paraId="0AE30C9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2" w:hRule="atLeast"/>
          <w:jc w:val="center"/>
        </w:trPr>
        <w:tc>
          <w:tcPr>
            <w:tcW w:w="443" w:type="dxa"/>
            <w:gridSpan w:val="2"/>
            <w:vMerge w:val="continue"/>
            <w:noWrap w:val="0"/>
            <w:vAlign w:val="center"/>
          </w:tcPr>
          <w:p w14:paraId="655E9CF1">
            <w:pPr>
              <w:keepNext w:val="0"/>
              <w:keepLines w:val="0"/>
              <w:pageBreakBefore w:val="0"/>
              <w:widowControl/>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eastAsia="zh-CN"/>
              </w:rPr>
            </w:pPr>
          </w:p>
        </w:tc>
        <w:tc>
          <w:tcPr>
            <w:tcW w:w="1550" w:type="dxa"/>
            <w:vMerge w:val="continue"/>
            <w:noWrap w:val="0"/>
            <w:vAlign w:val="center"/>
          </w:tcPr>
          <w:p w14:paraId="07949AFE">
            <w:pPr>
              <w:pStyle w:val="29"/>
              <w:keepNext w:val="0"/>
              <w:keepLines w:val="0"/>
              <w:pageBreakBefore w:val="0"/>
              <w:spacing w:before="0" w:beforeAutospacing="0" w:after="0" w:afterAutospacing="0" w:line="260" w:lineRule="exact"/>
              <w:ind w:left="0" w:right="0"/>
              <w:rPr>
                <w:rFonts w:ascii="仿宋_GB2312" w:eastAsia="仿宋_GB2312" w:cstheme="minorBidi"/>
                <w:color w:val="auto"/>
                <w:sz w:val="13"/>
                <w:szCs w:val="13"/>
                <w:highlight w:val="none"/>
              </w:rPr>
            </w:pPr>
          </w:p>
        </w:tc>
        <w:tc>
          <w:tcPr>
            <w:tcW w:w="4820" w:type="dxa"/>
            <w:vMerge w:val="continue"/>
            <w:noWrap w:val="0"/>
            <w:vAlign w:val="center"/>
          </w:tcPr>
          <w:p w14:paraId="335A71F2">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5ED7AA2">
            <w:pPr>
              <w:keepNext w:val="0"/>
              <w:keepLines w:val="0"/>
              <w:pageBreakBefore w:val="0"/>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ED1C82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项目已经开工，及时纠正的。</w:t>
            </w:r>
          </w:p>
        </w:tc>
        <w:tc>
          <w:tcPr>
            <w:tcW w:w="3058" w:type="dxa"/>
            <w:noWrap w:val="0"/>
            <w:tcMar>
              <w:top w:w="15" w:type="dxa"/>
              <w:left w:w="15" w:type="dxa"/>
              <w:bottom w:w="15" w:type="dxa"/>
              <w:right w:w="15" w:type="dxa"/>
            </w:tcMar>
            <w:vAlign w:val="center"/>
          </w:tcPr>
          <w:p w14:paraId="3A0F6B8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责令改正，可以处项目合同金额千分之五以上千分之七点五以下的罚款。</w:t>
            </w:r>
          </w:p>
        </w:tc>
      </w:tr>
      <w:tr w14:paraId="381B221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5" w:hRule="atLeast"/>
          <w:jc w:val="center"/>
        </w:trPr>
        <w:tc>
          <w:tcPr>
            <w:tcW w:w="443" w:type="dxa"/>
            <w:gridSpan w:val="2"/>
            <w:vMerge w:val="continue"/>
            <w:noWrap w:val="0"/>
            <w:vAlign w:val="center"/>
          </w:tcPr>
          <w:p w14:paraId="2F689CA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9CBF14C">
            <w:pPr>
              <w:pStyle w:val="29"/>
              <w:keepNext w:val="0"/>
              <w:keepLines w:val="0"/>
              <w:pageBreakBefore w:val="0"/>
              <w:spacing w:before="0" w:beforeAutospacing="0" w:after="0" w:afterAutospacing="0" w:line="260" w:lineRule="exact"/>
              <w:ind w:left="0" w:right="0"/>
              <w:rPr>
                <w:rFonts w:ascii="仿宋_GB2312" w:eastAsia="仿宋_GB2312" w:cstheme="minorBidi"/>
                <w:color w:val="auto"/>
                <w:sz w:val="13"/>
                <w:szCs w:val="13"/>
                <w:highlight w:val="none"/>
              </w:rPr>
            </w:pPr>
          </w:p>
        </w:tc>
        <w:tc>
          <w:tcPr>
            <w:tcW w:w="4820" w:type="dxa"/>
            <w:vMerge w:val="continue"/>
            <w:noWrap w:val="0"/>
            <w:vAlign w:val="center"/>
          </w:tcPr>
          <w:p w14:paraId="2B7F9EB1">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19233D2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485589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（1）经责令改正后，逾期未改正的。</w:t>
            </w:r>
          </w:p>
        </w:tc>
        <w:tc>
          <w:tcPr>
            <w:tcW w:w="3058" w:type="dxa"/>
            <w:noWrap w:val="0"/>
            <w:tcMar>
              <w:top w:w="15" w:type="dxa"/>
              <w:left w:w="15" w:type="dxa"/>
              <w:bottom w:w="15" w:type="dxa"/>
              <w:right w:w="15" w:type="dxa"/>
            </w:tcMar>
            <w:vAlign w:val="center"/>
          </w:tcPr>
          <w:p w14:paraId="6A6BE7B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责令改正，可以处项目合同金额千分之七点五以上千分之八点五以下的罚款。</w:t>
            </w:r>
          </w:p>
        </w:tc>
      </w:tr>
      <w:tr w14:paraId="0722DDE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8" w:hRule="atLeast"/>
          <w:jc w:val="center"/>
        </w:trPr>
        <w:tc>
          <w:tcPr>
            <w:tcW w:w="443" w:type="dxa"/>
            <w:gridSpan w:val="2"/>
            <w:vMerge w:val="continue"/>
            <w:noWrap w:val="0"/>
            <w:vAlign w:val="center"/>
          </w:tcPr>
          <w:p w14:paraId="75BAB2AC">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6B7DA00">
            <w:pPr>
              <w:pStyle w:val="29"/>
              <w:keepNext w:val="0"/>
              <w:keepLines w:val="0"/>
              <w:pageBreakBefore w:val="0"/>
              <w:spacing w:before="0" w:beforeAutospacing="0" w:after="0" w:afterAutospacing="0" w:line="260" w:lineRule="exact"/>
              <w:ind w:left="0" w:right="0"/>
              <w:rPr>
                <w:rFonts w:ascii="仿宋_GB2312" w:eastAsia="仿宋_GB2312" w:cstheme="minorBidi"/>
                <w:color w:val="auto"/>
                <w:sz w:val="13"/>
                <w:szCs w:val="13"/>
                <w:highlight w:val="none"/>
              </w:rPr>
            </w:pPr>
          </w:p>
        </w:tc>
        <w:tc>
          <w:tcPr>
            <w:tcW w:w="4820" w:type="dxa"/>
            <w:vMerge w:val="continue"/>
            <w:noWrap w:val="0"/>
            <w:vAlign w:val="center"/>
          </w:tcPr>
          <w:p w14:paraId="188441FF">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35FFCD5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p>
        </w:tc>
        <w:tc>
          <w:tcPr>
            <w:tcW w:w="3437" w:type="dxa"/>
            <w:gridSpan w:val="2"/>
            <w:noWrap w:val="0"/>
            <w:tcMar>
              <w:top w:w="15" w:type="dxa"/>
              <w:left w:w="15" w:type="dxa"/>
              <w:bottom w:w="15" w:type="dxa"/>
              <w:right w:w="15" w:type="dxa"/>
            </w:tcMar>
            <w:vAlign w:val="center"/>
          </w:tcPr>
          <w:p w14:paraId="54375E0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（2）项目已经开工，且造成严重后果的。</w:t>
            </w:r>
          </w:p>
        </w:tc>
        <w:tc>
          <w:tcPr>
            <w:tcW w:w="3058" w:type="dxa"/>
            <w:noWrap w:val="0"/>
            <w:tcMar>
              <w:top w:w="15" w:type="dxa"/>
              <w:left w:w="15" w:type="dxa"/>
              <w:bottom w:w="15" w:type="dxa"/>
              <w:right w:w="15" w:type="dxa"/>
            </w:tcMar>
            <w:vAlign w:val="center"/>
          </w:tcPr>
          <w:p w14:paraId="3FECF81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责令改正，可以处项目合同金额千分之八点五以上千分之十以下的罚款。</w:t>
            </w:r>
          </w:p>
          <w:p w14:paraId="0E7B90A9">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r>
      <w:tr w14:paraId="26F0772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60" w:hRule="atLeast"/>
          <w:jc w:val="center"/>
        </w:trPr>
        <w:tc>
          <w:tcPr>
            <w:tcW w:w="443" w:type="dxa"/>
            <w:gridSpan w:val="2"/>
            <w:vMerge w:val="restart"/>
            <w:noWrap w:val="0"/>
            <w:vAlign w:val="center"/>
          </w:tcPr>
          <w:p w14:paraId="0FC2C86F">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p w14:paraId="0D227378">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p w14:paraId="612BCA2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val="en-US" w:eastAsia="zh-CN"/>
              </w:rPr>
              <w:t>14</w:t>
            </w:r>
          </w:p>
        </w:tc>
        <w:tc>
          <w:tcPr>
            <w:tcW w:w="1550" w:type="dxa"/>
            <w:vMerge w:val="restart"/>
            <w:noWrap w:val="0"/>
            <w:vAlign w:val="center"/>
          </w:tcPr>
          <w:p w14:paraId="5AF0564D">
            <w:pPr>
              <w:pStyle w:val="29"/>
              <w:keepNext w:val="0"/>
              <w:keepLines w:val="0"/>
              <w:pageBreakBefore w:val="0"/>
              <w:widowControl/>
              <w:spacing w:before="0" w:beforeAutospacing="0" w:after="0" w:afterAutospacing="0" w:line="260" w:lineRule="exact"/>
              <w:ind w:left="0" w:right="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依法应当公开招标而采用邀请招标的；招标文件、资格预审文件的发售、澄清、修改的时限，或者确定的提交资格预审申请文件、投标文件的时限不符合招标投标法和实施条例规定的；招标人接受未通过资格预审的单位或者个人参加投标的；招标人接受应当拒收的投标文件的</w:t>
            </w:r>
          </w:p>
        </w:tc>
        <w:tc>
          <w:tcPr>
            <w:tcW w:w="4820" w:type="dxa"/>
            <w:vMerge w:val="restart"/>
            <w:noWrap w:val="0"/>
            <w:vAlign w:val="center"/>
          </w:tcPr>
          <w:p w14:paraId="2200B2C5">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《中华人民共和国招标投标法实施条例》</w:t>
            </w:r>
            <w:r>
              <w:rPr>
                <w:rFonts w:hint="eastAsia" w:ascii="仿宋_GB2312" w:hAnsi="宋体" w:eastAsia="仿宋_GB2312"/>
                <w:b/>
                <w:bCs/>
                <w:color w:val="auto"/>
                <w:sz w:val="13"/>
                <w:szCs w:val="13"/>
                <w:highlight w:val="none"/>
              </w:rPr>
              <w:t>第六十四条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招标人有下列情形之一的，由有关行政监督部门责令改正，可以处10万元以下的罚款：</w:t>
            </w:r>
          </w:p>
          <w:p w14:paraId="11B882BE">
            <w:pPr>
              <w:keepNext w:val="0"/>
              <w:keepLines w:val="0"/>
              <w:pageBreakBefore w:val="0"/>
              <w:widowControl/>
              <w:numPr>
                <w:ilvl w:val="0"/>
                <w:numId w:val="0"/>
              </w:numPr>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一）</w:t>
            </w:r>
            <w:r>
              <w:rPr>
                <w:rFonts w:hint="eastAsia" w:ascii="仿宋_GB2312" w:hAnsi="宋体" w:eastAsia="仿宋_GB2312"/>
                <w:color w:val="auto"/>
                <w:sz w:val="13"/>
                <w:szCs w:val="13"/>
                <w:highlight w:val="none"/>
              </w:rPr>
              <w:t>依法应当公开招标而采用邀请招</w:t>
            </w:r>
            <w:r>
              <w:rPr>
                <w:rFonts w:hint="eastAsia" w:ascii="仿宋_GB2312" w:hAnsi="宋体" w:eastAsia="仿宋_GB2312"/>
                <w:color w:val="auto"/>
                <w:sz w:val="13"/>
                <w:szCs w:val="13"/>
                <w:highlight w:val="none"/>
                <w:lang w:eastAsia="zh-CN"/>
              </w:rPr>
              <w:t>；</w:t>
            </w:r>
          </w:p>
          <w:p w14:paraId="4491E470">
            <w:pPr>
              <w:keepNext w:val="0"/>
              <w:keepLines w:val="0"/>
              <w:pageBreakBefore w:val="0"/>
              <w:widowControl/>
              <w:numPr>
                <w:ilvl w:val="0"/>
                <w:numId w:val="0"/>
              </w:numPr>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（二）招标文件、资格预审文件的发售、澄清、修改的时限，或者确定的提交资格预审申请文件、投标文件的时限不符合招标投标法和本条例规定；</w:t>
            </w:r>
          </w:p>
          <w:p w14:paraId="1F2C87EB">
            <w:pPr>
              <w:keepNext w:val="0"/>
              <w:keepLines w:val="0"/>
              <w:pageBreakBefore w:val="0"/>
              <w:widowControl/>
              <w:numPr>
                <w:ilvl w:val="0"/>
                <w:numId w:val="0"/>
              </w:numPr>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（三）接受未通过资格预审的单位或者个人参加投标；</w:t>
            </w:r>
          </w:p>
          <w:p w14:paraId="15A5935B">
            <w:pPr>
              <w:keepNext w:val="0"/>
              <w:keepLines w:val="0"/>
              <w:pageBreakBefore w:val="0"/>
              <w:widowControl/>
              <w:numPr>
                <w:ilvl w:val="0"/>
                <w:numId w:val="0"/>
              </w:numPr>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（四）接受应当拒收的投标文件。</w:t>
            </w:r>
          </w:p>
          <w:p w14:paraId="1BCB2D71">
            <w:pPr>
              <w:keepNext w:val="0"/>
              <w:keepLines w:val="0"/>
              <w:pageBreakBefore w:val="0"/>
              <w:widowControl/>
              <w:numPr>
                <w:ilvl w:val="0"/>
                <w:numId w:val="0"/>
              </w:numPr>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招标人有前款第一项、第三项、第四项所列行为之一的，对单位直接负责的主管人员和其他直接责任人员依法给予处分。</w:t>
            </w:r>
          </w:p>
        </w:tc>
        <w:tc>
          <w:tcPr>
            <w:tcW w:w="823" w:type="dxa"/>
            <w:noWrap w:val="0"/>
            <w:tcMar>
              <w:top w:w="15" w:type="dxa"/>
              <w:left w:w="15" w:type="dxa"/>
              <w:bottom w:w="15" w:type="dxa"/>
              <w:right w:w="15" w:type="dxa"/>
            </w:tcMar>
            <w:vAlign w:val="center"/>
          </w:tcPr>
          <w:p w14:paraId="025D98A6">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11623A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在开标前发现的。</w:t>
            </w:r>
          </w:p>
        </w:tc>
        <w:tc>
          <w:tcPr>
            <w:tcW w:w="3058" w:type="dxa"/>
            <w:noWrap w:val="0"/>
            <w:tcMar>
              <w:top w:w="15" w:type="dxa"/>
              <w:left w:w="15" w:type="dxa"/>
              <w:bottom w:w="15" w:type="dxa"/>
              <w:right w:w="15" w:type="dxa"/>
            </w:tcMar>
            <w:vAlign w:val="center"/>
          </w:tcPr>
          <w:p w14:paraId="3CCD2A1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责令改正，可以处2万元以下的罚款。</w:t>
            </w:r>
          </w:p>
        </w:tc>
      </w:tr>
      <w:tr w14:paraId="62EC87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6" w:hRule="atLeast"/>
          <w:jc w:val="center"/>
        </w:trPr>
        <w:tc>
          <w:tcPr>
            <w:tcW w:w="443" w:type="dxa"/>
            <w:gridSpan w:val="2"/>
            <w:vMerge w:val="continue"/>
            <w:noWrap w:val="0"/>
            <w:vAlign w:val="center"/>
          </w:tcPr>
          <w:p w14:paraId="2CFAB19E">
            <w:pPr>
              <w:keepNext w:val="0"/>
              <w:keepLines w:val="0"/>
              <w:pageBreakBefore w:val="0"/>
              <w:widowControl/>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eastAsia="zh-CN"/>
              </w:rPr>
            </w:pPr>
          </w:p>
        </w:tc>
        <w:tc>
          <w:tcPr>
            <w:tcW w:w="1550" w:type="dxa"/>
            <w:vMerge w:val="continue"/>
            <w:noWrap w:val="0"/>
            <w:vAlign w:val="center"/>
          </w:tcPr>
          <w:p w14:paraId="700C0377">
            <w:pPr>
              <w:keepNext w:val="0"/>
              <w:keepLines w:val="0"/>
              <w:pageBreakBefore w:val="0"/>
              <w:widowControl/>
              <w:spacing w:beforeAutospacing="0" w:afterAutospacing="0" w:line="260" w:lineRule="exact"/>
              <w:ind w:left="0" w:right="0"/>
              <w:jc w:val="left"/>
              <w:rPr>
                <w:rFonts w:ascii="仿宋_GB2312" w:eastAsia="仿宋_GB2312" w:cstheme="minorBidi"/>
                <w:color w:val="auto"/>
                <w:sz w:val="13"/>
                <w:szCs w:val="13"/>
                <w:highlight w:val="none"/>
              </w:rPr>
            </w:pPr>
          </w:p>
        </w:tc>
        <w:tc>
          <w:tcPr>
            <w:tcW w:w="4820" w:type="dxa"/>
            <w:vMerge w:val="continue"/>
            <w:noWrap w:val="0"/>
            <w:vAlign w:val="center"/>
          </w:tcPr>
          <w:p w14:paraId="6F179EF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CB3EEB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265A16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在开标后但在开工前发现的。</w:t>
            </w:r>
          </w:p>
        </w:tc>
        <w:tc>
          <w:tcPr>
            <w:tcW w:w="3058" w:type="dxa"/>
            <w:noWrap w:val="0"/>
            <w:tcMar>
              <w:top w:w="15" w:type="dxa"/>
              <w:left w:w="15" w:type="dxa"/>
              <w:bottom w:w="15" w:type="dxa"/>
              <w:right w:w="15" w:type="dxa"/>
            </w:tcMar>
            <w:vAlign w:val="center"/>
          </w:tcPr>
          <w:p w14:paraId="577226A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责令改正，可以处2万元以上7万元以下罚款。</w:t>
            </w:r>
          </w:p>
        </w:tc>
      </w:tr>
      <w:tr w14:paraId="11A589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45" w:hRule="atLeast"/>
          <w:jc w:val="center"/>
        </w:trPr>
        <w:tc>
          <w:tcPr>
            <w:tcW w:w="443" w:type="dxa"/>
            <w:gridSpan w:val="2"/>
            <w:vMerge w:val="continue"/>
            <w:noWrap w:val="0"/>
            <w:vAlign w:val="center"/>
          </w:tcPr>
          <w:p w14:paraId="68CAFF7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91ED0F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63759A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8C1763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1117E6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在开工后发现的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其他情节恶劣，或造成严重后果的违法行为。</w:t>
            </w:r>
          </w:p>
        </w:tc>
        <w:tc>
          <w:tcPr>
            <w:tcW w:w="3058" w:type="dxa"/>
            <w:noWrap w:val="0"/>
            <w:tcMar>
              <w:top w:w="15" w:type="dxa"/>
              <w:left w:w="15" w:type="dxa"/>
              <w:bottom w:w="15" w:type="dxa"/>
              <w:right w:w="15" w:type="dxa"/>
            </w:tcMar>
            <w:vAlign w:val="center"/>
          </w:tcPr>
          <w:p w14:paraId="68CD2BF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责令改正，可以处7万元以上10万元以下的罚款。</w:t>
            </w:r>
          </w:p>
        </w:tc>
      </w:tr>
      <w:tr w14:paraId="3B441F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8" w:hRule="atLeast"/>
          <w:jc w:val="center"/>
        </w:trPr>
        <w:tc>
          <w:tcPr>
            <w:tcW w:w="443" w:type="dxa"/>
            <w:gridSpan w:val="2"/>
            <w:vMerge w:val="restart"/>
            <w:noWrap w:val="0"/>
            <w:vAlign w:val="center"/>
          </w:tcPr>
          <w:p w14:paraId="6D9F68D2">
            <w:pPr>
              <w:keepNext w:val="0"/>
              <w:keepLines w:val="0"/>
              <w:pageBreakBefore w:val="0"/>
              <w:widowControl/>
              <w:spacing w:beforeAutospacing="0" w:afterAutospacing="0" w:line="260" w:lineRule="exact"/>
              <w:ind w:left="0" w:right="0" w:firstLine="65"/>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15</w:t>
            </w:r>
          </w:p>
        </w:tc>
        <w:tc>
          <w:tcPr>
            <w:tcW w:w="1550" w:type="dxa"/>
            <w:vMerge w:val="restart"/>
            <w:noWrap w:val="0"/>
            <w:vAlign w:val="center"/>
          </w:tcPr>
          <w:p w14:paraId="3ABA4B66">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招标代理机构在所代理的招标项目中投标、代理投标或者向该项目投标人提供咨询的，接受委托编制标底的中介机构参加受托编制标底项目的投标或者为该项目的投标人编制投标文件、提供咨询</w:t>
            </w:r>
            <w:r>
              <w:rPr>
                <w:rFonts w:hint="eastAsia" w:ascii="仿宋_GB2312" w:hAnsi="宋体" w:eastAsia="仿宋_GB2312"/>
                <w:color w:val="auto"/>
                <w:sz w:val="13"/>
                <w:szCs w:val="13"/>
                <w:highlight w:val="none"/>
                <w:lang w:val="en-US" w:eastAsia="zh-CN"/>
              </w:rPr>
              <w:t>的</w:t>
            </w:r>
          </w:p>
        </w:tc>
        <w:tc>
          <w:tcPr>
            <w:tcW w:w="4820" w:type="dxa"/>
            <w:vMerge w:val="restart"/>
            <w:noWrap w:val="0"/>
            <w:vAlign w:val="center"/>
          </w:tcPr>
          <w:p w14:paraId="0FD99CF3">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《中华人民共和国招标投标法实施条例》</w:t>
            </w:r>
            <w:r>
              <w:rPr>
                <w:rFonts w:hint="eastAsia" w:ascii="仿宋_GB2312" w:hAnsi="宋体" w:eastAsia="仿宋_GB2312"/>
                <w:b/>
                <w:bCs/>
                <w:color w:val="auto"/>
                <w:sz w:val="13"/>
                <w:szCs w:val="13"/>
                <w:highlight w:val="none"/>
              </w:rPr>
              <w:t>第六十五条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p>
          <w:p w14:paraId="4F400F2B">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p>
          <w:p w14:paraId="48BB4C2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《中华人民共和国招标投标法》</w:t>
            </w:r>
            <w:r>
              <w:rPr>
                <w:rFonts w:hint="eastAsia" w:ascii="仿宋_GB2312" w:hAnsi="宋体" w:eastAsia="仿宋_GB2312"/>
                <w:b/>
                <w:bCs/>
                <w:color w:val="auto"/>
                <w:sz w:val="13"/>
                <w:szCs w:val="13"/>
                <w:highlight w:val="none"/>
              </w:rPr>
              <w:t>第五十条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前款所列行为影响中标结果的，中标无效。</w:t>
            </w:r>
          </w:p>
        </w:tc>
        <w:tc>
          <w:tcPr>
            <w:tcW w:w="823" w:type="dxa"/>
            <w:noWrap w:val="0"/>
            <w:tcMar>
              <w:top w:w="15" w:type="dxa"/>
              <w:left w:w="15" w:type="dxa"/>
              <w:bottom w:w="15" w:type="dxa"/>
              <w:right w:w="15" w:type="dxa"/>
            </w:tcMar>
            <w:vAlign w:val="center"/>
          </w:tcPr>
          <w:p w14:paraId="0A7F7FFC">
            <w:pPr>
              <w:keepNext w:val="0"/>
              <w:keepLines w:val="0"/>
              <w:pageBreakBefore w:val="0"/>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3C7740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未影响中标结果的。</w:t>
            </w:r>
          </w:p>
        </w:tc>
        <w:tc>
          <w:tcPr>
            <w:tcW w:w="3058" w:type="dxa"/>
            <w:noWrap w:val="0"/>
            <w:tcMar>
              <w:top w:w="15" w:type="dxa"/>
              <w:left w:w="15" w:type="dxa"/>
              <w:bottom w:w="15" w:type="dxa"/>
              <w:right w:w="15" w:type="dxa"/>
            </w:tcMar>
            <w:vAlign w:val="center"/>
          </w:tcPr>
          <w:p w14:paraId="3A39CF5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处5万元以上8万元以下的罚款，对单位直接负责的主管人员和其他直接责任人员处单位罚款金额的百分之五以上百分之六以下的罚款；有违法所得的，并处没收违法所得。</w:t>
            </w:r>
          </w:p>
        </w:tc>
      </w:tr>
      <w:tr w14:paraId="36E6B6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38" w:hRule="atLeast"/>
          <w:jc w:val="center"/>
        </w:trPr>
        <w:tc>
          <w:tcPr>
            <w:tcW w:w="443" w:type="dxa"/>
            <w:gridSpan w:val="2"/>
            <w:vMerge w:val="continue"/>
            <w:noWrap w:val="0"/>
            <w:vAlign w:val="center"/>
          </w:tcPr>
          <w:p w14:paraId="3CDF80F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BE8BF8B">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22367C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B6C6648">
            <w:pPr>
              <w:keepNext w:val="0"/>
              <w:keepLines w:val="0"/>
              <w:pageBreakBefore w:val="0"/>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DF4009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影响中标结果，但中标人不是该违法行为的受益人的。</w:t>
            </w:r>
          </w:p>
        </w:tc>
        <w:tc>
          <w:tcPr>
            <w:tcW w:w="3058" w:type="dxa"/>
            <w:noWrap w:val="0"/>
            <w:tcMar>
              <w:top w:w="15" w:type="dxa"/>
              <w:left w:w="15" w:type="dxa"/>
              <w:bottom w:w="15" w:type="dxa"/>
              <w:right w:w="15" w:type="dxa"/>
            </w:tcMar>
            <w:vAlign w:val="center"/>
          </w:tcPr>
          <w:p w14:paraId="4F57068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标无效;处8万元以上20万元以下的罚款，对单位直接负责的主管人员和其他直接责任人员处单位罚款金额的百分之六以上百分之八以下的罚款；有违法所得的，并处没收违法所得；禁止其一年内代理依法必须进行招投标的项目，并予公告。</w:t>
            </w:r>
          </w:p>
        </w:tc>
      </w:tr>
      <w:tr w14:paraId="6DB16E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190" w:hRule="atLeast"/>
          <w:jc w:val="center"/>
        </w:trPr>
        <w:tc>
          <w:tcPr>
            <w:tcW w:w="443" w:type="dxa"/>
            <w:gridSpan w:val="2"/>
            <w:vMerge w:val="continue"/>
            <w:noWrap w:val="0"/>
            <w:vAlign w:val="center"/>
          </w:tcPr>
          <w:p w14:paraId="7EC77445">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BFEC8AD">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1C3482FF">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53ECB256">
            <w:pPr>
              <w:keepNext w:val="0"/>
              <w:keepLines w:val="0"/>
              <w:pageBreakBefore w:val="0"/>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B5EBEA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（1）影响中标结果，且中标人为该违法行为的受益人的。</w:t>
            </w:r>
          </w:p>
        </w:tc>
        <w:tc>
          <w:tcPr>
            <w:tcW w:w="3058" w:type="dxa"/>
            <w:noWrap w:val="0"/>
            <w:tcMar>
              <w:top w:w="15" w:type="dxa"/>
              <w:left w:w="15" w:type="dxa"/>
              <w:bottom w:w="15" w:type="dxa"/>
              <w:right w:w="15" w:type="dxa"/>
            </w:tcMar>
            <w:vAlign w:val="center"/>
          </w:tcPr>
          <w:p w14:paraId="6B6E68A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标无效；处20万元以上25万元以下的罚款，对单位直接负责的主管人员和其他直接责任人员处单位罚款金额百分之八以上百分之十以下的罚款；有违法所得的，并处没收违法所得；禁止其一年零六个月内代理依法必须进行招投标的项目，并予公告。</w:t>
            </w:r>
          </w:p>
        </w:tc>
      </w:tr>
      <w:tr w14:paraId="33EB54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491DF06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A518827">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7015A86">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2D2E2F98">
            <w:pPr>
              <w:keepNext w:val="0"/>
              <w:keepLines w:val="0"/>
              <w:pageBreakBefore w:val="0"/>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45C48E6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（2）对国家利益、社会公共利益或者他人合法权益造成重大损失，造成重大后果，情节严重的。</w:t>
            </w:r>
          </w:p>
        </w:tc>
        <w:tc>
          <w:tcPr>
            <w:tcW w:w="3058" w:type="dxa"/>
            <w:noWrap w:val="0"/>
            <w:tcMar>
              <w:top w:w="15" w:type="dxa"/>
              <w:left w:w="15" w:type="dxa"/>
              <w:bottom w:w="15" w:type="dxa"/>
              <w:right w:w="15" w:type="dxa"/>
            </w:tcMar>
            <w:vAlign w:val="center"/>
          </w:tcPr>
          <w:p w14:paraId="4246A68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处20万元以上25万元以下的罚款，对单位直接负责的主管人员和其他直接责任人员处单位罚款金额百分之八以上百分之十以下的罚款；禁止其二年内代理依法必须进行招投标的项目，并予公告。</w:t>
            </w:r>
          </w:p>
        </w:tc>
      </w:tr>
      <w:tr w14:paraId="189917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3F2D134A">
            <w:pPr>
              <w:keepNext w:val="0"/>
              <w:keepLines w:val="0"/>
              <w:pageBreakBefore w:val="0"/>
              <w:widowControl/>
              <w:spacing w:beforeAutospacing="0" w:afterAutospacing="0" w:line="260" w:lineRule="exact"/>
              <w:ind w:left="0" w:right="0" w:firstLine="65"/>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16</w:t>
            </w:r>
          </w:p>
        </w:tc>
        <w:tc>
          <w:tcPr>
            <w:tcW w:w="1550" w:type="dxa"/>
            <w:vMerge w:val="restart"/>
            <w:noWrap w:val="0"/>
            <w:vAlign w:val="center"/>
          </w:tcPr>
          <w:p w14:paraId="3B9E296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招标人超过本条例规定的比例收取投标保证金、履约保证金或者不按照规定退还投标保证金及银行同期存款利息的</w:t>
            </w:r>
          </w:p>
        </w:tc>
        <w:tc>
          <w:tcPr>
            <w:tcW w:w="4820" w:type="dxa"/>
            <w:vMerge w:val="restart"/>
            <w:noWrap w:val="0"/>
            <w:vAlign w:val="center"/>
          </w:tcPr>
          <w:p w14:paraId="2AFE24A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70D2990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《中华人民共和国招标投标法实施条例》</w:t>
            </w:r>
            <w:r>
              <w:rPr>
                <w:rFonts w:hint="eastAsia" w:ascii="仿宋_GB2312" w:hAnsi="宋体" w:eastAsia="仿宋_GB2312"/>
                <w:b/>
                <w:bCs/>
                <w:color w:val="auto"/>
                <w:sz w:val="13"/>
                <w:szCs w:val="13"/>
                <w:highlight w:val="none"/>
              </w:rPr>
              <w:t>第六十六条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招标人超过本条例规定的比例收取投标保证金、履约保证金或者不按照规定退还投标保证金及银行同期存款利息的，由有关行政监督部门责令改正，可以处5万元以下的罚款；给他人造成损失的，依法承担赔偿责任。</w:t>
            </w:r>
          </w:p>
        </w:tc>
        <w:tc>
          <w:tcPr>
            <w:tcW w:w="823" w:type="dxa"/>
            <w:noWrap w:val="0"/>
            <w:tcMar>
              <w:top w:w="15" w:type="dxa"/>
              <w:left w:w="15" w:type="dxa"/>
              <w:bottom w:w="15" w:type="dxa"/>
              <w:right w:w="15" w:type="dxa"/>
            </w:tcMar>
            <w:vAlign w:val="center"/>
          </w:tcPr>
          <w:p w14:paraId="42AE874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AA570D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危害后果轻微，主动消除或减轻违法行为危害后果的。</w:t>
            </w:r>
          </w:p>
        </w:tc>
        <w:tc>
          <w:tcPr>
            <w:tcW w:w="3058" w:type="dxa"/>
            <w:noWrap w:val="0"/>
            <w:tcMar>
              <w:top w:w="15" w:type="dxa"/>
              <w:left w:w="15" w:type="dxa"/>
              <w:bottom w:w="15" w:type="dxa"/>
              <w:right w:w="15" w:type="dxa"/>
            </w:tcMar>
            <w:vAlign w:val="center"/>
          </w:tcPr>
          <w:p w14:paraId="7153F98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责令改正，可以处1万元以下的罚款。</w:t>
            </w:r>
          </w:p>
        </w:tc>
      </w:tr>
      <w:tr w14:paraId="528A4E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11" w:hRule="atLeast"/>
          <w:jc w:val="center"/>
        </w:trPr>
        <w:tc>
          <w:tcPr>
            <w:tcW w:w="443" w:type="dxa"/>
            <w:gridSpan w:val="2"/>
            <w:vMerge w:val="continue"/>
            <w:noWrap w:val="0"/>
            <w:vAlign w:val="center"/>
          </w:tcPr>
          <w:p w14:paraId="33CA9FA2">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A9087B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EF3C58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2E56085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F168EE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0A131EA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责令改正，可以处1万元以上3.5万元以下的罚款。</w:t>
            </w:r>
          </w:p>
        </w:tc>
      </w:tr>
      <w:tr w14:paraId="7E2D70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5EB15DE7">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841A08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7DB6184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0307DF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3DDD620">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（1）经责令改正后，逾期未改正的；</w:t>
            </w:r>
          </w:p>
          <w:p w14:paraId="17C14929">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025CB0F5">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（3）经有关部门确认，存在商业贿赂情形的；</w:t>
            </w:r>
          </w:p>
          <w:p w14:paraId="0E0F6645">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（4）其他依法应予从重处罚的情形。</w:t>
            </w:r>
          </w:p>
        </w:tc>
        <w:tc>
          <w:tcPr>
            <w:tcW w:w="3058" w:type="dxa"/>
            <w:noWrap w:val="0"/>
            <w:tcMar>
              <w:top w:w="15" w:type="dxa"/>
              <w:left w:w="15" w:type="dxa"/>
              <w:bottom w:w="15" w:type="dxa"/>
              <w:right w:w="15" w:type="dxa"/>
            </w:tcMar>
            <w:vAlign w:val="center"/>
          </w:tcPr>
          <w:p w14:paraId="2A7D186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责令改正，可以处3.5万元以上5万元以下的罚款。</w:t>
            </w:r>
          </w:p>
        </w:tc>
      </w:tr>
      <w:tr w14:paraId="02BABC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23" w:hRule="atLeast"/>
          <w:jc w:val="center"/>
        </w:trPr>
        <w:tc>
          <w:tcPr>
            <w:tcW w:w="443" w:type="dxa"/>
            <w:gridSpan w:val="2"/>
            <w:vMerge w:val="restart"/>
            <w:noWrap w:val="0"/>
            <w:vAlign w:val="center"/>
          </w:tcPr>
          <w:p w14:paraId="781A0A6F">
            <w:pPr>
              <w:keepNext w:val="0"/>
              <w:keepLines w:val="0"/>
              <w:pageBreakBefore w:val="0"/>
              <w:widowControl/>
              <w:spacing w:beforeAutospacing="0" w:afterAutospacing="0" w:line="260" w:lineRule="exact"/>
              <w:ind w:left="0" w:right="0" w:firstLine="65"/>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17</w:t>
            </w:r>
          </w:p>
        </w:tc>
        <w:tc>
          <w:tcPr>
            <w:tcW w:w="1550" w:type="dxa"/>
            <w:vMerge w:val="restart"/>
            <w:noWrap w:val="0"/>
            <w:vAlign w:val="center"/>
          </w:tcPr>
          <w:p w14:paraId="4E6C99C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1763235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2C07B7F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依法必须进行招标的项目的招标人不按照规定组建评标委员会，或者确定、更换评标委员会成员违反招标投标法和本条例规定的</w:t>
            </w:r>
          </w:p>
        </w:tc>
        <w:tc>
          <w:tcPr>
            <w:tcW w:w="4820" w:type="dxa"/>
            <w:vMerge w:val="restart"/>
            <w:noWrap w:val="0"/>
            <w:vAlign w:val="center"/>
          </w:tcPr>
          <w:p w14:paraId="7BF203B4">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《中华人民共和国招标投标法实施条例》</w:t>
            </w:r>
            <w:r>
              <w:rPr>
                <w:rFonts w:hint="eastAsia" w:ascii="仿宋_GB2312" w:hAnsi="宋体" w:eastAsia="仿宋_GB2312"/>
                <w:b/>
                <w:bCs/>
                <w:color w:val="auto"/>
                <w:sz w:val="13"/>
                <w:szCs w:val="13"/>
                <w:highlight w:val="none"/>
              </w:rPr>
              <w:t>第七十条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依法必须进行招标的项目的招标人不按照规定组建评标委员会，或者确定、更换评标委员会成员违反招标投标法和本条例规定的，由有关行政监督部门责令改正，可以处10万元以下的罚款，对单位直接负责的主管人员和其他直接责任人员依法给予处分；违法确定或者更换的评标委员会成员作出的评审结论无效，依法重新进行评审。</w:t>
            </w:r>
          </w:p>
          <w:p w14:paraId="00E46FD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844A34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C8B767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危害后果轻微，主动消除或减轻违法行为危害后果的。</w:t>
            </w:r>
          </w:p>
        </w:tc>
        <w:tc>
          <w:tcPr>
            <w:tcW w:w="3058" w:type="dxa"/>
            <w:noWrap w:val="0"/>
            <w:tcMar>
              <w:top w:w="15" w:type="dxa"/>
              <w:left w:w="15" w:type="dxa"/>
              <w:bottom w:w="15" w:type="dxa"/>
              <w:right w:w="15" w:type="dxa"/>
            </w:tcMar>
            <w:vAlign w:val="center"/>
          </w:tcPr>
          <w:p w14:paraId="16D1CA8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责令改正，可以处2万元以下的罚款，对单位直接负责的主管人员和其他直接责任人员依法给予处分；违法确定或者更换的评标委员会成员作出的评审结论无效，依法重新进行评审。</w:t>
            </w:r>
          </w:p>
        </w:tc>
      </w:tr>
      <w:tr w14:paraId="6652F25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5" w:hRule="atLeast"/>
          <w:jc w:val="center"/>
        </w:trPr>
        <w:tc>
          <w:tcPr>
            <w:tcW w:w="443" w:type="dxa"/>
            <w:gridSpan w:val="2"/>
            <w:vMerge w:val="continue"/>
            <w:noWrap w:val="0"/>
            <w:vAlign w:val="center"/>
          </w:tcPr>
          <w:p w14:paraId="1FAE9F8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7346CC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45127FB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7FEB0DF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CE32C3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61899AF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责令改正，处2万元以上7万元以下的罚款；对单位直接负责的主管人员和其他直接责任人员依法给予处分；违法确定或者更换的评标委员会成员作出的评审结论无效，依法重新进行评审。</w:t>
            </w:r>
          </w:p>
        </w:tc>
      </w:tr>
      <w:tr w14:paraId="4AB39C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164" w:hRule="atLeast"/>
          <w:jc w:val="center"/>
        </w:trPr>
        <w:tc>
          <w:tcPr>
            <w:tcW w:w="443" w:type="dxa"/>
            <w:gridSpan w:val="2"/>
            <w:vMerge w:val="continue"/>
            <w:noWrap w:val="0"/>
            <w:vAlign w:val="center"/>
          </w:tcPr>
          <w:p w14:paraId="2BCD397E">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A5A219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F5A01E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3630FA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448BB92">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（1）经责令改正后，逾期未改正的；</w:t>
            </w:r>
          </w:p>
          <w:p w14:paraId="30E71961">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11EA7795">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（3）造成工程质量事故的；</w:t>
            </w:r>
          </w:p>
          <w:p w14:paraId="4C13C643">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（4）经有关部门确认，存在商业贿赂情形的；</w:t>
            </w:r>
          </w:p>
          <w:p w14:paraId="25978484">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（5）其他依法应予从重处罚的情形。</w:t>
            </w:r>
          </w:p>
        </w:tc>
        <w:tc>
          <w:tcPr>
            <w:tcW w:w="3058" w:type="dxa"/>
            <w:noWrap w:val="0"/>
            <w:tcMar>
              <w:top w:w="15" w:type="dxa"/>
              <w:left w:w="15" w:type="dxa"/>
              <w:bottom w:w="15" w:type="dxa"/>
              <w:right w:w="15" w:type="dxa"/>
            </w:tcMar>
            <w:vAlign w:val="center"/>
          </w:tcPr>
          <w:p w14:paraId="1AD5DF6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责令改正，处7万元以上10万元以下的罚款；对单位直接负责的主管人员和其他直接责任人员依法给予处分；违法确定或者更换的评标委员会成员作出的评审结论无效，依法重新进行评审。</w:t>
            </w:r>
          </w:p>
        </w:tc>
      </w:tr>
      <w:tr w14:paraId="005EFE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0" w:hRule="atLeast"/>
          <w:jc w:val="center"/>
        </w:trPr>
        <w:tc>
          <w:tcPr>
            <w:tcW w:w="443" w:type="dxa"/>
            <w:gridSpan w:val="2"/>
            <w:vMerge w:val="restart"/>
            <w:noWrap w:val="0"/>
            <w:vAlign w:val="center"/>
          </w:tcPr>
          <w:p w14:paraId="4BDB7CAC">
            <w:pPr>
              <w:keepNext w:val="0"/>
              <w:keepLines w:val="0"/>
              <w:pageBreakBefore w:val="0"/>
              <w:widowControl/>
              <w:spacing w:beforeAutospacing="0" w:afterAutospacing="0" w:line="260" w:lineRule="exact"/>
              <w:ind w:left="0" w:right="0" w:firstLine="65"/>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18</w:t>
            </w:r>
          </w:p>
        </w:tc>
        <w:tc>
          <w:tcPr>
            <w:tcW w:w="1550" w:type="dxa"/>
            <w:vMerge w:val="restart"/>
            <w:noWrap w:val="0"/>
            <w:vAlign w:val="center"/>
          </w:tcPr>
          <w:p w14:paraId="5E6FE3E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评标委员会成员收受投标人的财物或者其他好处</w:t>
            </w:r>
          </w:p>
        </w:tc>
        <w:tc>
          <w:tcPr>
            <w:tcW w:w="4820" w:type="dxa"/>
            <w:vMerge w:val="restart"/>
            <w:noWrap w:val="0"/>
            <w:vAlign w:val="center"/>
          </w:tcPr>
          <w:p w14:paraId="6FDCB9E7">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《中华人民共和国招标投标法实施条例》</w:t>
            </w:r>
            <w:r>
              <w:rPr>
                <w:rFonts w:hint="eastAsia" w:ascii="仿宋_GB2312" w:hAnsi="宋体" w:eastAsia="仿宋_GB2312"/>
                <w:b/>
                <w:bCs/>
                <w:color w:val="auto"/>
                <w:sz w:val="13"/>
                <w:szCs w:val="13"/>
                <w:highlight w:val="none"/>
              </w:rPr>
              <w:t>第七十二条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评标委员会成员收受投标人的财物或者其他好处的，没收收受的财物，处3000元以上5万元以下的罚款，取消担任评标委员会成员的资格，不得再参加依法必须进行招标的项目的评标；构成犯罪的，依法追究刑事责任。</w:t>
            </w:r>
          </w:p>
        </w:tc>
        <w:tc>
          <w:tcPr>
            <w:tcW w:w="823" w:type="dxa"/>
            <w:noWrap w:val="0"/>
            <w:tcMar>
              <w:top w:w="15" w:type="dxa"/>
              <w:left w:w="15" w:type="dxa"/>
              <w:bottom w:w="15" w:type="dxa"/>
              <w:right w:w="15" w:type="dxa"/>
            </w:tcMar>
            <w:vAlign w:val="center"/>
          </w:tcPr>
          <w:p w14:paraId="5296F10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BA5134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尚未影响到招标活动正常进行的。</w:t>
            </w:r>
          </w:p>
        </w:tc>
        <w:tc>
          <w:tcPr>
            <w:tcW w:w="3058" w:type="dxa"/>
            <w:noWrap w:val="0"/>
            <w:tcMar>
              <w:top w:w="15" w:type="dxa"/>
              <w:left w:w="15" w:type="dxa"/>
              <w:bottom w:w="15" w:type="dxa"/>
              <w:right w:w="15" w:type="dxa"/>
            </w:tcMar>
            <w:vAlign w:val="center"/>
          </w:tcPr>
          <w:p w14:paraId="5A04A28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没收收受的财物，处3000元以上2万元以下的罚款；取消担任评标委员会成员的资格，不得再参加依法必须进行招标的项目的评标。</w:t>
            </w:r>
          </w:p>
        </w:tc>
      </w:tr>
      <w:tr w14:paraId="0ECF52D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12" w:hRule="atLeast"/>
          <w:jc w:val="center"/>
        </w:trPr>
        <w:tc>
          <w:tcPr>
            <w:tcW w:w="443" w:type="dxa"/>
            <w:gridSpan w:val="2"/>
            <w:vMerge w:val="continue"/>
            <w:noWrap w:val="0"/>
            <w:vAlign w:val="center"/>
          </w:tcPr>
          <w:p w14:paraId="64B295D0">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B0259F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0DB21B2C">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447365F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464EDE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影响到招标活动正常进行的。</w:t>
            </w:r>
          </w:p>
        </w:tc>
        <w:tc>
          <w:tcPr>
            <w:tcW w:w="3058" w:type="dxa"/>
            <w:noWrap w:val="0"/>
            <w:tcMar>
              <w:top w:w="15" w:type="dxa"/>
              <w:left w:w="15" w:type="dxa"/>
              <w:bottom w:w="15" w:type="dxa"/>
              <w:right w:w="15" w:type="dxa"/>
            </w:tcMar>
            <w:vAlign w:val="center"/>
          </w:tcPr>
          <w:p w14:paraId="26F8046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没收收受的财物，处2万元以上4万元以下的罚款；取消担任评标委员会成员的资格，不得再参加依法必须进行招标的项目的评标。</w:t>
            </w:r>
          </w:p>
        </w:tc>
      </w:tr>
      <w:tr w14:paraId="796EB2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66" w:hRule="atLeast"/>
          <w:jc w:val="center"/>
        </w:trPr>
        <w:tc>
          <w:tcPr>
            <w:tcW w:w="443" w:type="dxa"/>
            <w:gridSpan w:val="2"/>
            <w:vMerge w:val="continue"/>
            <w:noWrap w:val="0"/>
            <w:vAlign w:val="center"/>
          </w:tcPr>
          <w:p w14:paraId="2B2976C8">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B9CCA7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55F21E9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0A5368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21F023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导致中标结果无效的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其他情节恶劣，或造成严重后果的违法行为。</w:t>
            </w:r>
          </w:p>
        </w:tc>
        <w:tc>
          <w:tcPr>
            <w:tcW w:w="3058" w:type="dxa"/>
            <w:noWrap w:val="0"/>
            <w:tcMar>
              <w:top w:w="15" w:type="dxa"/>
              <w:left w:w="15" w:type="dxa"/>
              <w:bottom w:w="15" w:type="dxa"/>
              <w:right w:w="15" w:type="dxa"/>
            </w:tcMar>
            <w:vAlign w:val="center"/>
          </w:tcPr>
          <w:p w14:paraId="2059409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没收收受的财物，处4万元以上5万元以下的罚款；取消担任评标委员会成员的资格，不得再参加依法必须进行招标的项目的评标。</w:t>
            </w:r>
          </w:p>
        </w:tc>
      </w:tr>
      <w:tr w14:paraId="464A51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22" w:hRule="atLeast"/>
          <w:jc w:val="center"/>
        </w:trPr>
        <w:tc>
          <w:tcPr>
            <w:tcW w:w="443" w:type="dxa"/>
            <w:gridSpan w:val="2"/>
            <w:vMerge w:val="restart"/>
            <w:noWrap w:val="0"/>
            <w:vAlign w:val="center"/>
          </w:tcPr>
          <w:p w14:paraId="508507ED">
            <w:pPr>
              <w:keepNext w:val="0"/>
              <w:keepLines w:val="0"/>
              <w:pageBreakBefore w:val="0"/>
              <w:widowControl/>
              <w:spacing w:beforeAutospacing="0" w:afterAutospacing="0" w:line="260" w:lineRule="exact"/>
              <w:ind w:left="0" w:right="0" w:firstLine="65"/>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19</w:t>
            </w:r>
          </w:p>
        </w:tc>
        <w:tc>
          <w:tcPr>
            <w:tcW w:w="1550" w:type="dxa"/>
            <w:vMerge w:val="restart"/>
            <w:noWrap w:val="0"/>
            <w:vAlign w:val="center"/>
          </w:tcPr>
          <w:p w14:paraId="7C5E21FB">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依法必须进行招标的项目的招标人放弃中标项目的不发出中标通知书的；依法必须进行招标的项目的招标人不按照规定确定中标人的；依法必须进行招标的项目的招标人在中标通知书发出后无正当理由改变中标结果的；依法必须进行招标的项目的招标人无正当理由不与中标人订立合同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依法必须进行招标的项目的招标人在订立合同时向中标人提出附加条件的</w:t>
            </w:r>
          </w:p>
        </w:tc>
        <w:tc>
          <w:tcPr>
            <w:tcW w:w="4820" w:type="dxa"/>
            <w:vMerge w:val="restart"/>
            <w:noWrap w:val="0"/>
            <w:vAlign w:val="center"/>
          </w:tcPr>
          <w:p w14:paraId="388D5DFE">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《中华人民共和国招标投标法实施条例》</w:t>
            </w:r>
            <w:r>
              <w:rPr>
                <w:rFonts w:hint="eastAsia" w:ascii="仿宋_GB2312" w:hAnsi="宋体" w:eastAsia="仿宋_GB2312"/>
                <w:b/>
                <w:bCs/>
                <w:color w:val="auto"/>
                <w:sz w:val="13"/>
                <w:szCs w:val="13"/>
                <w:highlight w:val="none"/>
              </w:rPr>
              <w:t>第七十三条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w:t>
            </w:r>
          </w:p>
          <w:p w14:paraId="2CF1FA0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（一）无正当理由不发出中标通知书</w:t>
            </w:r>
            <w:r>
              <w:rPr>
                <w:rFonts w:hint="eastAsia" w:ascii="仿宋_GB2312" w:hAnsi="宋体" w:eastAsia="仿宋_GB2312"/>
                <w:color w:val="auto"/>
                <w:sz w:val="13"/>
                <w:szCs w:val="13"/>
                <w:highlight w:val="none"/>
                <w:lang w:eastAsia="zh-CN"/>
              </w:rPr>
              <w:t>；</w:t>
            </w:r>
          </w:p>
          <w:p w14:paraId="7729C5B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（二）不按照规定确定中标人</w:t>
            </w:r>
            <w:r>
              <w:rPr>
                <w:rFonts w:hint="eastAsia" w:ascii="仿宋_GB2312" w:hAnsi="宋体" w:eastAsia="仿宋_GB2312"/>
                <w:color w:val="auto"/>
                <w:sz w:val="13"/>
                <w:szCs w:val="13"/>
                <w:highlight w:val="none"/>
                <w:lang w:eastAsia="zh-CN"/>
              </w:rPr>
              <w:t>；</w:t>
            </w:r>
          </w:p>
          <w:p w14:paraId="7200C2C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（三）中标通知书发出后无正当理由改变中标结果；</w:t>
            </w:r>
          </w:p>
          <w:p w14:paraId="77E795B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（四）无正当理由不与中标人订立合同；</w:t>
            </w:r>
          </w:p>
          <w:p w14:paraId="3407F7B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（五）在订立合同时向中标人提出附加条件。</w:t>
            </w:r>
          </w:p>
        </w:tc>
        <w:tc>
          <w:tcPr>
            <w:tcW w:w="823" w:type="dxa"/>
            <w:noWrap w:val="0"/>
            <w:tcMar>
              <w:top w:w="15" w:type="dxa"/>
              <w:left w:w="15" w:type="dxa"/>
              <w:bottom w:w="15" w:type="dxa"/>
              <w:right w:w="15" w:type="dxa"/>
            </w:tcMar>
            <w:vAlign w:val="center"/>
          </w:tcPr>
          <w:p w14:paraId="099B649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DECADC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危害后果轻微，主动消除或减轻违法行为危害后果的。</w:t>
            </w:r>
          </w:p>
        </w:tc>
        <w:tc>
          <w:tcPr>
            <w:tcW w:w="3058" w:type="dxa"/>
            <w:noWrap w:val="0"/>
            <w:tcMar>
              <w:top w:w="15" w:type="dxa"/>
              <w:left w:w="15" w:type="dxa"/>
              <w:bottom w:w="15" w:type="dxa"/>
              <w:right w:w="15" w:type="dxa"/>
            </w:tcMar>
            <w:vAlign w:val="center"/>
          </w:tcPr>
          <w:p w14:paraId="5627F71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责令改正，可以处中标项目金额千分之一以上千分之</w:t>
            </w:r>
            <w:r>
              <w:rPr>
                <w:rFonts w:hint="eastAsia" w:ascii="仿宋_GB2312" w:hAnsi="宋体" w:eastAsia="仿宋_GB2312"/>
                <w:color w:val="auto"/>
                <w:sz w:val="13"/>
                <w:szCs w:val="13"/>
                <w:highlight w:val="none"/>
                <w:lang w:val="en-US" w:eastAsia="zh-CN"/>
              </w:rPr>
              <w:t>三</w:t>
            </w:r>
            <w:r>
              <w:rPr>
                <w:rFonts w:hint="eastAsia" w:ascii="仿宋_GB2312" w:hAnsi="宋体" w:eastAsia="仿宋_GB2312"/>
                <w:color w:val="auto"/>
                <w:sz w:val="13"/>
                <w:szCs w:val="13"/>
                <w:highlight w:val="none"/>
              </w:rPr>
              <w:t>以下的罚款。</w:t>
            </w:r>
          </w:p>
        </w:tc>
      </w:tr>
      <w:tr w14:paraId="3E3DA31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78" w:hRule="atLeast"/>
          <w:jc w:val="center"/>
        </w:trPr>
        <w:tc>
          <w:tcPr>
            <w:tcW w:w="443" w:type="dxa"/>
            <w:gridSpan w:val="2"/>
            <w:vMerge w:val="continue"/>
            <w:noWrap w:val="0"/>
            <w:vAlign w:val="center"/>
          </w:tcPr>
          <w:p w14:paraId="7EA9312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06A987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7EE29A5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4CC9B07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4C0385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7A660E8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责令改正，可以处中标项目金额千分之</w:t>
            </w:r>
            <w:r>
              <w:rPr>
                <w:rFonts w:hint="eastAsia" w:ascii="仿宋_GB2312" w:hAnsi="宋体" w:eastAsia="仿宋_GB2312"/>
                <w:color w:val="auto"/>
                <w:sz w:val="13"/>
                <w:szCs w:val="13"/>
                <w:highlight w:val="none"/>
                <w:lang w:val="en-US" w:eastAsia="zh-CN"/>
              </w:rPr>
              <w:t>三</w:t>
            </w:r>
            <w:r>
              <w:rPr>
                <w:rFonts w:hint="eastAsia" w:ascii="仿宋_GB2312" w:hAnsi="宋体" w:eastAsia="仿宋_GB2312"/>
                <w:color w:val="auto"/>
                <w:sz w:val="13"/>
                <w:szCs w:val="13"/>
                <w:highlight w:val="none"/>
              </w:rPr>
              <w:t>以上千分之</w:t>
            </w:r>
            <w:r>
              <w:rPr>
                <w:rFonts w:hint="eastAsia" w:ascii="仿宋_GB2312" w:hAnsi="宋体" w:eastAsia="仿宋_GB2312"/>
                <w:color w:val="auto"/>
                <w:sz w:val="13"/>
                <w:szCs w:val="13"/>
                <w:highlight w:val="none"/>
                <w:lang w:val="en-US" w:eastAsia="zh-CN"/>
              </w:rPr>
              <w:t>七</w:t>
            </w:r>
            <w:r>
              <w:rPr>
                <w:rFonts w:hint="eastAsia" w:ascii="仿宋_GB2312" w:hAnsi="宋体" w:eastAsia="仿宋_GB2312"/>
                <w:color w:val="auto"/>
                <w:sz w:val="13"/>
                <w:szCs w:val="13"/>
                <w:highlight w:val="none"/>
              </w:rPr>
              <w:t>以下的罚款。</w:t>
            </w:r>
          </w:p>
        </w:tc>
      </w:tr>
      <w:tr w14:paraId="164C53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55" w:hRule="atLeast"/>
          <w:jc w:val="center"/>
        </w:trPr>
        <w:tc>
          <w:tcPr>
            <w:tcW w:w="443" w:type="dxa"/>
            <w:gridSpan w:val="2"/>
            <w:vMerge w:val="continue"/>
            <w:noWrap w:val="0"/>
            <w:vAlign w:val="center"/>
          </w:tcPr>
          <w:p w14:paraId="53875DC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6ABFE6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98E901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0C8D51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24C6ECD">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（1）经责令改正后，逾期未改正的；</w:t>
            </w:r>
          </w:p>
          <w:p w14:paraId="16F8FFF8">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138FCBA7">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（3）造成工程质量事故的；</w:t>
            </w:r>
          </w:p>
          <w:p w14:paraId="23F0EB28">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（4）经有关部门确认，存在商业贿赂情形的；</w:t>
            </w:r>
          </w:p>
          <w:p w14:paraId="4A22A06E">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（5）其他依法应予从重处罚的情形。</w:t>
            </w:r>
          </w:p>
        </w:tc>
        <w:tc>
          <w:tcPr>
            <w:tcW w:w="3058" w:type="dxa"/>
            <w:noWrap w:val="0"/>
            <w:tcMar>
              <w:top w:w="15" w:type="dxa"/>
              <w:left w:w="15" w:type="dxa"/>
              <w:bottom w:w="15" w:type="dxa"/>
              <w:right w:w="15" w:type="dxa"/>
            </w:tcMar>
            <w:vAlign w:val="center"/>
          </w:tcPr>
          <w:p w14:paraId="40531A6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责令改正，可以处中标项目金额千分之</w:t>
            </w:r>
            <w:r>
              <w:rPr>
                <w:rFonts w:hint="eastAsia" w:ascii="仿宋_GB2312" w:hAnsi="宋体" w:eastAsia="仿宋_GB2312"/>
                <w:color w:val="auto"/>
                <w:sz w:val="13"/>
                <w:szCs w:val="13"/>
                <w:highlight w:val="none"/>
                <w:lang w:val="en-US" w:eastAsia="zh-CN"/>
              </w:rPr>
              <w:t>七</w:t>
            </w:r>
            <w:r>
              <w:rPr>
                <w:rFonts w:hint="eastAsia" w:ascii="仿宋_GB2312" w:hAnsi="宋体" w:eastAsia="仿宋_GB2312"/>
                <w:color w:val="auto"/>
                <w:sz w:val="13"/>
                <w:szCs w:val="13"/>
                <w:highlight w:val="none"/>
              </w:rPr>
              <w:t>以上千分之十以下的罚款。</w:t>
            </w:r>
          </w:p>
        </w:tc>
      </w:tr>
      <w:tr w14:paraId="1BD0A93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tcMar>
              <w:top w:w="15" w:type="dxa"/>
              <w:left w:w="15" w:type="dxa"/>
              <w:bottom w:w="15" w:type="dxa"/>
              <w:right w:w="15" w:type="dxa"/>
            </w:tcMar>
            <w:vAlign w:val="center"/>
          </w:tcPr>
          <w:p w14:paraId="31048AC1">
            <w:pPr>
              <w:keepNext w:val="0"/>
              <w:keepLines w:val="0"/>
              <w:pageBreakBefore w:val="0"/>
              <w:widowControl/>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20</w:t>
            </w:r>
          </w:p>
        </w:tc>
        <w:tc>
          <w:tcPr>
            <w:tcW w:w="1550" w:type="dxa"/>
            <w:vMerge w:val="restart"/>
            <w:noWrap w:val="0"/>
            <w:tcMar>
              <w:top w:w="15" w:type="dxa"/>
              <w:left w:w="15" w:type="dxa"/>
              <w:bottom w:w="15" w:type="dxa"/>
              <w:right w:w="15" w:type="dxa"/>
            </w:tcMar>
            <w:vAlign w:val="center"/>
          </w:tcPr>
          <w:p w14:paraId="64C60CB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依法必须进行招标的项目的中标人无正当理由不与招标人订立合同，在签订合同时向招标人提出附加条件，或者不按照招标文件要求提交履约保证金的</w:t>
            </w:r>
          </w:p>
        </w:tc>
        <w:tc>
          <w:tcPr>
            <w:tcW w:w="4820" w:type="dxa"/>
            <w:vMerge w:val="restart"/>
            <w:noWrap w:val="0"/>
            <w:tcMar>
              <w:top w:w="15" w:type="dxa"/>
              <w:left w:w="15" w:type="dxa"/>
              <w:bottom w:w="15" w:type="dxa"/>
              <w:right w:w="15" w:type="dxa"/>
            </w:tcMar>
            <w:vAlign w:val="center"/>
          </w:tcPr>
          <w:p w14:paraId="4E0D2741">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《中华人民共和国招标投标法实施条例》</w:t>
            </w:r>
            <w:r>
              <w:rPr>
                <w:rFonts w:hint="eastAsia" w:ascii="仿宋_GB2312" w:hAnsi="宋体" w:eastAsia="仿宋_GB2312"/>
                <w:b/>
                <w:bCs/>
                <w:color w:val="auto"/>
                <w:sz w:val="13"/>
                <w:szCs w:val="13"/>
                <w:highlight w:val="none"/>
              </w:rPr>
              <w:t>第七十四条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tc>
        <w:tc>
          <w:tcPr>
            <w:tcW w:w="823" w:type="dxa"/>
            <w:noWrap w:val="0"/>
            <w:tcMar>
              <w:top w:w="15" w:type="dxa"/>
              <w:left w:w="15" w:type="dxa"/>
              <w:bottom w:w="15" w:type="dxa"/>
              <w:right w:w="15" w:type="dxa"/>
            </w:tcMar>
            <w:vAlign w:val="center"/>
          </w:tcPr>
          <w:p w14:paraId="3BCDF59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4A793B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危害后果轻微，主动消除或减轻违法行为危害后果的。</w:t>
            </w:r>
          </w:p>
        </w:tc>
        <w:tc>
          <w:tcPr>
            <w:tcW w:w="3058" w:type="dxa"/>
            <w:noWrap w:val="0"/>
            <w:tcMar>
              <w:top w:w="15" w:type="dxa"/>
              <w:left w:w="15" w:type="dxa"/>
              <w:bottom w:w="15" w:type="dxa"/>
              <w:right w:w="15" w:type="dxa"/>
            </w:tcMar>
            <w:vAlign w:val="center"/>
          </w:tcPr>
          <w:p w14:paraId="308AA34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取消其中标资格，投标保证金不予退还；责令改正，可以处中标项目千分之一以上千分之</w:t>
            </w:r>
            <w:r>
              <w:rPr>
                <w:rFonts w:hint="eastAsia" w:ascii="仿宋_GB2312" w:hAnsi="宋体" w:eastAsia="仿宋_GB2312"/>
                <w:color w:val="auto"/>
                <w:sz w:val="13"/>
                <w:szCs w:val="13"/>
                <w:highlight w:val="none"/>
                <w:lang w:val="en-US" w:eastAsia="zh-CN"/>
              </w:rPr>
              <w:t>三</w:t>
            </w:r>
            <w:r>
              <w:rPr>
                <w:rFonts w:hint="eastAsia" w:ascii="仿宋_GB2312" w:hAnsi="宋体" w:eastAsia="仿宋_GB2312"/>
                <w:color w:val="auto"/>
                <w:sz w:val="13"/>
                <w:szCs w:val="13"/>
                <w:highlight w:val="none"/>
              </w:rPr>
              <w:t>以下的罚款。</w:t>
            </w:r>
          </w:p>
        </w:tc>
      </w:tr>
      <w:tr w14:paraId="752C80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0D0A7C59">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A0B82D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EDC3FB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7EA03D6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15D71D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5826410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取消其中标资格，投标保证金不予退还；责令改正，可以处中标项目金额千分之</w:t>
            </w:r>
            <w:r>
              <w:rPr>
                <w:rFonts w:hint="eastAsia" w:ascii="仿宋_GB2312" w:hAnsi="宋体" w:eastAsia="仿宋_GB2312"/>
                <w:color w:val="auto"/>
                <w:sz w:val="13"/>
                <w:szCs w:val="13"/>
                <w:highlight w:val="none"/>
                <w:lang w:val="en-US" w:eastAsia="zh-CN"/>
              </w:rPr>
              <w:t>三</w:t>
            </w:r>
            <w:r>
              <w:rPr>
                <w:rFonts w:hint="eastAsia" w:ascii="仿宋_GB2312" w:hAnsi="宋体" w:eastAsia="仿宋_GB2312"/>
                <w:color w:val="auto"/>
                <w:sz w:val="13"/>
                <w:szCs w:val="13"/>
                <w:highlight w:val="none"/>
              </w:rPr>
              <w:t>以上千分之</w:t>
            </w:r>
            <w:r>
              <w:rPr>
                <w:rFonts w:hint="eastAsia" w:ascii="仿宋_GB2312" w:hAnsi="宋体" w:eastAsia="仿宋_GB2312"/>
                <w:color w:val="auto"/>
                <w:sz w:val="13"/>
                <w:szCs w:val="13"/>
                <w:highlight w:val="none"/>
                <w:lang w:val="en-US" w:eastAsia="zh-CN"/>
              </w:rPr>
              <w:t>七</w:t>
            </w:r>
            <w:r>
              <w:rPr>
                <w:rFonts w:hint="eastAsia" w:ascii="仿宋_GB2312" w:hAnsi="宋体" w:eastAsia="仿宋_GB2312"/>
                <w:color w:val="auto"/>
                <w:sz w:val="13"/>
                <w:szCs w:val="13"/>
                <w:highlight w:val="none"/>
              </w:rPr>
              <w:t>以下的罚款。</w:t>
            </w:r>
          </w:p>
        </w:tc>
      </w:tr>
      <w:tr w14:paraId="32915D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747E848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8788B1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77D0552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49ED9A0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8DDF80C">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（1）曾因该违法行为被依法查处，再次实施该违法行为的；</w:t>
            </w:r>
          </w:p>
          <w:p w14:paraId="68B53453">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（2）造成工程质量事故的；</w:t>
            </w:r>
          </w:p>
          <w:p w14:paraId="02B7C5AD">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（3）其他依法应予从重处罚的情形。</w:t>
            </w:r>
          </w:p>
        </w:tc>
        <w:tc>
          <w:tcPr>
            <w:tcW w:w="3058" w:type="dxa"/>
            <w:noWrap w:val="0"/>
            <w:tcMar>
              <w:top w:w="15" w:type="dxa"/>
              <w:left w:w="15" w:type="dxa"/>
              <w:bottom w:w="15" w:type="dxa"/>
              <w:right w:w="15" w:type="dxa"/>
            </w:tcMar>
            <w:vAlign w:val="center"/>
          </w:tcPr>
          <w:p w14:paraId="0BE329E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取消其中标资格，投标保证金不予退还；责令改正，可以处中标项目金额千分之</w:t>
            </w:r>
            <w:r>
              <w:rPr>
                <w:rFonts w:hint="eastAsia" w:ascii="仿宋_GB2312" w:hAnsi="宋体" w:eastAsia="仿宋_GB2312"/>
                <w:color w:val="auto"/>
                <w:sz w:val="13"/>
                <w:szCs w:val="13"/>
                <w:highlight w:val="none"/>
                <w:lang w:val="en-US" w:eastAsia="zh-CN"/>
              </w:rPr>
              <w:t>七</w:t>
            </w:r>
            <w:r>
              <w:rPr>
                <w:rFonts w:hint="eastAsia" w:ascii="仿宋_GB2312" w:hAnsi="宋体" w:eastAsia="仿宋_GB2312"/>
                <w:color w:val="auto"/>
                <w:sz w:val="13"/>
                <w:szCs w:val="13"/>
                <w:highlight w:val="none"/>
              </w:rPr>
              <w:t>以上千分之十以下的罚款。</w:t>
            </w:r>
          </w:p>
        </w:tc>
      </w:tr>
      <w:tr w14:paraId="3E5929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0" w:hRule="atLeast"/>
          <w:jc w:val="center"/>
        </w:trPr>
        <w:tc>
          <w:tcPr>
            <w:tcW w:w="443" w:type="dxa"/>
            <w:gridSpan w:val="2"/>
            <w:vMerge w:val="restart"/>
            <w:noWrap w:val="0"/>
            <w:vAlign w:val="center"/>
          </w:tcPr>
          <w:p w14:paraId="5F30DAB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p w14:paraId="4CD69A80">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p w14:paraId="3BC467F8">
            <w:pPr>
              <w:keepNext w:val="0"/>
              <w:keepLines w:val="0"/>
              <w:pageBreakBefore w:val="0"/>
              <w:widowControl/>
              <w:spacing w:beforeAutospacing="0" w:afterAutospacing="0" w:line="260" w:lineRule="exact"/>
              <w:ind w:left="0" w:right="0" w:firstLine="65"/>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21</w:t>
            </w:r>
          </w:p>
        </w:tc>
        <w:tc>
          <w:tcPr>
            <w:tcW w:w="1550" w:type="dxa"/>
            <w:vMerge w:val="restart"/>
            <w:noWrap w:val="0"/>
            <w:vAlign w:val="center"/>
          </w:tcPr>
          <w:p w14:paraId="5E10658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招标人与中标人不按照招标文件和中标人的投标文件订立合同，合同的主要条款与招标文件、中标人的投标文件的内容不一致，或者招标人、中标人订立背离合同实质性内容的协议的</w:t>
            </w:r>
          </w:p>
        </w:tc>
        <w:tc>
          <w:tcPr>
            <w:tcW w:w="4820" w:type="dxa"/>
            <w:vMerge w:val="restart"/>
            <w:noWrap w:val="0"/>
            <w:vAlign w:val="center"/>
          </w:tcPr>
          <w:p w14:paraId="45554D1A">
            <w:pPr>
              <w:pStyle w:val="29"/>
              <w:keepNext w:val="0"/>
              <w:keepLines w:val="0"/>
              <w:pageBreakBefore w:val="0"/>
              <w:spacing w:before="0" w:beforeAutospacing="0" w:after="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stheme="minorBidi"/>
                <w:color w:val="auto"/>
                <w:sz w:val="13"/>
                <w:szCs w:val="13"/>
                <w:highlight w:val="none"/>
                <w:lang w:val="en-US" w:eastAsia="zh-CN" w:bidi="ar-SA"/>
              </w:rPr>
              <w:t>《中华人民共和国招标投标法实施条例》</w:t>
            </w:r>
            <w:r>
              <w:rPr>
                <w:rFonts w:hint="eastAsia" w:ascii="仿宋_GB2312" w:hAnsi="宋体" w:eastAsia="仿宋_GB2312" w:cstheme="minorBidi"/>
                <w:b/>
                <w:bCs/>
                <w:color w:val="auto"/>
                <w:sz w:val="13"/>
                <w:szCs w:val="13"/>
                <w:highlight w:val="none"/>
                <w:lang w:val="en-US" w:eastAsia="zh-CN" w:bidi="ar-SA"/>
              </w:rPr>
              <w:t>第七十五条：</w:t>
            </w:r>
            <w:r>
              <w:rPr>
                <w:rFonts w:hint="eastAsia" w:ascii="仿宋_GB2312" w:hAnsi="宋体" w:eastAsia="仿宋_GB2312" w:cstheme="minorBidi"/>
                <w:color w:val="auto"/>
                <w:sz w:val="13"/>
                <w:szCs w:val="13"/>
                <w:highlight w:val="none"/>
                <w:lang w:val="en-US" w:eastAsia="zh-CN" w:bidi="ar-SA"/>
              </w:rPr>
              <w:t>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5‰以上10‰以下的罚款。</w:t>
            </w:r>
          </w:p>
        </w:tc>
        <w:tc>
          <w:tcPr>
            <w:tcW w:w="823" w:type="dxa"/>
            <w:noWrap w:val="0"/>
            <w:tcMar>
              <w:top w:w="15" w:type="dxa"/>
              <w:left w:w="15" w:type="dxa"/>
              <w:bottom w:w="15" w:type="dxa"/>
              <w:right w:w="15" w:type="dxa"/>
            </w:tcMar>
            <w:vAlign w:val="center"/>
          </w:tcPr>
          <w:p w14:paraId="6784599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94376E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危害后果轻微，主动消除或减轻违法行为危害后果的。</w:t>
            </w:r>
          </w:p>
        </w:tc>
        <w:tc>
          <w:tcPr>
            <w:tcW w:w="3058" w:type="dxa"/>
            <w:noWrap w:val="0"/>
            <w:tcMar>
              <w:top w:w="15" w:type="dxa"/>
              <w:left w:w="15" w:type="dxa"/>
              <w:bottom w:w="15" w:type="dxa"/>
              <w:right w:w="15" w:type="dxa"/>
            </w:tcMar>
            <w:vAlign w:val="center"/>
          </w:tcPr>
          <w:p w14:paraId="4F926E9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责令改正，可以处中标项目金额千分之六以下的罚款。</w:t>
            </w:r>
          </w:p>
        </w:tc>
      </w:tr>
      <w:tr w14:paraId="2ACEA2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3" w:hRule="atLeast"/>
          <w:jc w:val="center"/>
        </w:trPr>
        <w:tc>
          <w:tcPr>
            <w:tcW w:w="443" w:type="dxa"/>
            <w:gridSpan w:val="2"/>
            <w:vMerge w:val="continue"/>
            <w:noWrap w:val="0"/>
            <w:vAlign w:val="center"/>
          </w:tcPr>
          <w:p w14:paraId="31D0E90C">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77D4BE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41D449D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4E58E71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F5F0FD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2D11FFC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责令改正，可以处中标项目金额千分之六以上千分之八以下的罚款。</w:t>
            </w:r>
          </w:p>
        </w:tc>
      </w:tr>
      <w:tr w14:paraId="140C7E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38" w:hRule="atLeast"/>
          <w:jc w:val="center"/>
        </w:trPr>
        <w:tc>
          <w:tcPr>
            <w:tcW w:w="443" w:type="dxa"/>
            <w:gridSpan w:val="2"/>
            <w:vMerge w:val="continue"/>
            <w:noWrap w:val="0"/>
            <w:vAlign w:val="center"/>
          </w:tcPr>
          <w:p w14:paraId="537D3E5D">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21102B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7059F0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2480A11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23AD9A4">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（1）经责令改正后，逾期未改正的；</w:t>
            </w:r>
          </w:p>
          <w:p w14:paraId="1146C707">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25B5D017">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（3）造成工程质量事故的；</w:t>
            </w:r>
          </w:p>
          <w:p w14:paraId="771711CE">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（4）经有关部门确认，存在商业贿赂情形的；</w:t>
            </w:r>
          </w:p>
          <w:p w14:paraId="4C654B29">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（5）其他依法应予从重处罚的情形。</w:t>
            </w:r>
          </w:p>
        </w:tc>
        <w:tc>
          <w:tcPr>
            <w:tcW w:w="3058" w:type="dxa"/>
            <w:noWrap w:val="0"/>
            <w:tcMar>
              <w:top w:w="15" w:type="dxa"/>
              <w:left w:w="15" w:type="dxa"/>
              <w:bottom w:w="15" w:type="dxa"/>
              <w:right w:w="15" w:type="dxa"/>
            </w:tcMar>
            <w:vAlign w:val="center"/>
          </w:tcPr>
          <w:p w14:paraId="48F3F1E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责令改正，可以处中标项目金额千分之八以上千分之十以下的罚款。</w:t>
            </w:r>
          </w:p>
        </w:tc>
      </w:tr>
      <w:tr w14:paraId="61AF11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1EF40787">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p w14:paraId="28AE4C61">
            <w:pPr>
              <w:keepNext w:val="0"/>
              <w:keepLines w:val="0"/>
              <w:pageBreakBefore w:val="0"/>
              <w:widowControl/>
              <w:spacing w:beforeAutospacing="0" w:afterAutospacing="0" w:line="260" w:lineRule="exact"/>
              <w:ind w:left="0" w:right="0" w:firstLine="65"/>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22</w:t>
            </w:r>
          </w:p>
        </w:tc>
        <w:tc>
          <w:tcPr>
            <w:tcW w:w="1550" w:type="dxa"/>
            <w:vMerge w:val="restart"/>
            <w:noWrap w:val="0"/>
            <w:vAlign w:val="center"/>
          </w:tcPr>
          <w:p w14:paraId="0494119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招标人不具备自行办理施工招标事宜条件而自行招标</w:t>
            </w:r>
          </w:p>
        </w:tc>
        <w:tc>
          <w:tcPr>
            <w:tcW w:w="4820" w:type="dxa"/>
            <w:vMerge w:val="restart"/>
            <w:noWrap w:val="0"/>
            <w:vAlign w:val="center"/>
          </w:tcPr>
          <w:p w14:paraId="44BCA22C">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《房屋建筑和市政基础设施工程施工招标投标管理办法》</w:t>
            </w:r>
            <w:r>
              <w:rPr>
                <w:rFonts w:hint="eastAsia" w:ascii="仿宋_GB2312" w:hAnsi="宋体" w:eastAsia="仿宋_GB2312"/>
                <w:b/>
                <w:bCs/>
                <w:color w:val="auto"/>
                <w:sz w:val="13"/>
                <w:szCs w:val="13"/>
                <w:highlight w:val="none"/>
              </w:rPr>
              <w:t>第五十一条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招标人不具备自行办理施工招标事宜条件而自行招标的，县级以上地方人民政府建设行政主管部门应当责令改正，处1万元以下的罚款。</w:t>
            </w:r>
          </w:p>
        </w:tc>
        <w:tc>
          <w:tcPr>
            <w:tcW w:w="823" w:type="dxa"/>
            <w:noWrap w:val="0"/>
            <w:tcMar>
              <w:top w:w="15" w:type="dxa"/>
              <w:left w:w="15" w:type="dxa"/>
              <w:bottom w:w="15" w:type="dxa"/>
              <w:right w:w="15" w:type="dxa"/>
            </w:tcMar>
            <w:vAlign w:val="center"/>
          </w:tcPr>
          <w:p w14:paraId="364107B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11C52A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危害后果轻微，主动消除或减轻违法行为危害后果的。</w:t>
            </w:r>
          </w:p>
        </w:tc>
        <w:tc>
          <w:tcPr>
            <w:tcW w:w="3058" w:type="dxa"/>
            <w:noWrap w:val="0"/>
            <w:tcMar>
              <w:top w:w="15" w:type="dxa"/>
              <w:left w:w="15" w:type="dxa"/>
              <w:bottom w:w="15" w:type="dxa"/>
              <w:right w:w="15" w:type="dxa"/>
            </w:tcMar>
            <w:vAlign w:val="center"/>
          </w:tcPr>
          <w:p w14:paraId="08425ED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责令改正，处3千元以下的罚款。</w:t>
            </w:r>
          </w:p>
        </w:tc>
      </w:tr>
      <w:tr w14:paraId="2A2C3E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4" w:hRule="atLeast"/>
          <w:jc w:val="center"/>
        </w:trPr>
        <w:tc>
          <w:tcPr>
            <w:tcW w:w="443" w:type="dxa"/>
            <w:gridSpan w:val="2"/>
            <w:vMerge w:val="continue"/>
            <w:noWrap w:val="0"/>
            <w:vAlign w:val="center"/>
          </w:tcPr>
          <w:p w14:paraId="4D92770C">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1550" w:type="dxa"/>
            <w:vMerge w:val="continue"/>
            <w:noWrap w:val="0"/>
            <w:vAlign w:val="center"/>
          </w:tcPr>
          <w:p w14:paraId="08ABF057">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017AE28D">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062101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D7F6D1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6AB28E3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责令改正，处3千元以上7千元以下的罚款。</w:t>
            </w:r>
          </w:p>
        </w:tc>
      </w:tr>
      <w:tr w14:paraId="6AF90B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81" w:hRule="atLeast"/>
          <w:jc w:val="center"/>
        </w:trPr>
        <w:tc>
          <w:tcPr>
            <w:tcW w:w="443" w:type="dxa"/>
            <w:gridSpan w:val="2"/>
            <w:vMerge w:val="continue"/>
            <w:noWrap w:val="0"/>
            <w:vAlign w:val="center"/>
          </w:tcPr>
          <w:p w14:paraId="741579F5">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1550" w:type="dxa"/>
            <w:vMerge w:val="continue"/>
            <w:noWrap w:val="0"/>
            <w:vAlign w:val="center"/>
          </w:tcPr>
          <w:p w14:paraId="38CA78DD">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585AA3E7">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2620B6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644A71B">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（1）经责令改正后，逾期未改正的；</w:t>
            </w:r>
          </w:p>
          <w:p w14:paraId="151EED79">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79E2C2D7">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（3）造成工程质量事故的；</w:t>
            </w:r>
          </w:p>
          <w:p w14:paraId="35EF3359">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（4）其他依法应予从重处罚的情形。</w:t>
            </w:r>
          </w:p>
        </w:tc>
        <w:tc>
          <w:tcPr>
            <w:tcW w:w="3058" w:type="dxa"/>
            <w:noWrap w:val="0"/>
            <w:tcMar>
              <w:top w:w="15" w:type="dxa"/>
              <w:left w:w="15" w:type="dxa"/>
              <w:bottom w:w="15" w:type="dxa"/>
              <w:right w:w="15" w:type="dxa"/>
            </w:tcMar>
            <w:vAlign w:val="center"/>
          </w:tcPr>
          <w:p w14:paraId="5B9ABB4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责令改正，处7千元以上1万元以下的罚款。</w:t>
            </w:r>
          </w:p>
        </w:tc>
      </w:tr>
      <w:tr w14:paraId="2448DA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47" w:hRule="atLeast"/>
          <w:jc w:val="center"/>
        </w:trPr>
        <w:tc>
          <w:tcPr>
            <w:tcW w:w="14131" w:type="dxa"/>
            <w:gridSpan w:val="8"/>
            <w:noWrap w:val="0"/>
            <w:vAlign w:val="center"/>
          </w:tcPr>
          <w:p w14:paraId="43785CC2">
            <w:pPr>
              <w:pStyle w:val="10"/>
              <w:jc w:val="center"/>
              <w:rPr>
                <w:rFonts w:hint="eastAsia" w:ascii="黑体" w:hAnsi="黑体" w:eastAsia="黑体" w:cs="黑体"/>
                <w:color w:val="auto"/>
                <w:sz w:val="28"/>
                <w:szCs w:val="28"/>
                <w:lang w:val="en-US" w:eastAsia="zh-CN" w:bidi="ar-SA"/>
              </w:rPr>
            </w:pPr>
            <w:bookmarkStart w:id="2" w:name="_Toc8431"/>
            <w:bookmarkStart w:id="3" w:name="_Toc7366"/>
            <w:r>
              <w:rPr>
                <w:rFonts w:hint="eastAsia"/>
                <w:color w:val="auto"/>
                <w:lang w:val="en-US" w:eastAsia="zh-CN"/>
              </w:rPr>
              <w:t>二、建筑市场监管类（49项）</w:t>
            </w:r>
            <w:bookmarkEnd w:id="2"/>
            <w:bookmarkEnd w:id="3"/>
          </w:p>
        </w:tc>
      </w:tr>
      <w:tr w14:paraId="722245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23" w:hRule="atLeast"/>
          <w:jc w:val="center"/>
        </w:trPr>
        <w:tc>
          <w:tcPr>
            <w:tcW w:w="443" w:type="dxa"/>
            <w:gridSpan w:val="2"/>
            <w:vMerge w:val="restart"/>
            <w:noWrap w:val="0"/>
            <w:vAlign w:val="center"/>
          </w:tcPr>
          <w:p w14:paraId="36518EB0">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23</w:t>
            </w:r>
          </w:p>
        </w:tc>
        <w:tc>
          <w:tcPr>
            <w:tcW w:w="1550" w:type="dxa"/>
            <w:vMerge w:val="restart"/>
            <w:noWrap w:val="0"/>
            <w:vAlign w:val="center"/>
          </w:tcPr>
          <w:p w14:paraId="0D05CA5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未经注册擅自以注册建筑师名义从事注册建筑师业务</w:t>
            </w:r>
          </w:p>
        </w:tc>
        <w:tc>
          <w:tcPr>
            <w:tcW w:w="4820" w:type="dxa"/>
            <w:vMerge w:val="restart"/>
            <w:noWrap w:val="0"/>
            <w:vAlign w:val="center"/>
          </w:tcPr>
          <w:p w14:paraId="4DD70B65">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《中华人民共和国注册建筑师条例》</w:t>
            </w:r>
            <w:r>
              <w:rPr>
                <w:rFonts w:hint="eastAsia" w:ascii="仿宋_GB2312" w:hAnsi="宋体" w:eastAsia="仿宋_GB2312"/>
                <w:b/>
                <w:bCs/>
                <w:color w:val="auto"/>
                <w:sz w:val="13"/>
                <w:szCs w:val="13"/>
                <w:highlight w:val="none"/>
              </w:rPr>
              <w:t>第三十条</w:t>
            </w:r>
            <w:r>
              <w:rPr>
                <w:rFonts w:hint="eastAsia" w:ascii="仿宋_GB2312" w:hAnsi="宋体" w:eastAsia="仿宋_GB2312"/>
                <w:b/>
                <w:bCs/>
                <w:color w:val="auto"/>
                <w:sz w:val="13"/>
                <w:szCs w:val="13"/>
                <w:highlight w:val="none"/>
                <w:lang w:eastAsia="zh-CN"/>
              </w:rPr>
              <w:t>：</w:t>
            </w:r>
          </w:p>
          <w:p w14:paraId="27A0C81C">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未经注册擅自以注册建筑师名义从事注册建筑师业务的，由县级以上人民政府建设行政主管部门责令停止违法活动，没收违法所得，并可以处以违法所得5倍以下的罚款；造成损失的，应当承担赔偿责任。</w:t>
            </w:r>
          </w:p>
        </w:tc>
        <w:tc>
          <w:tcPr>
            <w:tcW w:w="823" w:type="dxa"/>
            <w:noWrap w:val="0"/>
            <w:vAlign w:val="center"/>
          </w:tcPr>
          <w:p w14:paraId="4C83DEA3">
            <w:pPr>
              <w:keepNext w:val="0"/>
              <w:keepLines w:val="0"/>
              <w:pageBreakBefore w:val="0"/>
              <w:widowControl/>
              <w:spacing w:beforeAutospacing="0" w:afterAutospacing="0" w:line="260" w:lineRule="exact"/>
              <w:ind w:left="0" w:right="0" w:firstLine="65"/>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22D4FEC">
            <w:pPr>
              <w:keepNext w:val="0"/>
              <w:keepLines w:val="0"/>
              <w:pageBreakBefore w:val="0"/>
              <w:widowControl/>
              <w:spacing w:beforeAutospacing="0" w:afterAutospacing="0" w:line="260" w:lineRule="exact"/>
              <w:ind w:left="0" w:right="0" w:firstLine="65"/>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设计成果未交付的</w:t>
            </w:r>
            <w:r>
              <w:rPr>
                <w:rFonts w:hint="eastAsia" w:ascii="仿宋_GB2312" w:hAnsi="宋体" w:eastAsia="仿宋_GB2312"/>
                <w:color w:val="auto"/>
                <w:sz w:val="13"/>
                <w:szCs w:val="13"/>
                <w:highlight w:val="none"/>
                <w:lang w:eastAsia="zh-CN"/>
              </w:rPr>
              <w:t>。</w:t>
            </w:r>
          </w:p>
        </w:tc>
        <w:tc>
          <w:tcPr>
            <w:tcW w:w="3058" w:type="dxa"/>
            <w:noWrap w:val="0"/>
            <w:vAlign w:val="center"/>
          </w:tcPr>
          <w:p w14:paraId="6CC12330">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责令停止违法活动，没收违法所得，并可处以违法所得</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倍以下的罚款。</w:t>
            </w:r>
          </w:p>
        </w:tc>
      </w:tr>
      <w:tr w14:paraId="76C142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6" w:hRule="atLeast"/>
          <w:jc w:val="center"/>
        </w:trPr>
        <w:tc>
          <w:tcPr>
            <w:tcW w:w="443" w:type="dxa"/>
            <w:gridSpan w:val="2"/>
            <w:vMerge w:val="continue"/>
            <w:noWrap w:val="0"/>
            <w:vAlign w:val="center"/>
          </w:tcPr>
          <w:p w14:paraId="1ACCC8B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81239C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top"/>
          </w:tcPr>
          <w:p w14:paraId="414AA7E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D1CB680">
            <w:pPr>
              <w:keepNext w:val="0"/>
              <w:keepLines w:val="0"/>
              <w:pageBreakBefore w:val="0"/>
              <w:widowControl/>
              <w:spacing w:beforeAutospacing="0" w:afterAutospacing="0" w:line="260" w:lineRule="exact"/>
              <w:ind w:left="0" w:right="0" w:firstLine="65"/>
              <w:jc w:val="center"/>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一般</w:t>
            </w:r>
            <w:r>
              <w:rPr>
                <w:rFonts w:hint="eastAsia" w:ascii="仿宋_GB2312" w:hAnsi="宋体" w:eastAsia="仿宋_GB2312"/>
                <w:color w:val="auto"/>
                <w:sz w:val="13"/>
                <w:szCs w:val="13"/>
                <w:highlight w:val="none"/>
                <w:lang w:eastAsia="zh-CN"/>
              </w:rPr>
              <w:t>情节</w:t>
            </w:r>
          </w:p>
        </w:tc>
        <w:tc>
          <w:tcPr>
            <w:tcW w:w="3437" w:type="dxa"/>
            <w:gridSpan w:val="2"/>
            <w:noWrap w:val="0"/>
            <w:vAlign w:val="center"/>
          </w:tcPr>
          <w:p w14:paraId="5581B3DD">
            <w:pPr>
              <w:keepNext w:val="0"/>
              <w:keepLines w:val="0"/>
              <w:pageBreakBefore w:val="0"/>
              <w:widowControl/>
              <w:spacing w:beforeAutospacing="0" w:afterAutospacing="0" w:line="260" w:lineRule="exact"/>
              <w:ind w:left="0" w:right="0" w:firstLine="65"/>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设计成果已交付但未违反设计标准的</w:t>
            </w:r>
            <w:r>
              <w:rPr>
                <w:rFonts w:hint="eastAsia" w:ascii="仿宋_GB2312" w:hAnsi="宋体" w:eastAsia="仿宋_GB2312"/>
                <w:color w:val="auto"/>
                <w:sz w:val="13"/>
                <w:szCs w:val="13"/>
                <w:highlight w:val="none"/>
                <w:lang w:eastAsia="zh-CN"/>
              </w:rPr>
              <w:t>。</w:t>
            </w:r>
          </w:p>
        </w:tc>
        <w:tc>
          <w:tcPr>
            <w:tcW w:w="3058" w:type="dxa"/>
            <w:noWrap w:val="0"/>
            <w:vAlign w:val="center"/>
          </w:tcPr>
          <w:p w14:paraId="45FF8780">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责令停止违法活动，没收违法所得，并可处以违法所得</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倍以上</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rPr>
              <w:t>倍以下的罚款。</w:t>
            </w:r>
          </w:p>
        </w:tc>
      </w:tr>
      <w:tr w14:paraId="61FA29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81" w:hRule="atLeast"/>
          <w:jc w:val="center"/>
        </w:trPr>
        <w:tc>
          <w:tcPr>
            <w:tcW w:w="443" w:type="dxa"/>
            <w:gridSpan w:val="2"/>
            <w:vMerge w:val="continue"/>
            <w:noWrap w:val="0"/>
            <w:vAlign w:val="center"/>
          </w:tcPr>
          <w:p w14:paraId="2912BF43">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2D9724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top"/>
          </w:tcPr>
          <w:p w14:paraId="5493C6D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769455A9">
            <w:pPr>
              <w:keepNext w:val="0"/>
              <w:keepLines w:val="0"/>
              <w:pageBreakBefore w:val="0"/>
              <w:widowControl/>
              <w:spacing w:beforeAutospacing="0" w:afterAutospacing="0" w:line="260" w:lineRule="exact"/>
              <w:ind w:left="0" w:right="0" w:firstLine="65"/>
              <w:jc w:val="center"/>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从重情节</w:t>
            </w:r>
          </w:p>
        </w:tc>
        <w:tc>
          <w:tcPr>
            <w:tcW w:w="3437" w:type="dxa"/>
            <w:gridSpan w:val="2"/>
            <w:noWrap w:val="0"/>
            <w:vAlign w:val="center"/>
          </w:tcPr>
          <w:p w14:paraId="52C062A3">
            <w:pPr>
              <w:keepNext w:val="0"/>
              <w:keepLines w:val="0"/>
              <w:pageBreakBefore w:val="0"/>
              <w:widowControl/>
              <w:spacing w:beforeAutospacing="0" w:afterAutospacing="0" w:line="260" w:lineRule="exact"/>
              <w:ind w:left="0" w:right="0" w:firstLine="65"/>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设计成果已交付且违反设计标准的</w:t>
            </w:r>
            <w:r>
              <w:rPr>
                <w:rFonts w:hint="eastAsia" w:ascii="仿宋_GB2312" w:hAnsi="宋体" w:eastAsia="仿宋_GB2312"/>
                <w:color w:val="auto"/>
                <w:sz w:val="13"/>
                <w:szCs w:val="13"/>
                <w:highlight w:val="none"/>
                <w:lang w:val="en-US" w:eastAsia="zh-CN"/>
              </w:rPr>
              <w:t>.</w:t>
            </w:r>
          </w:p>
        </w:tc>
        <w:tc>
          <w:tcPr>
            <w:tcW w:w="3058" w:type="dxa"/>
            <w:noWrap w:val="0"/>
            <w:vAlign w:val="center"/>
          </w:tcPr>
          <w:p w14:paraId="5F8EE730">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责令停止违法活动，没收违法所得，并可处以违法所得</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rPr>
              <w:t>倍以上</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倍以下的罚款。</w:t>
            </w:r>
          </w:p>
        </w:tc>
      </w:tr>
      <w:tr w14:paraId="0400FDC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10" w:hRule="atLeast"/>
          <w:jc w:val="center"/>
        </w:trPr>
        <w:tc>
          <w:tcPr>
            <w:tcW w:w="443" w:type="dxa"/>
            <w:gridSpan w:val="2"/>
            <w:vMerge w:val="restart"/>
            <w:noWrap w:val="0"/>
            <w:vAlign w:val="center"/>
          </w:tcPr>
          <w:p w14:paraId="102554A9">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24</w:t>
            </w:r>
          </w:p>
        </w:tc>
        <w:tc>
          <w:tcPr>
            <w:tcW w:w="1550" w:type="dxa"/>
            <w:vMerge w:val="restart"/>
            <w:noWrap w:val="0"/>
            <w:vAlign w:val="center"/>
          </w:tcPr>
          <w:p w14:paraId="79E9898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以个人名义承接注册建筑师业务、收取费用的；同时受聘于二个以上建筑设计单位执行业务的；在建筑设计或者相关业务中侵犯他人合法权益的；准许他人以本人名义执行业务的；二级注册建筑师以一级注册建筑师的名义执行业务或者超越国家规定的执业范围执行业务的。</w:t>
            </w:r>
          </w:p>
        </w:tc>
        <w:tc>
          <w:tcPr>
            <w:tcW w:w="4820" w:type="dxa"/>
            <w:vMerge w:val="restart"/>
            <w:noWrap w:val="0"/>
            <w:vAlign w:val="center"/>
          </w:tcPr>
          <w:p w14:paraId="1AB85807">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《中华人民共和国注册建筑师条例》</w:t>
            </w:r>
            <w:r>
              <w:rPr>
                <w:rFonts w:ascii="仿宋_GB2312" w:hAnsi="宋体" w:eastAsia="仿宋_GB2312"/>
                <w:b/>
                <w:bCs/>
                <w:color w:val="auto"/>
                <w:sz w:val="13"/>
                <w:szCs w:val="13"/>
                <w:highlight w:val="none"/>
              </w:rPr>
              <w:t>第三十一条</w:t>
            </w:r>
            <w:r>
              <w:rPr>
                <w:rFonts w:hint="eastAsia" w:ascii="仿宋_GB2312" w:hAnsi="宋体" w:eastAsia="仿宋_GB2312"/>
                <w:b/>
                <w:bCs/>
                <w:color w:val="auto"/>
                <w:sz w:val="13"/>
                <w:szCs w:val="13"/>
                <w:highlight w:val="none"/>
                <w:lang w:eastAsia="zh-CN"/>
              </w:rPr>
              <w:t>：</w:t>
            </w:r>
            <w:r>
              <w:rPr>
                <w:rFonts w:ascii="仿宋_GB2312" w:hAnsi="宋体" w:eastAsia="仿宋_GB2312"/>
                <w:color w:val="auto"/>
                <w:sz w:val="13"/>
                <w:szCs w:val="13"/>
                <w:highlight w:val="none"/>
              </w:rPr>
              <w:t>注册建筑师违反本条例规定，有下列行为之一的，由县级以上人民政府建设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w:t>
            </w:r>
          </w:p>
          <w:p w14:paraId="604C19E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（一）以个人名义承接注册建筑师业务、收取费用的；</w:t>
            </w:r>
          </w:p>
          <w:p w14:paraId="57A3CF28">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（二）同时受聘于二个以上建筑设计单位执行业务的；</w:t>
            </w:r>
          </w:p>
          <w:p w14:paraId="2BCBFA64">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（三）在建筑设计或者相关业务中侵犯他人合法权益的；</w:t>
            </w:r>
          </w:p>
          <w:p w14:paraId="03A60CE7">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（四）准许他人以本人名义执行业务的；</w:t>
            </w:r>
          </w:p>
          <w:p w14:paraId="14EAA3DE">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（五）二级注册建筑师以一级注册建筑师的名义执行业务或者超越国家规定的执业范围执行业务的。</w:t>
            </w:r>
          </w:p>
        </w:tc>
        <w:tc>
          <w:tcPr>
            <w:tcW w:w="823" w:type="dxa"/>
            <w:noWrap w:val="0"/>
            <w:vAlign w:val="center"/>
          </w:tcPr>
          <w:p w14:paraId="349258E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BAB10F3">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设计成果未交付的</w:t>
            </w:r>
            <w:r>
              <w:rPr>
                <w:rFonts w:hint="eastAsia" w:ascii="仿宋_GB2312" w:hAnsi="宋体" w:eastAsia="仿宋_GB2312"/>
                <w:color w:val="auto"/>
                <w:sz w:val="13"/>
                <w:szCs w:val="13"/>
                <w:highlight w:val="none"/>
                <w:lang w:eastAsia="zh-CN"/>
              </w:rPr>
              <w:t>。</w:t>
            </w:r>
          </w:p>
        </w:tc>
        <w:tc>
          <w:tcPr>
            <w:tcW w:w="3058" w:type="dxa"/>
            <w:noWrap w:val="0"/>
            <w:vAlign w:val="center"/>
          </w:tcPr>
          <w:p w14:paraId="61212378">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责令停止违法活动，没收违法所得，并可处以违法所得</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倍以下的罚款。</w:t>
            </w:r>
          </w:p>
        </w:tc>
      </w:tr>
      <w:tr w14:paraId="3DAD71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49" w:hRule="atLeast"/>
          <w:jc w:val="center"/>
        </w:trPr>
        <w:tc>
          <w:tcPr>
            <w:tcW w:w="443" w:type="dxa"/>
            <w:gridSpan w:val="2"/>
            <w:vMerge w:val="continue"/>
            <w:noWrap w:val="0"/>
            <w:vAlign w:val="center"/>
          </w:tcPr>
          <w:p w14:paraId="417E2F1E">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1550" w:type="dxa"/>
            <w:vMerge w:val="continue"/>
            <w:noWrap w:val="0"/>
            <w:vAlign w:val="center"/>
          </w:tcPr>
          <w:p w14:paraId="5F18CD0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22E47D35">
            <w:pPr>
              <w:keepNext w:val="0"/>
              <w:keepLines w:val="0"/>
              <w:pageBreakBefore w:val="0"/>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6AE23DA">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43EFAFF0">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设计成果已交付但未违反设计标准的</w:t>
            </w:r>
            <w:r>
              <w:rPr>
                <w:rFonts w:hint="eastAsia" w:ascii="仿宋_GB2312" w:hAnsi="宋体" w:eastAsia="仿宋_GB2312"/>
                <w:color w:val="auto"/>
                <w:sz w:val="13"/>
                <w:szCs w:val="13"/>
                <w:highlight w:val="none"/>
                <w:lang w:eastAsia="zh-CN"/>
              </w:rPr>
              <w:t>。</w:t>
            </w:r>
          </w:p>
        </w:tc>
        <w:tc>
          <w:tcPr>
            <w:tcW w:w="3058" w:type="dxa"/>
            <w:noWrap w:val="0"/>
            <w:vAlign w:val="center"/>
          </w:tcPr>
          <w:p w14:paraId="1C94867A">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责令停止违法活动，没收违法所得，并可处以违法所得</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倍以上4倍以下的罚款。</w:t>
            </w:r>
          </w:p>
        </w:tc>
      </w:tr>
      <w:tr w14:paraId="7BCF90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4" w:hRule="atLeast"/>
          <w:jc w:val="center"/>
        </w:trPr>
        <w:tc>
          <w:tcPr>
            <w:tcW w:w="443" w:type="dxa"/>
            <w:gridSpan w:val="2"/>
            <w:vMerge w:val="continue"/>
            <w:noWrap w:val="0"/>
            <w:vAlign w:val="center"/>
          </w:tcPr>
          <w:p w14:paraId="3FEFBD81">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1550" w:type="dxa"/>
            <w:vMerge w:val="continue"/>
            <w:noWrap w:val="0"/>
            <w:vAlign w:val="center"/>
          </w:tcPr>
          <w:p w14:paraId="6DE5515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6F889884">
            <w:pPr>
              <w:keepNext w:val="0"/>
              <w:keepLines w:val="0"/>
              <w:pageBreakBefore w:val="0"/>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048A022">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6DF1CC4A">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设计成果已交付且违反设计标准的</w:t>
            </w:r>
            <w:r>
              <w:rPr>
                <w:rFonts w:hint="eastAsia" w:ascii="仿宋_GB2312" w:hAnsi="宋体" w:eastAsia="仿宋_GB2312"/>
                <w:color w:val="auto"/>
                <w:sz w:val="13"/>
                <w:szCs w:val="13"/>
                <w:highlight w:val="none"/>
                <w:lang w:eastAsia="zh-CN"/>
              </w:rPr>
              <w:t>。</w:t>
            </w:r>
          </w:p>
        </w:tc>
        <w:tc>
          <w:tcPr>
            <w:tcW w:w="3058" w:type="dxa"/>
            <w:noWrap w:val="0"/>
            <w:vAlign w:val="center"/>
          </w:tcPr>
          <w:p w14:paraId="1351B7C1">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责令停止违法活动，没收违法所得，并可处以违法所得4倍以上5倍以下的罚款；</w:t>
            </w:r>
            <w:r>
              <w:rPr>
                <w:rFonts w:ascii="仿宋_GB2312" w:hAnsi="宋体" w:eastAsia="仿宋_GB2312"/>
                <w:color w:val="auto"/>
                <w:sz w:val="13"/>
                <w:szCs w:val="13"/>
                <w:highlight w:val="none"/>
              </w:rPr>
              <w:t>可以责令停止执行业务</w:t>
            </w:r>
            <w:r>
              <w:rPr>
                <w:rFonts w:hint="eastAsia" w:ascii="仿宋_GB2312" w:hAnsi="宋体" w:eastAsia="仿宋_GB2312"/>
                <w:color w:val="auto"/>
                <w:sz w:val="13"/>
                <w:szCs w:val="13"/>
                <w:highlight w:val="none"/>
              </w:rPr>
              <w:t>或者由全国注册建筑师</w:t>
            </w:r>
            <w:r>
              <w:rPr>
                <w:rFonts w:hint="eastAsia" w:ascii="仿宋_GB2312" w:hAnsi="宋体" w:eastAsia="仿宋_GB2312"/>
                <w:color w:val="auto"/>
                <w:sz w:val="13"/>
                <w:szCs w:val="13"/>
                <w:highlight w:val="none"/>
                <w:lang w:eastAsia="zh-CN"/>
              </w:rPr>
              <w:t>管</w:t>
            </w:r>
            <w:bookmarkStart w:id="36" w:name="_GoBack"/>
            <w:bookmarkEnd w:id="36"/>
            <w:r>
              <w:rPr>
                <w:rFonts w:hint="eastAsia" w:ascii="仿宋_GB2312" w:hAnsi="宋体" w:eastAsia="仿宋_GB2312"/>
                <w:color w:val="auto"/>
                <w:sz w:val="13"/>
                <w:szCs w:val="13"/>
                <w:highlight w:val="none"/>
              </w:rPr>
              <w:t>理委员会或者省、自治区、直辖市注册建筑师管理委员会吊销注册建筑师证书。</w:t>
            </w:r>
          </w:p>
        </w:tc>
      </w:tr>
      <w:tr w14:paraId="4E2AC8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54F3740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b/>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25</w:t>
            </w:r>
          </w:p>
        </w:tc>
        <w:tc>
          <w:tcPr>
            <w:tcW w:w="1550" w:type="dxa"/>
            <w:vMerge w:val="restart"/>
            <w:noWrap w:val="0"/>
            <w:vAlign w:val="center"/>
          </w:tcPr>
          <w:p w14:paraId="294507A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以欺骗、贿赂等不正当手段取得注册证书和执业印章</w:t>
            </w:r>
          </w:p>
        </w:tc>
        <w:tc>
          <w:tcPr>
            <w:tcW w:w="4820" w:type="dxa"/>
            <w:vMerge w:val="restart"/>
            <w:noWrap w:val="0"/>
            <w:vAlign w:val="center"/>
          </w:tcPr>
          <w:p w14:paraId="7FDE4129">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《中华人民共和国注册建筑师条例实施细则》</w:t>
            </w:r>
            <w:r>
              <w:rPr>
                <w:rFonts w:hint="eastAsia" w:ascii="仿宋_GB2312" w:hAnsi="宋体" w:eastAsia="仿宋_GB2312"/>
                <w:b/>
                <w:bCs/>
                <w:color w:val="auto"/>
                <w:sz w:val="13"/>
                <w:szCs w:val="13"/>
                <w:highlight w:val="none"/>
              </w:rPr>
              <w:t>第四十一条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以欺骗、贿赂等不正当手段取得注册证书和执业印章的，由全国注册建筑师管理委员会或省、自治区、直辖市注册建筑师管理委员会撤销注册证书并收回执业印章，三年内不得再次申请注册，并由县级以上人民政府建设主管部门处以罚款。其中没有违法所得的，处以1万元以下罚款；有违法所得的处以违法所得3倍以下且不超过3万元的罚款。</w:t>
            </w:r>
          </w:p>
        </w:tc>
        <w:tc>
          <w:tcPr>
            <w:tcW w:w="823" w:type="dxa"/>
            <w:noWrap w:val="0"/>
            <w:vAlign w:val="center"/>
          </w:tcPr>
          <w:p w14:paraId="29DA620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DB0D860">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没有违法所得，未造成危害后果或造成轻微危害后果的。</w:t>
            </w:r>
          </w:p>
        </w:tc>
        <w:tc>
          <w:tcPr>
            <w:tcW w:w="3058" w:type="dxa"/>
            <w:noWrap w:val="0"/>
            <w:vAlign w:val="center"/>
          </w:tcPr>
          <w:p w14:paraId="5D98BAB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由全国注册建筑师管理委员会或省、自治区、直辖市注册建筑师管理委员会撤销注册证书并收回执业印章，三年内不得再次申请注册，处3千元以下的罚款。</w:t>
            </w:r>
          </w:p>
        </w:tc>
      </w:tr>
      <w:tr w14:paraId="1C5C2E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2A0E9E6B">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1550" w:type="dxa"/>
            <w:vMerge w:val="continue"/>
            <w:noWrap w:val="0"/>
            <w:vAlign w:val="center"/>
          </w:tcPr>
          <w:p w14:paraId="48A766E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7AFC86E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29DC9CFE">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733BFC1F">
            <w:pPr>
              <w:keepNext w:val="0"/>
              <w:keepLines w:val="0"/>
              <w:pageBreakBefore w:val="0"/>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（1）违法所得在1万元以下的。</w:t>
            </w:r>
          </w:p>
        </w:tc>
        <w:tc>
          <w:tcPr>
            <w:tcW w:w="3058" w:type="dxa"/>
            <w:noWrap w:val="0"/>
            <w:vAlign w:val="center"/>
          </w:tcPr>
          <w:p w14:paraId="07CAFC6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由全国注册建筑师管理委员会或省、自治区、直辖市注册建筑师管理委员会撤销注册证书并收回执业印章，三年内不得再次申请注册，处以违法所得1倍以下且不超过3万元的罚款。</w:t>
            </w:r>
          </w:p>
        </w:tc>
      </w:tr>
      <w:tr w14:paraId="412CAD0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762EA2F2">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1550" w:type="dxa"/>
            <w:vMerge w:val="continue"/>
            <w:noWrap w:val="0"/>
            <w:vAlign w:val="center"/>
          </w:tcPr>
          <w:p w14:paraId="06406D7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6EDDF81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229FC0B">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5BA66FF7">
            <w:pPr>
              <w:keepNext w:val="0"/>
              <w:keepLines w:val="0"/>
              <w:pageBreakBefore w:val="0"/>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（2）没有违法所得，造成一般危害后果的。</w:t>
            </w:r>
          </w:p>
        </w:tc>
        <w:tc>
          <w:tcPr>
            <w:tcW w:w="3058" w:type="dxa"/>
            <w:noWrap w:val="0"/>
            <w:vAlign w:val="center"/>
          </w:tcPr>
          <w:p w14:paraId="081B623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由全国注册建筑师管理委员会或省、自治区、直辖市注册建筑师管理委员会撤销注册证书并收回执业印章，三年内不得再次申请注册，处3千元以上7千元以下的罚款。</w:t>
            </w:r>
          </w:p>
        </w:tc>
      </w:tr>
      <w:tr w14:paraId="3039D6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42EFF226">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1550" w:type="dxa"/>
            <w:vMerge w:val="continue"/>
            <w:noWrap w:val="0"/>
            <w:vAlign w:val="center"/>
          </w:tcPr>
          <w:p w14:paraId="286E26B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531E85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099C5D9F">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5BED57C1">
            <w:pPr>
              <w:keepNext w:val="0"/>
              <w:keepLines w:val="0"/>
              <w:pageBreakBefore w:val="0"/>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（1）违法所得在1万元以上3万元以下的。</w:t>
            </w:r>
          </w:p>
        </w:tc>
        <w:tc>
          <w:tcPr>
            <w:tcW w:w="3058" w:type="dxa"/>
            <w:noWrap w:val="0"/>
            <w:vAlign w:val="center"/>
          </w:tcPr>
          <w:p w14:paraId="7317A85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由全国注册建筑师管理委员会或省、自治区、直辖市注册建筑师管理委员会撤销注册证书并收回执业印章，三年内不得再次申请注册，处以违法所得1倍以上2倍以下的罚款且不超过3万元。</w:t>
            </w:r>
          </w:p>
        </w:tc>
      </w:tr>
      <w:tr w14:paraId="36DCA5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24480EAC">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1550" w:type="dxa"/>
            <w:vMerge w:val="continue"/>
            <w:noWrap w:val="0"/>
            <w:vAlign w:val="center"/>
          </w:tcPr>
          <w:p w14:paraId="7B720219">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60A7C138">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823" w:type="dxa"/>
            <w:vMerge w:val="continue"/>
            <w:noWrap w:val="0"/>
            <w:vAlign w:val="center"/>
          </w:tcPr>
          <w:p w14:paraId="5D77E50C">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697069B7">
            <w:pPr>
              <w:keepNext w:val="0"/>
              <w:keepLines w:val="0"/>
              <w:pageBreakBefore w:val="0"/>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（2）违法所得在3万元以上的。</w:t>
            </w:r>
          </w:p>
        </w:tc>
        <w:tc>
          <w:tcPr>
            <w:tcW w:w="3058" w:type="dxa"/>
            <w:noWrap w:val="0"/>
            <w:vAlign w:val="center"/>
          </w:tcPr>
          <w:p w14:paraId="4F0C4692">
            <w:pPr>
              <w:keepNext w:val="0"/>
              <w:keepLines w:val="0"/>
              <w:pageBreakBefore w:val="0"/>
              <w:spacing w:beforeAutospacing="0" w:afterAutospacing="0" w:line="260" w:lineRule="exact"/>
              <w:ind w:left="0" w:right="0"/>
              <w:rPr>
                <w:color w:val="auto"/>
                <w:sz w:val="13"/>
                <w:szCs w:val="13"/>
                <w:highlight w:val="none"/>
              </w:rPr>
            </w:pPr>
            <w:r>
              <w:rPr>
                <w:rFonts w:hint="eastAsia" w:ascii="仿宋_GB2312" w:hAnsi="宋体" w:eastAsia="仿宋_GB2312"/>
                <w:color w:val="auto"/>
                <w:sz w:val="13"/>
                <w:szCs w:val="13"/>
                <w:highlight w:val="none"/>
              </w:rPr>
              <w:t>由全国注册建筑师管理委员会或省、自治区、直辖市注册建筑师管理委员会撤销注册证书并收回执业印章，三年内不得再次申请注册，处以违法所得2倍以上3倍以下且不超过3万元的罚款。</w:t>
            </w:r>
          </w:p>
        </w:tc>
      </w:tr>
      <w:tr w14:paraId="4592BF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2" w:hRule="atLeast"/>
          <w:jc w:val="center"/>
        </w:trPr>
        <w:tc>
          <w:tcPr>
            <w:tcW w:w="443" w:type="dxa"/>
            <w:gridSpan w:val="2"/>
            <w:vMerge w:val="continue"/>
            <w:noWrap w:val="0"/>
            <w:vAlign w:val="center"/>
          </w:tcPr>
          <w:p w14:paraId="2D3DAE5F">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1550" w:type="dxa"/>
            <w:vMerge w:val="continue"/>
            <w:noWrap w:val="0"/>
            <w:vAlign w:val="center"/>
          </w:tcPr>
          <w:p w14:paraId="3A577B38">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054A221A">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823" w:type="dxa"/>
            <w:vMerge w:val="continue"/>
            <w:noWrap w:val="0"/>
            <w:vAlign w:val="center"/>
          </w:tcPr>
          <w:p w14:paraId="36327F84">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2C3789B5">
            <w:pPr>
              <w:keepNext w:val="0"/>
              <w:keepLines w:val="0"/>
              <w:pageBreakBefore w:val="0"/>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（3）没有违法所得，造成严重危害后果的。</w:t>
            </w:r>
          </w:p>
        </w:tc>
        <w:tc>
          <w:tcPr>
            <w:tcW w:w="3058" w:type="dxa"/>
            <w:noWrap w:val="0"/>
            <w:vAlign w:val="center"/>
          </w:tcPr>
          <w:p w14:paraId="40ECA3C7">
            <w:pPr>
              <w:keepNext w:val="0"/>
              <w:keepLines w:val="0"/>
              <w:pageBreakBefore w:val="0"/>
              <w:spacing w:beforeAutospacing="0" w:afterAutospacing="0" w:line="260" w:lineRule="exact"/>
              <w:ind w:left="0" w:right="0"/>
              <w:rPr>
                <w:color w:val="auto"/>
                <w:sz w:val="13"/>
                <w:szCs w:val="13"/>
                <w:highlight w:val="none"/>
              </w:rPr>
            </w:pPr>
            <w:r>
              <w:rPr>
                <w:rFonts w:hint="eastAsia" w:ascii="仿宋_GB2312" w:hAnsi="宋体" w:eastAsia="仿宋_GB2312"/>
                <w:color w:val="auto"/>
                <w:sz w:val="13"/>
                <w:szCs w:val="13"/>
                <w:highlight w:val="none"/>
              </w:rPr>
              <w:t>由全国注册建筑师管理委员会或省、自治区、直辖市注册建筑师管理委员会撤销注册证书并收回执业印章，三年内不得再次申请注册，处7千元以上1万元以下的罚款。</w:t>
            </w:r>
          </w:p>
        </w:tc>
      </w:tr>
      <w:tr w14:paraId="0A5001A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67" w:hRule="atLeast"/>
          <w:jc w:val="center"/>
        </w:trPr>
        <w:tc>
          <w:tcPr>
            <w:tcW w:w="443" w:type="dxa"/>
            <w:gridSpan w:val="2"/>
            <w:vMerge w:val="restart"/>
            <w:noWrap w:val="0"/>
            <w:vAlign w:val="center"/>
          </w:tcPr>
          <w:p w14:paraId="5AFACAC1">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26</w:t>
            </w:r>
          </w:p>
        </w:tc>
        <w:tc>
          <w:tcPr>
            <w:tcW w:w="1550" w:type="dxa"/>
            <w:vMerge w:val="restart"/>
            <w:noWrap w:val="0"/>
            <w:vAlign w:val="center"/>
          </w:tcPr>
          <w:p w14:paraId="526056B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未受聘并注册于中华人民共和国境内一个具有工程设计资质的单位，从事建筑工程设计执业活动</w:t>
            </w:r>
          </w:p>
        </w:tc>
        <w:tc>
          <w:tcPr>
            <w:tcW w:w="4820" w:type="dxa"/>
            <w:vMerge w:val="restart"/>
            <w:noWrap w:val="0"/>
            <w:vAlign w:val="center"/>
          </w:tcPr>
          <w:p w14:paraId="1B1AC522">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《中华人民共和国注册建筑师条例实施细则》</w:t>
            </w:r>
            <w:r>
              <w:rPr>
                <w:rFonts w:hint="eastAsia" w:ascii="仿宋_GB2312" w:hAnsi="宋体" w:eastAsia="仿宋_GB2312"/>
                <w:b/>
                <w:bCs/>
                <w:color w:val="auto"/>
                <w:sz w:val="13"/>
                <w:szCs w:val="13"/>
                <w:highlight w:val="none"/>
              </w:rPr>
              <w:t>第四十二条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细则，未受聘并注册于中华人民共和国境内一个具有工程设计资质的单位，从事建筑工程设计执业活动的，由县级以上人民政府建设主管部门给予警告，责令停止违法活动，并可处以1万元以上3万元以下的罚款。</w:t>
            </w:r>
          </w:p>
        </w:tc>
        <w:tc>
          <w:tcPr>
            <w:tcW w:w="823" w:type="dxa"/>
            <w:noWrap w:val="0"/>
            <w:vAlign w:val="center"/>
          </w:tcPr>
          <w:p w14:paraId="653737B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pacing w:val="-20"/>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2240F44">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设计成果未交付的</w:t>
            </w:r>
            <w:r>
              <w:rPr>
                <w:rFonts w:hint="eastAsia" w:ascii="仿宋_GB2312" w:hAnsi="宋体" w:eastAsia="仿宋_GB2312"/>
                <w:color w:val="auto"/>
                <w:sz w:val="13"/>
                <w:szCs w:val="13"/>
                <w:highlight w:val="none"/>
                <w:lang w:eastAsia="zh-CN"/>
              </w:rPr>
              <w:t>。</w:t>
            </w:r>
          </w:p>
        </w:tc>
        <w:tc>
          <w:tcPr>
            <w:tcW w:w="3058" w:type="dxa"/>
            <w:noWrap w:val="0"/>
            <w:vAlign w:val="center"/>
          </w:tcPr>
          <w:p w14:paraId="2D3BA1E1">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给予警告，责令停止违法活动，可处以1万元以上1.5万元以下的罚款。</w:t>
            </w:r>
          </w:p>
        </w:tc>
      </w:tr>
      <w:tr w14:paraId="5498574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1376A31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7C9B44F">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top"/>
          </w:tcPr>
          <w:p w14:paraId="2FC42E82">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823" w:type="dxa"/>
            <w:noWrap w:val="0"/>
            <w:vAlign w:val="center"/>
          </w:tcPr>
          <w:p w14:paraId="3FC34A2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pacing w:val="-20"/>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7AABE4FE">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设计成果已交付但未违反设计标准的</w:t>
            </w:r>
            <w:r>
              <w:rPr>
                <w:rFonts w:hint="eastAsia" w:ascii="仿宋_GB2312" w:hAnsi="宋体" w:eastAsia="仿宋_GB2312"/>
                <w:color w:val="auto"/>
                <w:sz w:val="13"/>
                <w:szCs w:val="13"/>
                <w:highlight w:val="none"/>
                <w:lang w:eastAsia="zh-CN"/>
              </w:rPr>
              <w:t>。</w:t>
            </w:r>
          </w:p>
        </w:tc>
        <w:tc>
          <w:tcPr>
            <w:tcW w:w="3058" w:type="dxa"/>
            <w:noWrap w:val="0"/>
            <w:vAlign w:val="center"/>
          </w:tcPr>
          <w:p w14:paraId="75B5B43A">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给予警告，责令停止违法活动，处以1.5万元以上2.5万元以下的罚款。</w:t>
            </w:r>
          </w:p>
        </w:tc>
      </w:tr>
      <w:tr w14:paraId="01DF6A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29" w:hRule="atLeast"/>
          <w:jc w:val="center"/>
        </w:trPr>
        <w:tc>
          <w:tcPr>
            <w:tcW w:w="443" w:type="dxa"/>
            <w:gridSpan w:val="2"/>
            <w:vMerge w:val="continue"/>
            <w:noWrap w:val="0"/>
            <w:vAlign w:val="center"/>
          </w:tcPr>
          <w:p w14:paraId="0A3297A7">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717B62F">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1956A338">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823" w:type="dxa"/>
            <w:noWrap w:val="0"/>
            <w:vAlign w:val="center"/>
          </w:tcPr>
          <w:p w14:paraId="2B52108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pacing w:val="-20"/>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337531D9">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设计成果已交付且违反设计标准的</w:t>
            </w:r>
            <w:r>
              <w:rPr>
                <w:rFonts w:hint="eastAsia" w:ascii="仿宋_GB2312" w:hAnsi="宋体" w:eastAsia="仿宋_GB2312"/>
                <w:color w:val="auto"/>
                <w:sz w:val="13"/>
                <w:szCs w:val="13"/>
                <w:highlight w:val="none"/>
                <w:lang w:eastAsia="zh-CN"/>
              </w:rPr>
              <w:t>。</w:t>
            </w:r>
          </w:p>
        </w:tc>
        <w:tc>
          <w:tcPr>
            <w:tcW w:w="3058" w:type="dxa"/>
            <w:noWrap w:val="0"/>
            <w:vAlign w:val="center"/>
          </w:tcPr>
          <w:p w14:paraId="1F0807F2">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给予警告，责令停止违法活动，处以2.5万元以上3万元以下的罚款。</w:t>
            </w:r>
          </w:p>
        </w:tc>
      </w:tr>
      <w:tr w14:paraId="68C21E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84" w:hRule="atLeast"/>
          <w:jc w:val="center"/>
        </w:trPr>
        <w:tc>
          <w:tcPr>
            <w:tcW w:w="443" w:type="dxa"/>
            <w:gridSpan w:val="2"/>
            <w:vMerge w:val="restart"/>
            <w:noWrap w:val="0"/>
            <w:vAlign w:val="center"/>
          </w:tcPr>
          <w:p w14:paraId="13D336F9">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27</w:t>
            </w:r>
          </w:p>
        </w:tc>
        <w:tc>
          <w:tcPr>
            <w:tcW w:w="1550" w:type="dxa"/>
            <w:vMerge w:val="restart"/>
            <w:noWrap w:val="0"/>
            <w:vAlign w:val="center"/>
          </w:tcPr>
          <w:p w14:paraId="6E1F94B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未办理变更注册而继续执业</w:t>
            </w:r>
          </w:p>
        </w:tc>
        <w:tc>
          <w:tcPr>
            <w:tcW w:w="4820" w:type="dxa"/>
            <w:vMerge w:val="restart"/>
            <w:noWrap w:val="0"/>
            <w:vAlign w:val="center"/>
          </w:tcPr>
          <w:p w14:paraId="3D7F954B">
            <w:pPr>
              <w:pStyle w:val="29"/>
              <w:keepNext w:val="0"/>
              <w:keepLines w:val="0"/>
              <w:pageBreakBefore w:val="0"/>
              <w:spacing w:before="0" w:beforeAutospacing="0" w:after="0" w:afterAutospacing="0" w:line="260" w:lineRule="exact"/>
              <w:ind w:left="0" w:right="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《中华人民共和国注册建筑师条例实施细则》</w:t>
            </w:r>
            <w:r>
              <w:rPr>
                <w:rFonts w:hint="eastAsia" w:ascii="仿宋_GB2312" w:eastAsia="仿宋_GB2312" w:cstheme="minorBidi"/>
                <w:b/>
                <w:bCs/>
                <w:color w:val="auto"/>
                <w:sz w:val="13"/>
                <w:szCs w:val="13"/>
                <w:highlight w:val="none"/>
              </w:rPr>
              <w:t>第四十三条</w:t>
            </w:r>
            <w:r>
              <w:rPr>
                <w:rFonts w:hint="eastAsia" w:ascii="仿宋_GB2312" w:eastAsia="仿宋_GB2312" w:cstheme="minorBidi"/>
                <w:b/>
                <w:bCs/>
                <w:color w:val="auto"/>
                <w:sz w:val="13"/>
                <w:szCs w:val="13"/>
                <w:highlight w:val="none"/>
                <w:lang w:eastAsia="zh-CN"/>
              </w:rPr>
              <w:t>：</w:t>
            </w:r>
            <w:r>
              <w:rPr>
                <w:rFonts w:hint="eastAsia" w:ascii="仿宋_GB2312" w:eastAsia="仿宋_GB2312" w:cstheme="minorBidi"/>
                <w:color w:val="auto"/>
                <w:sz w:val="13"/>
                <w:szCs w:val="13"/>
                <w:highlight w:val="none"/>
              </w:rPr>
              <w:t>违反本细则，未办理变更注册而继续执业的，由县级以上人民政府建设主管部门责令限期改正；逾期未改正的，可处以5000元以下的罚款。</w:t>
            </w:r>
          </w:p>
        </w:tc>
        <w:tc>
          <w:tcPr>
            <w:tcW w:w="823" w:type="dxa"/>
            <w:noWrap w:val="0"/>
            <w:vAlign w:val="center"/>
          </w:tcPr>
          <w:p w14:paraId="472590F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pacing w:val="-20"/>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91DE60C">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经责令限期改正，逾期15日以内改正的。</w:t>
            </w:r>
          </w:p>
        </w:tc>
        <w:tc>
          <w:tcPr>
            <w:tcW w:w="3058" w:type="dxa"/>
            <w:noWrap w:val="0"/>
            <w:vAlign w:val="center"/>
          </w:tcPr>
          <w:p w14:paraId="39675E67">
            <w:pPr>
              <w:keepNext w:val="0"/>
              <w:keepLines w:val="0"/>
              <w:pageBreakBefore w:val="0"/>
              <w:widowControl/>
              <w:spacing w:beforeAutospacing="0" w:afterAutospacing="0" w:line="260" w:lineRule="exact"/>
              <w:ind w:left="0" w:right="0" w:firstLine="130"/>
              <w:jc w:val="both"/>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可处2千元以下的罚款。</w:t>
            </w:r>
          </w:p>
        </w:tc>
      </w:tr>
      <w:tr w14:paraId="379A4F7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8" w:hRule="atLeast"/>
          <w:jc w:val="center"/>
        </w:trPr>
        <w:tc>
          <w:tcPr>
            <w:tcW w:w="443" w:type="dxa"/>
            <w:gridSpan w:val="2"/>
            <w:vMerge w:val="continue"/>
            <w:noWrap w:val="0"/>
            <w:vAlign w:val="center"/>
          </w:tcPr>
          <w:p w14:paraId="64E8FD33">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AE37161">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top"/>
          </w:tcPr>
          <w:p w14:paraId="025D8867">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823" w:type="dxa"/>
            <w:noWrap w:val="0"/>
            <w:vAlign w:val="center"/>
          </w:tcPr>
          <w:p w14:paraId="699E887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pacing w:val="-20"/>
                <w:sz w:val="13"/>
                <w:szCs w:val="13"/>
                <w:highlight w:val="none"/>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E47E4CA">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经责令限期改正，逾期15日以上30日以内改正的。</w:t>
            </w:r>
          </w:p>
        </w:tc>
        <w:tc>
          <w:tcPr>
            <w:tcW w:w="3058" w:type="dxa"/>
            <w:noWrap w:val="0"/>
            <w:vAlign w:val="center"/>
          </w:tcPr>
          <w:p w14:paraId="1CE20659">
            <w:pPr>
              <w:keepNext w:val="0"/>
              <w:keepLines w:val="0"/>
              <w:pageBreakBefore w:val="0"/>
              <w:widowControl/>
              <w:spacing w:beforeAutospacing="0" w:afterAutospacing="0" w:line="260" w:lineRule="exact"/>
              <w:ind w:left="0" w:right="0" w:firstLine="130"/>
              <w:jc w:val="both"/>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处2千元以上4千元以下的罚款。</w:t>
            </w:r>
          </w:p>
        </w:tc>
      </w:tr>
      <w:tr w14:paraId="0CAE6E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77" w:hRule="atLeast"/>
          <w:jc w:val="center"/>
        </w:trPr>
        <w:tc>
          <w:tcPr>
            <w:tcW w:w="443" w:type="dxa"/>
            <w:gridSpan w:val="2"/>
            <w:vMerge w:val="continue"/>
            <w:noWrap w:val="0"/>
            <w:vAlign w:val="center"/>
          </w:tcPr>
          <w:p w14:paraId="25F5745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51D9E8C">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0C21554E">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823" w:type="dxa"/>
            <w:noWrap w:val="0"/>
            <w:vAlign w:val="center"/>
          </w:tcPr>
          <w:p w14:paraId="5A271B4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pacing w:val="-20"/>
                <w:sz w:val="13"/>
                <w:szCs w:val="13"/>
                <w:highlight w:val="none"/>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6478D0BA">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经责令限期改正，逾期30日以上未改正的。</w:t>
            </w:r>
          </w:p>
        </w:tc>
        <w:tc>
          <w:tcPr>
            <w:tcW w:w="3058" w:type="dxa"/>
            <w:noWrap w:val="0"/>
            <w:vAlign w:val="center"/>
          </w:tcPr>
          <w:p w14:paraId="2162427F">
            <w:pPr>
              <w:keepNext w:val="0"/>
              <w:keepLines w:val="0"/>
              <w:pageBreakBefore w:val="0"/>
              <w:spacing w:beforeAutospacing="0" w:afterAutospacing="0" w:line="260" w:lineRule="exact"/>
              <w:ind w:left="0" w:right="0" w:firstLine="130"/>
              <w:jc w:val="both"/>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处4千元以上5千元以下的罚款。</w:t>
            </w:r>
          </w:p>
        </w:tc>
      </w:tr>
      <w:tr w14:paraId="1B2E45A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7CF696C8">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28</w:t>
            </w:r>
          </w:p>
        </w:tc>
        <w:tc>
          <w:tcPr>
            <w:tcW w:w="1550" w:type="dxa"/>
            <w:vMerge w:val="restart"/>
            <w:noWrap w:val="0"/>
            <w:vAlign w:val="center"/>
          </w:tcPr>
          <w:p w14:paraId="5340013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涂改、倒卖、出租、出借或者以其他形式非法转让执业资格证书、互认资格证书、注册证书和执业印章</w:t>
            </w:r>
          </w:p>
        </w:tc>
        <w:tc>
          <w:tcPr>
            <w:tcW w:w="4820" w:type="dxa"/>
            <w:vMerge w:val="restart"/>
            <w:noWrap w:val="0"/>
            <w:vAlign w:val="center"/>
          </w:tcPr>
          <w:p w14:paraId="6D69AFB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《中华人民共和国注册建筑师条例实施细则》</w:t>
            </w:r>
            <w:r>
              <w:rPr>
                <w:rFonts w:hint="eastAsia" w:ascii="仿宋_GB2312" w:hAnsi="宋体" w:eastAsia="仿宋_GB2312"/>
                <w:b/>
                <w:bCs/>
                <w:color w:val="auto"/>
                <w:sz w:val="13"/>
                <w:szCs w:val="13"/>
                <w:highlight w:val="none"/>
              </w:rPr>
              <w:t>第四十四条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细则，涂改、倒卖、出租、出借或者以其他形式非法转让执业资格证书、互认资格证书、注册证书和执业印章的，由县级以上人民政府建设主管部门责令改正，其中没有违法所得的，处以1万元以下罚款；有违法所得的处以违法所得3倍以下且不超过3万元的罚款。</w:t>
            </w:r>
          </w:p>
        </w:tc>
        <w:tc>
          <w:tcPr>
            <w:tcW w:w="823" w:type="dxa"/>
            <w:noWrap w:val="0"/>
            <w:vAlign w:val="center"/>
          </w:tcPr>
          <w:p w14:paraId="6F0B55D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pacing w:val="-20"/>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566B30C">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没有违法所得，未造成危害后果或造成轻微危害后果的。</w:t>
            </w:r>
          </w:p>
        </w:tc>
        <w:tc>
          <w:tcPr>
            <w:tcW w:w="3058" w:type="dxa"/>
            <w:noWrap w:val="0"/>
            <w:vAlign w:val="center"/>
          </w:tcPr>
          <w:p w14:paraId="7F1A818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责令改正，处3千元以下的罚款。</w:t>
            </w:r>
          </w:p>
        </w:tc>
      </w:tr>
      <w:tr w14:paraId="07FD07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6023C303">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6E36DFB">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top"/>
          </w:tcPr>
          <w:p w14:paraId="7267E1AB">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823" w:type="dxa"/>
            <w:vMerge w:val="restart"/>
            <w:noWrap w:val="0"/>
            <w:vAlign w:val="center"/>
          </w:tcPr>
          <w:p w14:paraId="3817D4FC">
            <w:pPr>
              <w:keepNext w:val="0"/>
              <w:keepLines w:val="0"/>
              <w:pageBreakBefore w:val="0"/>
              <w:widowControl/>
              <w:spacing w:beforeAutospacing="0" w:afterAutospacing="0" w:line="260" w:lineRule="exact"/>
              <w:ind w:left="0" w:right="0"/>
              <w:jc w:val="center"/>
              <w:rPr>
                <w:rFonts w:ascii="仿宋_GB2312" w:hAnsi="宋体" w:eastAsia="仿宋_GB2312"/>
                <w:color w:val="auto"/>
                <w:spacing w:val="-20"/>
                <w:sz w:val="13"/>
                <w:szCs w:val="13"/>
                <w:highlight w:val="none"/>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599B8C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（1）违法所得在1万元以下的。</w:t>
            </w:r>
          </w:p>
        </w:tc>
        <w:tc>
          <w:tcPr>
            <w:tcW w:w="3058" w:type="dxa"/>
            <w:noWrap w:val="0"/>
            <w:vAlign w:val="center"/>
          </w:tcPr>
          <w:p w14:paraId="66389E25">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责令改正，处以违法所得1倍以下且不超过3万元的罚款。</w:t>
            </w:r>
          </w:p>
        </w:tc>
      </w:tr>
      <w:tr w14:paraId="76D600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4" w:hRule="atLeast"/>
          <w:jc w:val="center"/>
        </w:trPr>
        <w:tc>
          <w:tcPr>
            <w:tcW w:w="443" w:type="dxa"/>
            <w:gridSpan w:val="2"/>
            <w:vMerge w:val="continue"/>
            <w:noWrap w:val="0"/>
            <w:vAlign w:val="center"/>
          </w:tcPr>
          <w:p w14:paraId="15A2C322">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62B9AE0">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top"/>
          </w:tcPr>
          <w:p w14:paraId="1FFF0E1F">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823" w:type="dxa"/>
            <w:vMerge w:val="continue"/>
            <w:noWrap w:val="0"/>
            <w:vAlign w:val="center"/>
          </w:tcPr>
          <w:p w14:paraId="0168F0DA">
            <w:pPr>
              <w:keepNext w:val="0"/>
              <w:keepLines w:val="0"/>
              <w:pageBreakBefore w:val="0"/>
              <w:widowControl/>
              <w:spacing w:beforeAutospacing="0" w:afterAutospacing="0" w:line="260" w:lineRule="exact"/>
              <w:ind w:left="0" w:right="0"/>
              <w:jc w:val="center"/>
              <w:rPr>
                <w:rFonts w:ascii="仿宋_GB2312" w:hAnsi="宋体" w:eastAsia="仿宋_GB2312"/>
                <w:color w:val="auto"/>
                <w:spacing w:val="-20"/>
                <w:sz w:val="13"/>
                <w:szCs w:val="13"/>
                <w:highlight w:val="none"/>
              </w:rPr>
            </w:pPr>
          </w:p>
        </w:tc>
        <w:tc>
          <w:tcPr>
            <w:tcW w:w="3437" w:type="dxa"/>
            <w:gridSpan w:val="2"/>
            <w:noWrap w:val="0"/>
            <w:vAlign w:val="center"/>
          </w:tcPr>
          <w:p w14:paraId="6348B2D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（2）没有违法所得，造成一般危害后果的。</w:t>
            </w:r>
          </w:p>
        </w:tc>
        <w:tc>
          <w:tcPr>
            <w:tcW w:w="3058" w:type="dxa"/>
            <w:noWrap w:val="0"/>
            <w:vAlign w:val="center"/>
          </w:tcPr>
          <w:p w14:paraId="0F2A5EE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责令改正，处3千元以上7千元以下的罚款。</w:t>
            </w:r>
          </w:p>
        </w:tc>
      </w:tr>
      <w:tr w14:paraId="7010C8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3714F9A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A79483C">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4D6ADB9B">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823" w:type="dxa"/>
            <w:vMerge w:val="restart"/>
            <w:noWrap w:val="0"/>
            <w:vAlign w:val="center"/>
          </w:tcPr>
          <w:p w14:paraId="3E0A3E20">
            <w:pPr>
              <w:keepNext w:val="0"/>
              <w:keepLines w:val="0"/>
              <w:pageBreakBefore w:val="0"/>
              <w:widowControl/>
              <w:spacing w:beforeAutospacing="0" w:afterAutospacing="0" w:line="260" w:lineRule="exact"/>
              <w:ind w:left="0" w:right="0"/>
              <w:jc w:val="center"/>
              <w:rPr>
                <w:rFonts w:ascii="仿宋_GB2312" w:hAnsi="宋体" w:eastAsia="仿宋_GB2312"/>
                <w:color w:val="auto"/>
                <w:spacing w:val="-20"/>
                <w:sz w:val="13"/>
                <w:szCs w:val="13"/>
                <w:highlight w:val="none"/>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0CEE0969">
            <w:pPr>
              <w:keepNext w:val="0"/>
              <w:keepLines w:val="0"/>
              <w:pageBreakBefore w:val="0"/>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（1）违法所得在1万元以上3万元以下的。</w:t>
            </w:r>
          </w:p>
        </w:tc>
        <w:tc>
          <w:tcPr>
            <w:tcW w:w="3058" w:type="dxa"/>
            <w:noWrap w:val="0"/>
            <w:vAlign w:val="center"/>
          </w:tcPr>
          <w:p w14:paraId="73BF92F4">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责令改正，处以违法所得1倍以上2倍以下且不超过3万元的罚款。</w:t>
            </w:r>
          </w:p>
        </w:tc>
      </w:tr>
      <w:tr w14:paraId="5E3565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39E01C0B">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6D1AABC">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401DD9D5">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823" w:type="dxa"/>
            <w:vMerge w:val="continue"/>
            <w:noWrap w:val="0"/>
            <w:vAlign w:val="center"/>
          </w:tcPr>
          <w:p w14:paraId="37A4E592">
            <w:pPr>
              <w:keepNext w:val="0"/>
              <w:keepLines w:val="0"/>
              <w:pageBreakBefore w:val="0"/>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3A62D04C">
            <w:pPr>
              <w:keepNext w:val="0"/>
              <w:keepLines w:val="0"/>
              <w:pageBreakBefore w:val="0"/>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（2）违法所得在3万元以上的。</w:t>
            </w:r>
          </w:p>
        </w:tc>
        <w:tc>
          <w:tcPr>
            <w:tcW w:w="3058" w:type="dxa"/>
            <w:noWrap w:val="0"/>
            <w:vAlign w:val="center"/>
          </w:tcPr>
          <w:p w14:paraId="23A402B0">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责令改正，处以违法所得2倍以上3倍以下且不超过3万元的罚款。</w:t>
            </w:r>
          </w:p>
        </w:tc>
      </w:tr>
      <w:tr w14:paraId="74115B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443" w:type="dxa"/>
            <w:gridSpan w:val="2"/>
            <w:vMerge w:val="continue"/>
            <w:noWrap w:val="0"/>
            <w:vAlign w:val="center"/>
          </w:tcPr>
          <w:p w14:paraId="5AA5A567">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2F7432F">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08C6BFA0">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823" w:type="dxa"/>
            <w:vMerge w:val="continue"/>
            <w:noWrap w:val="0"/>
            <w:vAlign w:val="center"/>
          </w:tcPr>
          <w:p w14:paraId="58664127">
            <w:pPr>
              <w:keepNext w:val="0"/>
              <w:keepLines w:val="0"/>
              <w:pageBreakBefore w:val="0"/>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2B8B2916">
            <w:pPr>
              <w:keepNext w:val="0"/>
              <w:keepLines w:val="0"/>
              <w:pageBreakBefore w:val="0"/>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（3）没有违法所得，造成严重危害后果的。</w:t>
            </w:r>
          </w:p>
        </w:tc>
        <w:tc>
          <w:tcPr>
            <w:tcW w:w="3058" w:type="dxa"/>
            <w:noWrap w:val="0"/>
            <w:vAlign w:val="center"/>
          </w:tcPr>
          <w:p w14:paraId="4AF320E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责令改正，处7千元以上1万元以下的罚款。</w:t>
            </w:r>
          </w:p>
        </w:tc>
      </w:tr>
      <w:tr w14:paraId="470047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06" w:hRule="atLeast"/>
          <w:jc w:val="center"/>
        </w:trPr>
        <w:tc>
          <w:tcPr>
            <w:tcW w:w="443" w:type="dxa"/>
            <w:gridSpan w:val="2"/>
            <w:vMerge w:val="restart"/>
            <w:noWrap w:val="0"/>
            <w:vAlign w:val="center"/>
          </w:tcPr>
          <w:p w14:paraId="7C0A882D">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29</w:t>
            </w:r>
          </w:p>
        </w:tc>
        <w:tc>
          <w:tcPr>
            <w:tcW w:w="1550" w:type="dxa"/>
            <w:vMerge w:val="restart"/>
            <w:noWrap w:val="0"/>
            <w:vAlign w:val="center"/>
          </w:tcPr>
          <w:p w14:paraId="05A3F46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注册建筑师或者其聘用单位未按照要求提供注册建筑师信用档案信息</w:t>
            </w:r>
          </w:p>
        </w:tc>
        <w:tc>
          <w:tcPr>
            <w:tcW w:w="4820" w:type="dxa"/>
            <w:vMerge w:val="restart"/>
            <w:noWrap w:val="0"/>
            <w:vAlign w:val="center"/>
          </w:tcPr>
          <w:p w14:paraId="1E0A7F4E">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《中华人民共和国注册建筑师条例实施细则》</w:t>
            </w:r>
            <w:r>
              <w:rPr>
                <w:rFonts w:hint="eastAsia" w:ascii="仿宋_GB2312" w:hAnsi="宋体" w:eastAsia="仿宋_GB2312"/>
                <w:b/>
                <w:bCs/>
                <w:color w:val="auto"/>
                <w:sz w:val="13"/>
                <w:szCs w:val="13"/>
                <w:highlight w:val="none"/>
              </w:rPr>
              <w:t>第四十五条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违反本细则，注册建筑师或者其聘用单位未按照要求提供注册建筑师信用档案信息的，由县级以上人民政府建设主管部门责令限期改正；逾期未改正的，可处以1000元以上1万元以下的罚款。</w:t>
            </w:r>
          </w:p>
        </w:tc>
        <w:tc>
          <w:tcPr>
            <w:tcW w:w="823" w:type="dxa"/>
            <w:noWrap w:val="0"/>
            <w:vAlign w:val="center"/>
          </w:tcPr>
          <w:p w14:paraId="367053AB">
            <w:pPr>
              <w:keepNext w:val="0"/>
              <w:keepLines w:val="0"/>
              <w:pageBreakBefore w:val="0"/>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807571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经责令限期改正，逾期15日以内改正的。</w:t>
            </w:r>
          </w:p>
        </w:tc>
        <w:tc>
          <w:tcPr>
            <w:tcW w:w="3058" w:type="dxa"/>
            <w:noWrap w:val="0"/>
            <w:vAlign w:val="center"/>
          </w:tcPr>
          <w:p w14:paraId="7D262E2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可处1千元以上4千元以下的罚款。</w:t>
            </w:r>
          </w:p>
        </w:tc>
      </w:tr>
      <w:tr w14:paraId="5A0E72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1" w:hRule="atLeast"/>
          <w:jc w:val="center"/>
        </w:trPr>
        <w:tc>
          <w:tcPr>
            <w:tcW w:w="443" w:type="dxa"/>
            <w:gridSpan w:val="2"/>
            <w:vMerge w:val="continue"/>
            <w:noWrap w:val="0"/>
            <w:vAlign w:val="center"/>
          </w:tcPr>
          <w:p w14:paraId="159A2EA0">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0206F2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6DB4F2D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C9A8D55">
            <w:pPr>
              <w:keepNext w:val="0"/>
              <w:keepLines w:val="0"/>
              <w:pageBreakBefore w:val="0"/>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0566A9DF">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经责令限期改正，逾期15日以上30日以内改正的。</w:t>
            </w:r>
          </w:p>
        </w:tc>
        <w:tc>
          <w:tcPr>
            <w:tcW w:w="3058" w:type="dxa"/>
            <w:noWrap w:val="0"/>
            <w:vAlign w:val="center"/>
          </w:tcPr>
          <w:p w14:paraId="3485CF5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可处4千元以上7千元以下的罚款。</w:t>
            </w:r>
          </w:p>
        </w:tc>
      </w:tr>
      <w:tr w14:paraId="585AED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06" w:hRule="atLeast"/>
          <w:jc w:val="center"/>
        </w:trPr>
        <w:tc>
          <w:tcPr>
            <w:tcW w:w="443" w:type="dxa"/>
            <w:gridSpan w:val="2"/>
            <w:vMerge w:val="continue"/>
            <w:noWrap w:val="0"/>
            <w:vAlign w:val="center"/>
          </w:tcPr>
          <w:p w14:paraId="6454ADE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03B95F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2127E7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8942793">
            <w:pPr>
              <w:keepNext w:val="0"/>
              <w:keepLines w:val="0"/>
              <w:pageBreakBefore w:val="0"/>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4EC2A209">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经责令限期改正，逾期30日以上未改正的。</w:t>
            </w:r>
          </w:p>
        </w:tc>
        <w:tc>
          <w:tcPr>
            <w:tcW w:w="3058" w:type="dxa"/>
            <w:noWrap w:val="0"/>
            <w:vAlign w:val="center"/>
          </w:tcPr>
          <w:p w14:paraId="2876B84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可处7千元以上1万元以下的罚款。</w:t>
            </w:r>
          </w:p>
        </w:tc>
      </w:tr>
      <w:tr w14:paraId="24A088B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0" w:hRule="atLeast"/>
          <w:jc w:val="center"/>
        </w:trPr>
        <w:tc>
          <w:tcPr>
            <w:tcW w:w="443" w:type="dxa"/>
            <w:gridSpan w:val="2"/>
            <w:vMerge w:val="restart"/>
            <w:noWrap w:val="0"/>
            <w:vAlign w:val="center"/>
          </w:tcPr>
          <w:p w14:paraId="182AD4AC">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30</w:t>
            </w:r>
          </w:p>
        </w:tc>
        <w:tc>
          <w:tcPr>
            <w:tcW w:w="1550" w:type="dxa"/>
            <w:vMerge w:val="restart"/>
            <w:noWrap w:val="0"/>
            <w:vAlign w:val="center"/>
          </w:tcPr>
          <w:p w14:paraId="5FD1999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聘用单位为申请人提供虚假注册材料，逾期未改正</w:t>
            </w:r>
          </w:p>
        </w:tc>
        <w:tc>
          <w:tcPr>
            <w:tcW w:w="4820" w:type="dxa"/>
            <w:vMerge w:val="restart"/>
            <w:noWrap w:val="0"/>
            <w:vAlign w:val="center"/>
          </w:tcPr>
          <w:p w14:paraId="5D4988C8">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《中华人民共和国注册建筑师条例实施细则》</w:t>
            </w:r>
            <w:r>
              <w:rPr>
                <w:rFonts w:hint="eastAsia" w:ascii="仿宋_GB2312" w:hAnsi="宋体" w:eastAsia="仿宋_GB2312"/>
                <w:b/>
                <w:bCs/>
                <w:color w:val="auto"/>
                <w:sz w:val="13"/>
                <w:szCs w:val="13"/>
                <w:highlight w:val="none"/>
              </w:rPr>
              <w:t>第四十六条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聘用单位为申请人提供虚假注册材料的，由县级以上人民政府建设主管部门给予警告，责令限期改正；逾期未改正的，可处以1万元以上3万元以下的罚款。</w:t>
            </w:r>
          </w:p>
        </w:tc>
        <w:tc>
          <w:tcPr>
            <w:tcW w:w="823" w:type="dxa"/>
            <w:noWrap w:val="0"/>
            <w:vAlign w:val="center"/>
          </w:tcPr>
          <w:p w14:paraId="7CE4163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48AF82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聘用单位为1个申请人提供虚假注册材料。</w:t>
            </w:r>
          </w:p>
        </w:tc>
        <w:tc>
          <w:tcPr>
            <w:tcW w:w="3058" w:type="dxa"/>
            <w:noWrap w:val="0"/>
            <w:vAlign w:val="center"/>
          </w:tcPr>
          <w:p w14:paraId="53D1B54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可处以1万元以上1.5万元以下的罚款。</w:t>
            </w:r>
          </w:p>
        </w:tc>
      </w:tr>
      <w:tr w14:paraId="6D30D49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18C6C790">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4FC409E">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top"/>
          </w:tcPr>
          <w:p w14:paraId="4CF8F8BC">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823" w:type="dxa"/>
            <w:noWrap w:val="0"/>
            <w:vAlign w:val="center"/>
          </w:tcPr>
          <w:p w14:paraId="5EF28F4C">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6671144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聘用单位为2个以上5个以下申请人提供虚假注册材料。</w:t>
            </w:r>
          </w:p>
        </w:tc>
        <w:tc>
          <w:tcPr>
            <w:tcW w:w="3058" w:type="dxa"/>
            <w:noWrap w:val="0"/>
            <w:vAlign w:val="center"/>
          </w:tcPr>
          <w:p w14:paraId="5583843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可处以1.5万元以上2.5万元以下的罚款。</w:t>
            </w:r>
          </w:p>
        </w:tc>
      </w:tr>
      <w:tr w14:paraId="42074A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54" w:hRule="atLeast"/>
          <w:jc w:val="center"/>
        </w:trPr>
        <w:tc>
          <w:tcPr>
            <w:tcW w:w="443" w:type="dxa"/>
            <w:gridSpan w:val="2"/>
            <w:vMerge w:val="continue"/>
            <w:noWrap w:val="0"/>
            <w:vAlign w:val="center"/>
          </w:tcPr>
          <w:p w14:paraId="2005564E">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AF0BD02">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5B98EEC8">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823" w:type="dxa"/>
            <w:noWrap w:val="0"/>
            <w:vAlign w:val="center"/>
          </w:tcPr>
          <w:p w14:paraId="12C2C7A5">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69382D6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聘用单位为5个以上申请人提供虚假注册材料。</w:t>
            </w:r>
          </w:p>
        </w:tc>
        <w:tc>
          <w:tcPr>
            <w:tcW w:w="3058" w:type="dxa"/>
            <w:noWrap w:val="0"/>
            <w:vAlign w:val="center"/>
          </w:tcPr>
          <w:p w14:paraId="519028F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可处以2.5万元以上3万元以下的罚款。</w:t>
            </w:r>
          </w:p>
        </w:tc>
      </w:tr>
      <w:tr w14:paraId="16B15B3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40" w:hRule="atLeast"/>
          <w:jc w:val="center"/>
        </w:trPr>
        <w:tc>
          <w:tcPr>
            <w:tcW w:w="443" w:type="dxa"/>
            <w:gridSpan w:val="2"/>
            <w:vMerge w:val="restart"/>
            <w:noWrap w:val="0"/>
            <w:vAlign w:val="center"/>
          </w:tcPr>
          <w:p w14:paraId="6ADAA4C0">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31</w:t>
            </w:r>
          </w:p>
        </w:tc>
        <w:tc>
          <w:tcPr>
            <w:tcW w:w="1550" w:type="dxa"/>
            <w:vMerge w:val="restart"/>
            <w:noWrap w:val="0"/>
            <w:vAlign w:val="center"/>
          </w:tcPr>
          <w:p w14:paraId="0A45AF3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工程造价咨询企业跨省、自治区、直辖市承接业务不备案</w:t>
            </w:r>
          </w:p>
        </w:tc>
        <w:tc>
          <w:tcPr>
            <w:tcW w:w="4820" w:type="dxa"/>
            <w:vMerge w:val="restart"/>
            <w:noWrap w:val="0"/>
            <w:vAlign w:val="center"/>
          </w:tcPr>
          <w:p w14:paraId="1613A256">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《工程造价咨询企业管理办法》</w:t>
            </w:r>
            <w:r>
              <w:rPr>
                <w:rFonts w:hint="eastAsia" w:ascii="仿宋_GB2312" w:hAnsi="宋体" w:eastAsia="仿宋_GB2312"/>
                <w:b/>
                <w:bCs/>
                <w:color w:val="auto"/>
                <w:sz w:val="13"/>
                <w:szCs w:val="13"/>
                <w:highlight w:val="none"/>
              </w:rPr>
              <w:t>第三十八条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办法第二十三条规定，跨省、自治区、直辖市承接业务不备案的，由县级以上地方人民政府住房城乡建设主管部门或者有关专业部门给予警告，责令限期改正；逾期未改正的，可处以5000元以上2万元以下的罚款。</w:t>
            </w:r>
          </w:p>
          <w:p w14:paraId="67A07B5F">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《工程造价咨询企业管理办法》</w:t>
            </w:r>
            <w:r>
              <w:rPr>
                <w:rFonts w:hint="eastAsia" w:ascii="仿宋_GB2312" w:hAnsi="宋体" w:eastAsia="仿宋_GB2312"/>
                <w:b/>
                <w:bCs/>
                <w:color w:val="auto"/>
                <w:sz w:val="13"/>
                <w:szCs w:val="13"/>
                <w:highlight w:val="none"/>
              </w:rPr>
              <w:t>第二十三条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工程造价咨询企业跨省、自治区、直辖市承接工程造价咨询业务的，应当自承接业务之日起30日内到建设工程所在地省、自治区、直辖市人民政府住房城乡建设主管部门备案。</w:t>
            </w:r>
          </w:p>
        </w:tc>
        <w:tc>
          <w:tcPr>
            <w:tcW w:w="823" w:type="dxa"/>
            <w:noWrap w:val="0"/>
            <w:vAlign w:val="center"/>
          </w:tcPr>
          <w:p w14:paraId="5BA838C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89CF76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经责令限期改正，逾期15日以内改正的</w:t>
            </w:r>
          </w:p>
        </w:tc>
        <w:tc>
          <w:tcPr>
            <w:tcW w:w="3058" w:type="dxa"/>
            <w:noWrap w:val="0"/>
            <w:vAlign w:val="center"/>
          </w:tcPr>
          <w:p w14:paraId="65930CB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可处5千元以上1万元以下的罚款。</w:t>
            </w:r>
          </w:p>
        </w:tc>
      </w:tr>
      <w:tr w14:paraId="5408A1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0" w:hRule="atLeast"/>
          <w:jc w:val="center"/>
        </w:trPr>
        <w:tc>
          <w:tcPr>
            <w:tcW w:w="443" w:type="dxa"/>
            <w:gridSpan w:val="2"/>
            <w:vMerge w:val="continue"/>
            <w:noWrap w:val="0"/>
            <w:vAlign w:val="center"/>
          </w:tcPr>
          <w:p w14:paraId="4F0BD63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A82240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10DB09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92117AD">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50D00A11">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经责令限期改正，逾期15日以上30日以内改正的</w:t>
            </w:r>
          </w:p>
        </w:tc>
        <w:tc>
          <w:tcPr>
            <w:tcW w:w="3058" w:type="dxa"/>
            <w:noWrap w:val="0"/>
            <w:vAlign w:val="center"/>
          </w:tcPr>
          <w:p w14:paraId="1A15109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处1万元以上1.5万元以下的罚款。</w:t>
            </w:r>
          </w:p>
        </w:tc>
      </w:tr>
      <w:tr w14:paraId="3EF69EF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0" w:hRule="atLeast"/>
          <w:jc w:val="center"/>
        </w:trPr>
        <w:tc>
          <w:tcPr>
            <w:tcW w:w="443" w:type="dxa"/>
            <w:gridSpan w:val="2"/>
            <w:vMerge w:val="continue"/>
            <w:noWrap w:val="0"/>
            <w:vAlign w:val="center"/>
          </w:tcPr>
          <w:p w14:paraId="333A278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D71862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0706A6B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8C66152">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21C0B64F">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经责令限期改正，逾期30日以上未改正的</w:t>
            </w:r>
          </w:p>
        </w:tc>
        <w:tc>
          <w:tcPr>
            <w:tcW w:w="3058" w:type="dxa"/>
            <w:noWrap w:val="0"/>
            <w:vAlign w:val="center"/>
          </w:tcPr>
          <w:p w14:paraId="751C1CB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处1.5万元以上2万元以下的罚款。</w:t>
            </w:r>
          </w:p>
        </w:tc>
      </w:tr>
      <w:tr w14:paraId="20F9DB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8" w:hRule="atLeast"/>
          <w:jc w:val="center"/>
        </w:trPr>
        <w:tc>
          <w:tcPr>
            <w:tcW w:w="443" w:type="dxa"/>
            <w:gridSpan w:val="2"/>
            <w:vMerge w:val="restart"/>
            <w:noWrap w:val="0"/>
            <w:vAlign w:val="center"/>
          </w:tcPr>
          <w:p w14:paraId="4FA28252">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32</w:t>
            </w:r>
          </w:p>
        </w:tc>
        <w:tc>
          <w:tcPr>
            <w:tcW w:w="1550" w:type="dxa"/>
            <w:vMerge w:val="restart"/>
            <w:noWrap w:val="0"/>
            <w:vAlign w:val="center"/>
          </w:tcPr>
          <w:p w14:paraId="7C3147A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同时接受招标人和投标人或两个以上投标人对同一工程项目的工程造价咨询业务；（四）以给予回扣、恶意压低收费等方式进行不正当竞争；（五）转包承接的工程造价咨询业务；（六）法律、法规禁止的其他行为。</w:t>
            </w:r>
          </w:p>
        </w:tc>
        <w:tc>
          <w:tcPr>
            <w:tcW w:w="4820" w:type="dxa"/>
            <w:vMerge w:val="restart"/>
            <w:noWrap w:val="0"/>
            <w:vAlign w:val="center"/>
          </w:tcPr>
          <w:p w14:paraId="5C61AF9D">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《工程造价咨询企业管理办法》</w:t>
            </w:r>
            <w:r>
              <w:rPr>
                <w:rFonts w:hint="eastAsia" w:ascii="仿宋_GB2312" w:hAnsi="宋体" w:eastAsia="仿宋_GB2312"/>
                <w:b w:val="0"/>
                <w:bCs w:val="0"/>
                <w:color w:val="auto"/>
                <w:sz w:val="13"/>
                <w:szCs w:val="13"/>
                <w:highlight w:val="none"/>
              </w:rPr>
              <w:t>第三十九条</w:t>
            </w:r>
            <w:r>
              <w:rPr>
                <w:rFonts w:hint="eastAsia" w:ascii="仿宋_GB2312" w:hAnsi="宋体" w:eastAsia="仿宋_GB2312"/>
                <w:b w:val="0"/>
                <w:bCs w:val="0"/>
                <w:color w:val="auto"/>
                <w:sz w:val="13"/>
                <w:szCs w:val="13"/>
                <w:highlight w:val="none"/>
                <w:lang w:eastAsia="zh-CN"/>
              </w:rPr>
              <w:t>：</w:t>
            </w:r>
            <w:r>
              <w:rPr>
                <w:rFonts w:hint="eastAsia" w:ascii="仿宋_GB2312" w:hAnsi="宋体" w:eastAsia="仿宋_GB2312"/>
                <w:color w:val="auto"/>
                <w:sz w:val="13"/>
                <w:szCs w:val="13"/>
                <w:highlight w:val="none"/>
              </w:rPr>
              <w:t>程造价咨询企业有本办法第二十五条行为之一的，由县级以上地方人民政府住房城乡建设主管部门或者有关专业部门给予警告，责令限期改正，并处以1万元以上3万元以下的罚款。</w:t>
            </w:r>
          </w:p>
          <w:p w14:paraId="52901217">
            <w:pPr>
              <w:keepNext w:val="0"/>
              <w:keepLines w:val="0"/>
              <w:pageBreakBefore w:val="0"/>
              <w:widowControl/>
              <w:spacing w:beforeAutospacing="0" w:afterAutospacing="0" w:line="260" w:lineRule="exact"/>
              <w:ind w:left="0" w:right="0" w:firstLine="260"/>
              <w:jc w:val="left"/>
              <w:rPr>
                <w:rFonts w:hint="eastAsia" w:ascii="仿宋_GB2312" w:hAnsi="宋体" w:eastAsia="仿宋_GB2312"/>
                <w:color w:val="auto"/>
                <w:sz w:val="13"/>
                <w:szCs w:val="13"/>
                <w:highlight w:val="none"/>
              </w:rPr>
            </w:pPr>
          </w:p>
          <w:p w14:paraId="1216372D">
            <w:pPr>
              <w:keepNext w:val="0"/>
              <w:keepLines w:val="0"/>
              <w:pageBreakBefore w:val="0"/>
              <w:widowControl/>
              <w:shd w:val="clear" w:color="auto" w:fill="FFFFFF"/>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《工程造价咨询企业管理办法》</w:t>
            </w:r>
            <w:r>
              <w:rPr>
                <w:rFonts w:hint="eastAsia" w:ascii="仿宋_GB2312" w:hAnsi="宋体" w:eastAsia="仿宋_GB2312"/>
                <w:b/>
                <w:bCs/>
                <w:color w:val="auto"/>
                <w:sz w:val="13"/>
                <w:szCs w:val="13"/>
                <w:highlight w:val="none"/>
              </w:rPr>
              <w:t>第二十五条</w:t>
            </w:r>
            <w:r>
              <w:rPr>
                <w:rFonts w:hint="eastAsia" w:ascii="仿宋_GB2312" w:hAnsi="宋体" w:eastAsia="仿宋_GB2312"/>
                <w:b w:val="0"/>
                <w:bCs w:val="0"/>
                <w:color w:val="auto"/>
                <w:sz w:val="13"/>
                <w:szCs w:val="13"/>
                <w:highlight w:val="none"/>
                <w:lang w:eastAsia="zh-CN"/>
              </w:rPr>
              <w:t>：</w:t>
            </w:r>
            <w:r>
              <w:rPr>
                <w:rFonts w:hint="eastAsia" w:ascii="仿宋_GB2312" w:hAnsi="宋体" w:eastAsia="仿宋_GB2312"/>
                <w:color w:val="auto"/>
                <w:sz w:val="13"/>
                <w:szCs w:val="13"/>
                <w:highlight w:val="none"/>
              </w:rPr>
              <w:t>工程造价咨询企业不得有下列行为：</w:t>
            </w:r>
          </w:p>
          <w:p w14:paraId="70DFA0CA">
            <w:pPr>
              <w:keepNext w:val="0"/>
              <w:keepLines w:val="0"/>
              <w:pageBreakBefore w:val="0"/>
              <w:widowControl/>
              <w:shd w:val="clear" w:color="auto" w:fill="FFFFFF"/>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（一）涂改、倒卖、出租、出借资质证书，或者以其他形式非法转让资质证书；</w:t>
            </w:r>
          </w:p>
          <w:p w14:paraId="3FCED86A">
            <w:pPr>
              <w:keepNext w:val="0"/>
              <w:keepLines w:val="0"/>
              <w:pageBreakBefore w:val="0"/>
              <w:widowControl/>
              <w:shd w:val="clear" w:color="auto" w:fill="FFFFFF"/>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（二）超越资质等级业务范围承接工程造价咨询业务；</w:t>
            </w:r>
          </w:p>
          <w:p w14:paraId="75F5D3E8">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（三）同时接受招标人和投标人或两个以上投标人对同一工程项目的工程造价咨询业务；</w:t>
            </w:r>
          </w:p>
          <w:p w14:paraId="6C7869C8">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（四）以给予回扣、恶意压低收费等方式进行不正当竞争；</w:t>
            </w:r>
          </w:p>
          <w:p w14:paraId="4931BE2E">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（五）转包承接的工程造价咨询业务；</w:t>
            </w:r>
          </w:p>
          <w:p w14:paraId="44690A21">
            <w:pPr>
              <w:keepNext w:val="0"/>
              <w:keepLines w:val="0"/>
              <w:pageBreakBefore w:val="0"/>
              <w:widowControl/>
              <w:spacing w:beforeAutospacing="0" w:afterAutospacing="0" w:line="260" w:lineRule="exact"/>
              <w:ind w:left="0" w:right="0" w:firstLine="260"/>
              <w:jc w:val="left"/>
              <w:rPr>
                <w:rFonts w:ascii="仿宋_GB2312" w:hAnsi="宋体" w:eastAsia="仿宋_GB2312" w:cs="Times New Roman"/>
                <w:b/>
                <w:color w:val="auto"/>
                <w:sz w:val="13"/>
                <w:szCs w:val="13"/>
                <w:highlight w:val="none"/>
              </w:rPr>
            </w:pPr>
            <w:r>
              <w:rPr>
                <w:rFonts w:hint="eastAsia" w:ascii="仿宋_GB2312" w:hAnsi="宋体" w:eastAsia="仿宋_GB2312"/>
                <w:color w:val="auto"/>
                <w:sz w:val="13"/>
                <w:szCs w:val="13"/>
                <w:highlight w:val="none"/>
              </w:rPr>
              <w:t>（六）法律、法规禁止的其他行为。</w:t>
            </w:r>
          </w:p>
        </w:tc>
        <w:tc>
          <w:tcPr>
            <w:tcW w:w="823" w:type="dxa"/>
            <w:noWrap w:val="0"/>
            <w:vAlign w:val="center"/>
          </w:tcPr>
          <w:p w14:paraId="642024D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F7025D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初次违法，危害后果不重，主动消除或减轻违法行为危害后果的。</w:t>
            </w:r>
          </w:p>
        </w:tc>
        <w:tc>
          <w:tcPr>
            <w:tcW w:w="3058" w:type="dxa"/>
            <w:noWrap w:val="0"/>
            <w:vAlign w:val="center"/>
          </w:tcPr>
          <w:p w14:paraId="6BB0C90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给予警告，责令改正，处以1万元以上1.5万元以下的罚款。</w:t>
            </w:r>
          </w:p>
        </w:tc>
      </w:tr>
      <w:tr w14:paraId="26DC718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85" w:hRule="atLeast"/>
          <w:jc w:val="center"/>
        </w:trPr>
        <w:tc>
          <w:tcPr>
            <w:tcW w:w="443" w:type="dxa"/>
            <w:gridSpan w:val="2"/>
            <w:vMerge w:val="continue"/>
            <w:noWrap w:val="0"/>
            <w:vAlign w:val="center"/>
          </w:tcPr>
          <w:p w14:paraId="3A9724FF">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1550" w:type="dxa"/>
            <w:vMerge w:val="continue"/>
            <w:noWrap w:val="0"/>
            <w:vAlign w:val="center"/>
          </w:tcPr>
          <w:p w14:paraId="57A9C55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58B635E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EBE07C6">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775E8A0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2E559F8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给予警告，责令改正，处以1.5万元以上2.5万元以下的罚款。</w:t>
            </w:r>
          </w:p>
        </w:tc>
      </w:tr>
      <w:tr w14:paraId="3D7E7A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29" w:hRule="atLeast"/>
          <w:jc w:val="center"/>
        </w:trPr>
        <w:tc>
          <w:tcPr>
            <w:tcW w:w="443" w:type="dxa"/>
            <w:gridSpan w:val="2"/>
            <w:vMerge w:val="continue"/>
            <w:noWrap w:val="0"/>
            <w:vAlign w:val="center"/>
          </w:tcPr>
          <w:p w14:paraId="474F6462">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1550" w:type="dxa"/>
            <w:vMerge w:val="continue"/>
            <w:noWrap w:val="0"/>
            <w:vAlign w:val="center"/>
          </w:tcPr>
          <w:p w14:paraId="3FEA46C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66866E4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E999C48">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2A55351D">
            <w:pPr>
              <w:keepNext w:val="0"/>
              <w:keepLines w:val="0"/>
              <w:pageBreakBefore w:val="0"/>
              <w:widowControl/>
              <w:spacing w:beforeAutospacing="0" w:afterAutospacing="0" w:line="260" w:lineRule="exact"/>
              <w:ind w:left="0" w:right="0" w:firstLine="6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有些列情形之一的：</w:t>
            </w:r>
            <w:r>
              <w:rPr>
                <w:rFonts w:hint="eastAsia" w:ascii="仿宋_GB2312" w:hAnsi="宋体" w:eastAsia="仿宋_GB2312"/>
                <w:color w:val="auto"/>
                <w:sz w:val="13"/>
                <w:szCs w:val="13"/>
                <w:highlight w:val="none"/>
              </w:rPr>
              <w:t>（1）责令改正，拒不改正的；</w:t>
            </w:r>
          </w:p>
          <w:p w14:paraId="619F0367">
            <w:pPr>
              <w:keepNext w:val="0"/>
              <w:keepLines w:val="0"/>
              <w:pageBreakBefore w:val="0"/>
              <w:widowControl/>
              <w:spacing w:beforeAutospacing="0" w:afterAutospacing="0" w:line="260" w:lineRule="exact"/>
              <w:ind w:left="0" w:right="0" w:firstLine="6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71720AFE">
            <w:pPr>
              <w:keepNext w:val="0"/>
              <w:keepLines w:val="0"/>
              <w:pageBreakBefore w:val="0"/>
              <w:widowControl/>
              <w:spacing w:beforeAutospacing="0" w:afterAutospacing="0" w:line="260" w:lineRule="exact"/>
              <w:ind w:left="0" w:right="0" w:firstLine="6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（3）严重扰乱工程造价咨询市场秩序的；</w:t>
            </w:r>
          </w:p>
          <w:p w14:paraId="4A6C5784">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（4）经有关部门确认，存在扰乱招投标市场情形的；</w:t>
            </w:r>
          </w:p>
          <w:p w14:paraId="3EE80481">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（5）其他依法应予从重处罚的情形。</w:t>
            </w:r>
          </w:p>
        </w:tc>
        <w:tc>
          <w:tcPr>
            <w:tcW w:w="3058" w:type="dxa"/>
            <w:noWrap w:val="0"/>
            <w:vAlign w:val="center"/>
          </w:tcPr>
          <w:p w14:paraId="16682F9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给予警告，责令改正，处以2.5万元以上3万元以下的罚款。</w:t>
            </w:r>
          </w:p>
        </w:tc>
      </w:tr>
      <w:tr w14:paraId="1E01E3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4" w:hRule="atLeast"/>
          <w:jc w:val="center"/>
        </w:trPr>
        <w:tc>
          <w:tcPr>
            <w:tcW w:w="443" w:type="dxa"/>
            <w:gridSpan w:val="2"/>
            <w:vMerge w:val="restart"/>
            <w:noWrap w:val="0"/>
            <w:vAlign w:val="center"/>
          </w:tcPr>
          <w:p w14:paraId="52678D2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33</w:t>
            </w:r>
          </w:p>
        </w:tc>
        <w:tc>
          <w:tcPr>
            <w:tcW w:w="1550" w:type="dxa"/>
            <w:vMerge w:val="restart"/>
            <w:noWrap w:val="0"/>
            <w:vAlign w:val="center"/>
          </w:tcPr>
          <w:p w14:paraId="6685203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聘用单位为申请人提供虚假注册材料</w:t>
            </w:r>
          </w:p>
        </w:tc>
        <w:tc>
          <w:tcPr>
            <w:tcW w:w="4820" w:type="dxa"/>
            <w:vMerge w:val="restart"/>
            <w:noWrap w:val="0"/>
            <w:vAlign w:val="center"/>
          </w:tcPr>
          <w:p w14:paraId="59384CFA">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《注册造价工程师管理办法》</w:t>
            </w:r>
            <w:r>
              <w:rPr>
                <w:rFonts w:hint="eastAsia" w:ascii="仿宋_GB2312" w:hAnsi="宋体" w:eastAsia="仿宋_GB2312"/>
                <w:b/>
                <w:bCs/>
                <w:color w:val="auto"/>
                <w:sz w:val="13"/>
                <w:szCs w:val="13"/>
                <w:highlight w:val="none"/>
              </w:rPr>
              <w:t>第三十二条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聘用单位为申请人提供虚假注册材料的，由县级以上地方人民政府建设主管部门或者其他有关部门给予警告，并可处以1万元以上3万元以下的罚款。</w:t>
            </w:r>
          </w:p>
        </w:tc>
        <w:tc>
          <w:tcPr>
            <w:tcW w:w="823" w:type="dxa"/>
            <w:noWrap w:val="0"/>
            <w:vAlign w:val="center"/>
          </w:tcPr>
          <w:p w14:paraId="5A91F0C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1E190C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聘用单位为1个申请人提供虚假注册材料的。</w:t>
            </w:r>
          </w:p>
        </w:tc>
        <w:tc>
          <w:tcPr>
            <w:tcW w:w="3058" w:type="dxa"/>
            <w:noWrap w:val="0"/>
            <w:vAlign w:val="center"/>
          </w:tcPr>
          <w:p w14:paraId="1E6E1810">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给予警告，可处以1万元以上1.5万元以下的罚款。</w:t>
            </w:r>
          </w:p>
        </w:tc>
      </w:tr>
      <w:tr w14:paraId="634DAE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9A9B27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23F02B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64FD2D4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4D58E304">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7C3302F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聘用单位为2个以上5个以下申请人提供虚假注册材料的。</w:t>
            </w:r>
          </w:p>
        </w:tc>
        <w:tc>
          <w:tcPr>
            <w:tcW w:w="3058" w:type="dxa"/>
            <w:noWrap w:val="0"/>
            <w:vAlign w:val="center"/>
          </w:tcPr>
          <w:p w14:paraId="6066C945">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给予警告，处以1.5万元以上2.5万元以下的罚款。</w:t>
            </w:r>
          </w:p>
        </w:tc>
      </w:tr>
      <w:tr w14:paraId="018CB5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0" w:hRule="atLeast"/>
          <w:jc w:val="center"/>
        </w:trPr>
        <w:tc>
          <w:tcPr>
            <w:tcW w:w="443" w:type="dxa"/>
            <w:gridSpan w:val="2"/>
            <w:vMerge w:val="continue"/>
            <w:noWrap w:val="0"/>
            <w:vAlign w:val="center"/>
          </w:tcPr>
          <w:p w14:paraId="4D467C20">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E55D6E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0C4AE12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D1AC021">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34B22DD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聘用单位为5个以上申请人提供虚假注册材料的。</w:t>
            </w:r>
          </w:p>
        </w:tc>
        <w:tc>
          <w:tcPr>
            <w:tcW w:w="3058" w:type="dxa"/>
            <w:noWrap w:val="0"/>
            <w:vAlign w:val="center"/>
          </w:tcPr>
          <w:p w14:paraId="0197B485">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给予警告，处以2.5万元以上3万元以下的罚款。</w:t>
            </w:r>
          </w:p>
        </w:tc>
      </w:tr>
      <w:tr w14:paraId="6C3D56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3C6CBA4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34</w:t>
            </w:r>
          </w:p>
        </w:tc>
        <w:tc>
          <w:tcPr>
            <w:tcW w:w="1550" w:type="dxa"/>
            <w:vMerge w:val="restart"/>
            <w:noWrap w:val="0"/>
            <w:vAlign w:val="center"/>
          </w:tcPr>
          <w:p w14:paraId="279C21C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以欺骗、贿赂等不正当手段取得造价工程师注册</w:t>
            </w:r>
          </w:p>
        </w:tc>
        <w:tc>
          <w:tcPr>
            <w:tcW w:w="4820" w:type="dxa"/>
            <w:vMerge w:val="restart"/>
            <w:noWrap w:val="0"/>
            <w:vAlign w:val="center"/>
          </w:tcPr>
          <w:p w14:paraId="70FAA33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《注册造价工程师管理办法》</w:t>
            </w:r>
            <w:r>
              <w:rPr>
                <w:rFonts w:hint="eastAsia" w:ascii="仿宋_GB2312" w:hAnsi="宋体" w:eastAsia="仿宋_GB2312"/>
                <w:b/>
                <w:bCs/>
                <w:color w:val="auto"/>
                <w:sz w:val="13"/>
                <w:szCs w:val="13"/>
                <w:highlight w:val="none"/>
              </w:rPr>
              <w:t>第三十三条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以欺骗、贿赂等不正当手段取得造价工程师注册的，由注册机关撤销其注册，3年内不得再次申请注册，并由县级以上地方人民政府建设主管部门处以罚款。其中，没有违法所得的，处以1万元以下罚款；有违法所得的，处以违法所得3倍以下且不超过3万元的罚款。</w:t>
            </w:r>
          </w:p>
        </w:tc>
        <w:tc>
          <w:tcPr>
            <w:tcW w:w="823" w:type="dxa"/>
            <w:noWrap w:val="0"/>
            <w:vAlign w:val="center"/>
          </w:tcPr>
          <w:p w14:paraId="7BBD368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E26C63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没有违法所得，未造成危害后果或造成轻微危害后果的。</w:t>
            </w:r>
          </w:p>
        </w:tc>
        <w:tc>
          <w:tcPr>
            <w:tcW w:w="3058" w:type="dxa"/>
            <w:noWrap w:val="0"/>
            <w:vAlign w:val="center"/>
          </w:tcPr>
          <w:p w14:paraId="4D8D4705">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由注册机关撤销其注册，3年内不得再次申请注册，处3千元以下的罚款。</w:t>
            </w:r>
          </w:p>
        </w:tc>
      </w:tr>
      <w:tr w14:paraId="6AC9FA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5A91D036">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1550" w:type="dxa"/>
            <w:vMerge w:val="continue"/>
            <w:noWrap w:val="0"/>
            <w:vAlign w:val="top"/>
          </w:tcPr>
          <w:p w14:paraId="255FE26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2E1027E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restart"/>
            <w:noWrap w:val="0"/>
            <w:vAlign w:val="center"/>
          </w:tcPr>
          <w:p w14:paraId="1CE864F8">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4B870ACB">
            <w:pPr>
              <w:keepNext w:val="0"/>
              <w:keepLines w:val="0"/>
              <w:pageBreakBefore w:val="0"/>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（1）违法所得在5千元以下的。</w:t>
            </w:r>
          </w:p>
        </w:tc>
        <w:tc>
          <w:tcPr>
            <w:tcW w:w="3058" w:type="dxa"/>
            <w:noWrap w:val="0"/>
            <w:vAlign w:val="center"/>
          </w:tcPr>
          <w:p w14:paraId="320F9F5D">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由注册机关撤销其注册，3年内不得再次申请注册，处以违法所得1倍以下且不超过3万元的罚款。</w:t>
            </w:r>
          </w:p>
        </w:tc>
      </w:tr>
      <w:tr w14:paraId="0F98E8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62C36EA">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1550" w:type="dxa"/>
            <w:vMerge w:val="continue"/>
            <w:noWrap w:val="0"/>
            <w:vAlign w:val="top"/>
          </w:tcPr>
          <w:p w14:paraId="77CD70A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30A92D3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vAlign w:val="center"/>
          </w:tcPr>
          <w:p w14:paraId="3212F5E1">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3877A1EB">
            <w:pPr>
              <w:keepNext w:val="0"/>
              <w:keepLines w:val="0"/>
              <w:pageBreakBefore w:val="0"/>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（2）没有违法所得，造成一般危害后果的。</w:t>
            </w:r>
          </w:p>
        </w:tc>
        <w:tc>
          <w:tcPr>
            <w:tcW w:w="3058" w:type="dxa"/>
            <w:noWrap w:val="0"/>
            <w:vAlign w:val="center"/>
          </w:tcPr>
          <w:p w14:paraId="1261467A">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由注册机关撤销其注册，3年内不得再次申请注册，处3千元以上7千元以下的罚款。</w:t>
            </w:r>
          </w:p>
        </w:tc>
      </w:tr>
      <w:tr w14:paraId="6C1773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09" w:hRule="atLeast"/>
          <w:jc w:val="center"/>
        </w:trPr>
        <w:tc>
          <w:tcPr>
            <w:tcW w:w="443" w:type="dxa"/>
            <w:gridSpan w:val="2"/>
            <w:vMerge w:val="continue"/>
            <w:noWrap w:val="0"/>
            <w:vAlign w:val="center"/>
          </w:tcPr>
          <w:p w14:paraId="753ACB08">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1550" w:type="dxa"/>
            <w:vMerge w:val="continue"/>
            <w:noWrap w:val="0"/>
            <w:vAlign w:val="center"/>
          </w:tcPr>
          <w:p w14:paraId="348DB96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7DC77D8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restart"/>
            <w:noWrap w:val="0"/>
            <w:vAlign w:val="center"/>
          </w:tcPr>
          <w:p w14:paraId="721BB1E7">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137574A1">
            <w:pPr>
              <w:keepNext w:val="0"/>
              <w:keepLines w:val="0"/>
              <w:pageBreakBefore w:val="0"/>
              <w:spacing w:beforeAutospacing="0" w:afterAutospacing="0" w:line="260" w:lineRule="exact"/>
              <w:ind w:left="0" w:right="0" w:firstLine="6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（1）违法所得在5千元以上1万元以下的。</w:t>
            </w:r>
          </w:p>
        </w:tc>
        <w:tc>
          <w:tcPr>
            <w:tcW w:w="3058" w:type="dxa"/>
            <w:noWrap w:val="0"/>
            <w:vAlign w:val="center"/>
          </w:tcPr>
          <w:p w14:paraId="45163538">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由注册机关撤销其注册，3年内不得再次申请注册，处以违法所得1倍以上2倍以下且不超过3万元的罚款。</w:t>
            </w:r>
          </w:p>
        </w:tc>
      </w:tr>
      <w:tr w14:paraId="26823FE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9" w:hRule="atLeast"/>
          <w:jc w:val="center"/>
        </w:trPr>
        <w:tc>
          <w:tcPr>
            <w:tcW w:w="443" w:type="dxa"/>
            <w:gridSpan w:val="2"/>
            <w:vMerge w:val="continue"/>
            <w:noWrap w:val="0"/>
            <w:vAlign w:val="center"/>
          </w:tcPr>
          <w:p w14:paraId="3EBA91E8">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1550" w:type="dxa"/>
            <w:vMerge w:val="continue"/>
            <w:noWrap w:val="0"/>
            <w:vAlign w:val="center"/>
          </w:tcPr>
          <w:p w14:paraId="4B7DC691">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top"/>
          </w:tcPr>
          <w:p w14:paraId="5A5860A0">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823" w:type="dxa"/>
            <w:vMerge w:val="continue"/>
            <w:noWrap w:val="0"/>
            <w:vAlign w:val="center"/>
          </w:tcPr>
          <w:p w14:paraId="0FCAFA65">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4EBBF066">
            <w:pPr>
              <w:keepNext w:val="0"/>
              <w:keepLines w:val="0"/>
              <w:pageBreakBefore w:val="0"/>
              <w:spacing w:beforeAutospacing="0" w:afterAutospacing="0" w:line="260" w:lineRule="exact"/>
              <w:ind w:left="0" w:right="0" w:firstLine="6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（2）没有违法所得，造成严重危害后果的。</w:t>
            </w:r>
          </w:p>
        </w:tc>
        <w:tc>
          <w:tcPr>
            <w:tcW w:w="3058" w:type="dxa"/>
            <w:noWrap w:val="0"/>
            <w:vAlign w:val="center"/>
          </w:tcPr>
          <w:p w14:paraId="4B5131EC">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由注册机关撤销其注册，3年内不得再次申请注册，处7千元以上1万元以下的罚款。</w:t>
            </w:r>
          </w:p>
        </w:tc>
      </w:tr>
      <w:tr w14:paraId="050A98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4" w:hRule="atLeast"/>
          <w:jc w:val="center"/>
        </w:trPr>
        <w:tc>
          <w:tcPr>
            <w:tcW w:w="443" w:type="dxa"/>
            <w:gridSpan w:val="2"/>
            <w:vMerge w:val="continue"/>
            <w:noWrap w:val="0"/>
            <w:vAlign w:val="center"/>
          </w:tcPr>
          <w:p w14:paraId="5FE93F3A">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1550" w:type="dxa"/>
            <w:vMerge w:val="continue"/>
            <w:noWrap w:val="0"/>
            <w:vAlign w:val="center"/>
          </w:tcPr>
          <w:p w14:paraId="4B9A2DB7">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top"/>
          </w:tcPr>
          <w:p w14:paraId="31F77800">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823" w:type="dxa"/>
            <w:vMerge w:val="continue"/>
            <w:noWrap w:val="0"/>
            <w:vAlign w:val="center"/>
          </w:tcPr>
          <w:p w14:paraId="31635CBC">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0964BAAD">
            <w:pPr>
              <w:keepNext w:val="0"/>
              <w:keepLines w:val="0"/>
              <w:pageBreakBefore w:val="0"/>
              <w:spacing w:beforeAutospacing="0" w:afterAutospacing="0" w:line="260" w:lineRule="exact"/>
              <w:ind w:left="0" w:right="0" w:firstLine="6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（3）违法所得在1万元以上的。</w:t>
            </w:r>
          </w:p>
        </w:tc>
        <w:tc>
          <w:tcPr>
            <w:tcW w:w="3058" w:type="dxa"/>
            <w:noWrap w:val="0"/>
            <w:vAlign w:val="center"/>
          </w:tcPr>
          <w:p w14:paraId="60FD5891">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由注册机关撤销其注册，3年内不得再次申请注册，处以违法所得2倍以上3倍以下且不超过3万元的罚款。</w:t>
            </w:r>
          </w:p>
        </w:tc>
      </w:tr>
      <w:tr w14:paraId="35DC3E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3F494B12">
            <w:pPr>
              <w:keepNext w:val="0"/>
              <w:keepLines w:val="0"/>
              <w:pageBreakBefore w:val="0"/>
              <w:widowControl/>
              <w:suppressLineNumbers w:val="0"/>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3</w:t>
            </w:r>
            <w:r>
              <w:rPr>
                <w:rFonts w:hint="eastAsia" w:ascii="仿宋_GB2312" w:hAnsi="宋体" w:eastAsia="仿宋_GB2312" w:cs="仿宋_GB2312"/>
                <w:i w:val="0"/>
                <w:color w:val="auto"/>
                <w:sz w:val="13"/>
                <w:szCs w:val="13"/>
                <w:highlight w:val="none"/>
                <w:u w:val="none"/>
                <w:lang w:val="en-US" w:eastAsia="zh-CN" w:bidi="ar"/>
              </w:rPr>
              <w:t>5</w:t>
            </w:r>
          </w:p>
        </w:tc>
        <w:tc>
          <w:tcPr>
            <w:tcW w:w="1550" w:type="dxa"/>
            <w:vMerge w:val="restart"/>
            <w:noWrap w:val="0"/>
            <w:vAlign w:val="center"/>
          </w:tcPr>
          <w:p w14:paraId="0F85017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未经注册而以注册造价工程师的名义从事工程造价活动</w:t>
            </w:r>
          </w:p>
        </w:tc>
        <w:tc>
          <w:tcPr>
            <w:tcW w:w="4820" w:type="dxa"/>
            <w:vMerge w:val="restart"/>
            <w:noWrap w:val="0"/>
            <w:vAlign w:val="center"/>
          </w:tcPr>
          <w:p w14:paraId="3E521F6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《注册造价工程师管理办法》</w:t>
            </w:r>
            <w:r>
              <w:rPr>
                <w:rFonts w:hint="eastAsia" w:ascii="仿宋_GB2312" w:hAnsi="宋体" w:eastAsia="仿宋_GB2312"/>
                <w:b/>
                <w:bCs/>
                <w:color w:val="auto"/>
                <w:sz w:val="13"/>
                <w:szCs w:val="13"/>
                <w:highlight w:val="none"/>
              </w:rPr>
              <w:t>第三十四条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办法规定，未经注册而以注册造价工程师的名义从事工程造价活动的，所签署的工程造价成果文件无效，由县级以上地方人民政府建设主管部门或者其他有关部门给予警告，责令停止违法活动，并可处以1万元以上3万元以下的罚款。</w:t>
            </w:r>
          </w:p>
        </w:tc>
        <w:tc>
          <w:tcPr>
            <w:tcW w:w="823" w:type="dxa"/>
            <w:noWrap w:val="0"/>
            <w:vAlign w:val="center"/>
          </w:tcPr>
          <w:p w14:paraId="0839297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DCE53C5">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初次发生违法行为，危害后果轻微，主动消除或减轻违法行为危害后果的。</w:t>
            </w:r>
          </w:p>
        </w:tc>
        <w:tc>
          <w:tcPr>
            <w:tcW w:w="3058" w:type="dxa"/>
            <w:noWrap w:val="0"/>
            <w:vAlign w:val="center"/>
          </w:tcPr>
          <w:p w14:paraId="1737809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所签署的工程造价成果文件无效，给予警告，责令停止违法活动，可处以1万元以上1.5万元以下的罚款。</w:t>
            </w:r>
          </w:p>
        </w:tc>
      </w:tr>
      <w:tr w14:paraId="16227F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798D63FF">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41D40B7">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top"/>
          </w:tcPr>
          <w:p w14:paraId="627B91F4">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823" w:type="dxa"/>
            <w:noWrap w:val="0"/>
            <w:vAlign w:val="center"/>
          </w:tcPr>
          <w:p w14:paraId="6759D599">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5FE4C6D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3076470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所签署的工程造价成果文件无效；给予警告，责令停止违法活动，处以1.5万元以上2.5万元以下的罚款。</w:t>
            </w:r>
          </w:p>
        </w:tc>
      </w:tr>
      <w:tr w14:paraId="6B8DE28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continue"/>
            <w:noWrap w:val="0"/>
            <w:vAlign w:val="center"/>
          </w:tcPr>
          <w:p w14:paraId="684C3C99">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3D638E5">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7BAB346D">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823" w:type="dxa"/>
            <w:noWrap w:val="0"/>
            <w:vAlign w:val="center"/>
          </w:tcPr>
          <w:p w14:paraId="4538AB57">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4B5E3254">
            <w:pPr>
              <w:keepNext w:val="0"/>
              <w:keepLines w:val="0"/>
              <w:pageBreakBefore w:val="0"/>
              <w:widowControl/>
              <w:spacing w:beforeAutospacing="0" w:afterAutospacing="0" w:line="260" w:lineRule="exact"/>
              <w:ind w:left="0" w:right="0" w:firstLine="6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（1）曾因未经注册而以注册造价工程师的名义从事工程造价活动被依法查处，再次实施该违法行为的；</w:t>
            </w:r>
          </w:p>
          <w:p w14:paraId="72C0BF80">
            <w:pPr>
              <w:keepNext w:val="0"/>
              <w:keepLines w:val="0"/>
              <w:pageBreakBefore w:val="0"/>
              <w:widowControl/>
              <w:spacing w:beforeAutospacing="0" w:afterAutospacing="0" w:line="260" w:lineRule="exact"/>
              <w:ind w:left="0" w:right="0" w:firstLine="6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（2）严重扰乱工程造价市场秩序的；</w:t>
            </w:r>
          </w:p>
          <w:p w14:paraId="49D4FFDF">
            <w:pPr>
              <w:keepNext w:val="0"/>
              <w:keepLines w:val="0"/>
              <w:pageBreakBefore w:val="0"/>
              <w:widowControl/>
              <w:spacing w:beforeAutospacing="0" w:afterAutospacing="0" w:line="260" w:lineRule="exact"/>
              <w:ind w:left="0" w:right="0" w:firstLine="6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（3）其他依法应予从重处罚的情形。</w:t>
            </w:r>
          </w:p>
        </w:tc>
        <w:tc>
          <w:tcPr>
            <w:tcW w:w="3058" w:type="dxa"/>
            <w:noWrap w:val="0"/>
            <w:vAlign w:val="center"/>
          </w:tcPr>
          <w:p w14:paraId="7574CC4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所签署的工程造价成果文件无效，给予警告，责令停止违法活动，处以2.5万元以上3万元以下的罚款。</w:t>
            </w:r>
          </w:p>
        </w:tc>
      </w:tr>
      <w:tr w14:paraId="43D9E9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restart"/>
            <w:noWrap w:val="0"/>
            <w:vAlign w:val="center"/>
          </w:tcPr>
          <w:p w14:paraId="150AA458">
            <w:pPr>
              <w:keepNext w:val="0"/>
              <w:keepLines w:val="0"/>
              <w:pageBreakBefore w:val="0"/>
              <w:widowControl/>
              <w:suppressLineNumbers w:val="0"/>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3</w:t>
            </w:r>
            <w:r>
              <w:rPr>
                <w:rFonts w:hint="eastAsia" w:ascii="仿宋_GB2312" w:hAnsi="宋体" w:eastAsia="仿宋_GB2312" w:cs="仿宋_GB2312"/>
                <w:i w:val="0"/>
                <w:color w:val="auto"/>
                <w:sz w:val="13"/>
                <w:szCs w:val="13"/>
                <w:highlight w:val="none"/>
                <w:u w:val="none"/>
                <w:lang w:val="en-US" w:eastAsia="zh-CN" w:bidi="ar"/>
              </w:rPr>
              <w:t>6</w:t>
            </w:r>
          </w:p>
        </w:tc>
        <w:tc>
          <w:tcPr>
            <w:tcW w:w="1550" w:type="dxa"/>
            <w:vMerge w:val="restart"/>
            <w:noWrap w:val="0"/>
            <w:vAlign w:val="center"/>
          </w:tcPr>
          <w:p w14:paraId="7EC09A8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注册造价工程师未办理变更注册而继续执业</w:t>
            </w:r>
          </w:p>
        </w:tc>
        <w:tc>
          <w:tcPr>
            <w:tcW w:w="4820" w:type="dxa"/>
            <w:vMerge w:val="restart"/>
            <w:noWrap w:val="0"/>
            <w:vAlign w:val="center"/>
          </w:tcPr>
          <w:p w14:paraId="5E554CA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《注册造价工程师管理办法》</w:t>
            </w:r>
            <w:r>
              <w:rPr>
                <w:rFonts w:hint="eastAsia" w:ascii="仿宋_GB2312" w:hAnsi="宋体" w:eastAsia="仿宋_GB2312"/>
                <w:b/>
                <w:bCs/>
                <w:color w:val="auto"/>
                <w:sz w:val="13"/>
                <w:szCs w:val="13"/>
                <w:highlight w:val="none"/>
              </w:rPr>
              <w:t>第三十五条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违反本办法规定，未办理变更注册而继续执业的，由县级以上人民政府建设主管部门或者其他有关部门责令限期改正；逾期不改的，可处以5000元以下的罚款。</w:t>
            </w:r>
          </w:p>
        </w:tc>
        <w:tc>
          <w:tcPr>
            <w:tcW w:w="823" w:type="dxa"/>
            <w:noWrap w:val="0"/>
            <w:vAlign w:val="center"/>
          </w:tcPr>
          <w:p w14:paraId="33F5DF0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36EFB03">
            <w:pPr>
              <w:pStyle w:val="29"/>
              <w:keepNext w:val="0"/>
              <w:keepLines w:val="0"/>
              <w:pageBreakBefore w:val="0"/>
              <w:spacing w:before="0" w:beforeAutospacing="0" w:after="0" w:afterAutospacing="0" w:line="260" w:lineRule="exact"/>
              <w:ind w:left="0" w:right="0" w:firstLine="13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经责令限期改正，逾期15日以内改正的。</w:t>
            </w:r>
          </w:p>
        </w:tc>
        <w:tc>
          <w:tcPr>
            <w:tcW w:w="3058" w:type="dxa"/>
            <w:noWrap w:val="0"/>
            <w:vAlign w:val="center"/>
          </w:tcPr>
          <w:p w14:paraId="09ABBD0D">
            <w:pPr>
              <w:pStyle w:val="29"/>
              <w:keepNext w:val="0"/>
              <w:keepLines w:val="0"/>
              <w:pageBreakBefore w:val="0"/>
              <w:spacing w:before="0" w:beforeAutospacing="0" w:after="0" w:afterAutospacing="0" w:line="260" w:lineRule="exact"/>
              <w:ind w:left="0" w:right="0" w:firstLine="13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可处1500元以下的罚款。</w:t>
            </w:r>
          </w:p>
        </w:tc>
      </w:tr>
      <w:tr w14:paraId="603312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07B7906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F653D46">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top"/>
          </w:tcPr>
          <w:p w14:paraId="5879ABE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72E346D">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3CC26FE7">
            <w:pPr>
              <w:pStyle w:val="29"/>
              <w:keepNext w:val="0"/>
              <w:keepLines w:val="0"/>
              <w:pageBreakBefore w:val="0"/>
              <w:spacing w:before="0" w:beforeAutospacing="0" w:after="0" w:afterAutospacing="0" w:line="260" w:lineRule="exact"/>
              <w:ind w:left="0" w:right="0" w:firstLine="13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经责令限期改正，逾期15日以上30日以内改正的。</w:t>
            </w:r>
          </w:p>
        </w:tc>
        <w:tc>
          <w:tcPr>
            <w:tcW w:w="3058" w:type="dxa"/>
            <w:noWrap w:val="0"/>
            <w:vAlign w:val="center"/>
          </w:tcPr>
          <w:p w14:paraId="2FA3FE47">
            <w:pPr>
              <w:pStyle w:val="29"/>
              <w:keepNext w:val="0"/>
              <w:keepLines w:val="0"/>
              <w:pageBreakBefore w:val="0"/>
              <w:spacing w:before="0" w:beforeAutospacing="0" w:after="0" w:afterAutospacing="0" w:line="260" w:lineRule="exact"/>
              <w:ind w:left="0" w:right="0" w:firstLine="13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lang w:eastAsia="zh-CN"/>
              </w:rPr>
              <w:t>可</w:t>
            </w:r>
            <w:r>
              <w:rPr>
                <w:rFonts w:hint="eastAsia" w:ascii="仿宋_GB2312" w:eastAsia="仿宋_GB2312" w:cstheme="minorBidi"/>
                <w:color w:val="auto"/>
                <w:sz w:val="13"/>
                <w:szCs w:val="13"/>
                <w:highlight w:val="none"/>
              </w:rPr>
              <w:t>处1500元以上3500元以下的罚款。</w:t>
            </w:r>
          </w:p>
        </w:tc>
      </w:tr>
      <w:tr w14:paraId="02CD72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5C7A5A8A">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1628A75">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61B5916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29A5A94">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49C00760">
            <w:pPr>
              <w:pStyle w:val="29"/>
              <w:keepNext w:val="0"/>
              <w:keepLines w:val="0"/>
              <w:pageBreakBefore w:val="0"/>
              <w:spacing w:before="0" w:beforeAutospacing="0" w:after="0" w:afterAutospacing="0" w:line="260" w:lineRule="exact"/>
              <w:ind w:left="0" w:right="0" w:firstLine="13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经责令限期改正，逾期30日以上未改正的。</w:t>
            </w:r>
          </w:p>
        </w:tc>
        <w:tc>
          <w:tcPr>
            <w:tcW w:w="3058" w:type="dxa"/>
            <w:noWrap w:val="0"/>
            <w:vAlign w:val="center"/>
          </w:tcPr>
          <w:p w14:paraId="7A0E3709">
            <w:pPr>
              <w:pStyle w:val="29"/>
              <w:keepNext w:val="0"/>
              <w:keepLines w:val="0"/>
              <w:pageBreakBefore w:val="0"/>
              <w:spacing w:before="0" w:beforeAutospacing="0" w:after="0" w:afterAutospacing="0" w:line="260" w:lineRule="exact"/>
              <w:ind w:left="0" w:right="0" w:firstLine="13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lang w:eastAsia="zh-CN"/>
              </w:rPr>
              <w:t>可</w:t>
            </w:r>
            <w:r>
              <w:rPr>
                <w:rFonts w:hint="eastAsia" w:ascii="仿宋_GB2312" w:eastAsia="仿宋_GB2312" w:cstheme="minorBidi"/>
                <w:color w:val="auto"/>
                <w:sz w:val="13"/>
                <w:szCs w:val="13"/>
                <w:highlight w:val="none"/>
              </w:rPr>
              <w:t>处3500元以上5000元以下的罚款。</w:t>
            </w:r>
          </w:p>
        </w:tc>
      </w:tr>
      <w:tr w14:paraId="270D1A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60" w:hRule="atLeast"/>
          <w:jc w:val="center"/>
        </w:trPr>
        <w:tc>
          <w:tcPr>
            <w:tcW w:w="443" w:type="dxa"/>
            <w:gridSpan w:val="2"/>
            <w:vMerge w:val="restart"/>
            <w:noWrap w:val="0"/>
            <w:vAlign w:val="center"/>
          </w:tcPr>
          <w:p w14:paraId="222CD261">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37</w:t>
            </w:r>
          </w:p>
        </w:tc>
        <w:tc>
          <w:tcPr>
            <w:tcW w:w="1550" w:type="dxa"/>
            <w:vMerge w:val="restart"/>
            <w:noWrap w:val="0"/>
            <w:vAlign w:val="center"/>
          </w:tcPr>
          <w:p w14:paraId="5E61BEE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履行注册造价工程师义务；在执业过程中，索贿、受贿或者谋取合同约定费用外的其他利益；在执业过程中实施商业贿赂；签署有虚假记载、误导性陈述的工程造价成果文件；以个人名义承接工程造价业务；允许他人以自己名义从事工程造价业务；同时在两个或者两个以上单位执业；涂改、倒卖、出租、出借或者以其他形式非法转让注册证书或者执业印章；法律、法规、规章禁止的其他行为。</w:t>
            </w:r>
          </w:p>
        </w:tc>
        <w:tc>
          <w:tcPr>
            <w:tcW w:w="4820" w:type="dxa"/>
            <w:vMerge w:val="restart"/>
            <w:noWrap w:val="0"/>
            <w:vAlign w:val="center"/>
          </w:tcPr>
          <w:p w14:paraId="51AC67FE">
            <w:pPr>
              <w:pStyle w:val="29"/>
              <w:keepNext w:val="0"/>
              <w:keepLines w:val="0"/>
              <w:pageBreakBefore w:val="0"/>
              <w:spacing w:before="0" w:beforeAutospacing="0" w:after="0" w:afterAutospacing="0" w:line="260" w:lineRule="exact"/>
              <w:ind w:left="0" w:right="0"/>
              <w:rPr>
                <w:rFonts w:ascii="仿宋_GB2312" w:eastAsia="仿宋_GB2312" w:cstheme="minorBidi"/>
                <w:color w:val="auto"/>
                <w:sz w:val="13"/>
                <w:szCs w:val="13"/>
                <w:highlight w:val="none"/>
              </w:rPr>
            </w:pPr>
          </w:p>
          <w:p w14:paraId="6F52545A">
            <w:pPr>
              <w:keepNext w:val="0"/>
              <w:keepLines w:val="0"/>
              <w:pageBreakBefore w:val="0"/>
              <w:widowControl w:val="0"/>
              <w:spacing w:beforeAutospacing="0" w:afterAutospacing="0" w:line="20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《注册造价工程师管理办法》</w:t>
            </w:r>
            <w:r>
              <w:rPr>
                <w:rFonts w:hint="eastAsia" w:ascii="仿宋_GB2312" w:hAnsi="宋体" w:eastAsia="仿宋_GB2312"/>
                <w:b/>
                <w:bCs/>
                <w:color w:val="auto"/>
                <w:sz w:val="13"/>
                <w:szCs w:val="13"/>
                <w:highlight w:val="none"/>
              </w:rPr>
              <w:t>第三十六条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注册造价工程师有本办法第二十条规定行为之一的，由县级以上地方人民政府建设主管部门或者其他有关部门给予警告，责令改正，没有违法所得的，处以1万元以下罚款，有违法所得的，处以违法所得3倍以下且不超过3万元的罚款</w:t>
            </w:r>
            <w:r>
              <w:rPr>
                <w:rFonts w:hint="eastAsia" w:ascii="仿宋_GB2312" w:hAnsi="宋体" w:eastAsia="仿宋_GB2312"/>
                <w:color w:val="auto"/>
                <w:sz w:val="13"/>
                <w:szCs w:val="13"/>
                <w:highlight w:val="none"/>
                <w:lang w:eastAsia="zh-CN"/>
              </w:rPr>
              <w:t>。</w:t>
            </w:r>
          </w:p>
          <w:p w14:paraId="45097523">
            <w:pPr>
              <w:pStyle w:val="29"/>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00" w:lineRule="exact"/>
              <w:ind w:left="0" w:right="0" w:firstLine="0"/>
              <w:jc w:val="left"/>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stheme="minorBidi"/>
                <w:color w:val="auto"/>
                <w:sz w:val="13"/>
                <w:szCs w:val="13"/>
                <w:highlight w:val="none"/>
                <w:lang w:val="en-US" w:eastAsia="zh-CN" w:bidi="ar-SA"/>
              </w:rPr>
              <w:t>第二十条：注册造价工程师不得有下列行为：</w:t>
            </w:r>
          </w:p>
          <w:p w14:paraId="7C0EC031">
            <w:pPr>
              <w:pStyle w:val="29"/>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00" w:lineRule="exact"/>
              <w:ind w:left="0" w:right="0" w:firstLine="0"/>
              <w:jc w:val="left"/>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stheme="minorBidi"/>
                <w:color w:val="auto"/>
                <w:sz w:val="13"/>
                <w:szCs w:val="13"/>
                <w:highlight w:val="none"/>
                <w:lang w:val="en-US" w:eastAsia="zh-CN" w:bidi="ar-SA"/>
              </w:rPr>
              <w:t>　　（一）不履行注册造价工程师义务；</w:t>
            </w:r>
          </w:p>
          <w:p w14:paraId="09238111">
            <w:pPr>
              <w:pStyle w:val="29"/>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00" w:lineRule="exact"/>
              <w:ind w:left="0" w:right="0" w:firstLine="0"/>
              <w:jc w:val="left"/>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stheme="minorBidi"/>
                <w:color w:val="auto"/>
                <w:sz w:val="13"/>
                <w:szCs w:val="13"/>
                <w:highlight w:val="none"/>
                <w:lang w:val="en-US" w:eastAsia="zh-CN" w:bidi="ar-SA"/>
              </w:rPr>
              <w:t>　　（二）在执业过程中，索贿、受贿或者谋取合同约定费用外的其他利益；</w:t>
            </w:r>
          </w:p>
          <w:p w14:paraId="6B9C8960">
            <w:pPr>
              <w:pStyle w:val="29"/>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00" w:lineRule="exact"/>
              <w:ind w:left="0" w:right="0" w:firstLine="0"/>
              <w:jc w:val="left"/>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stheme="minorBidi"/>
                <w:color w:val="auto"/>
                <w:sz w:val="13"/>
                <w:szCs w:val="13"/>
                <w:highlight w:val="none"/>
                <w:lang w:val="en-US" w:eastAsia="zh-CN" w:bidi="ar-SA"/>
              </w:rPr>
              <w:t>　　（三）在执业过程中实施商业贿赂；</w:t>
            </w:r>
          </w:p>
          <w:p w14:paraId="508CAECA">
            <w:pPr>
              <w:pStyle w:val="29"/>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00" w:lineRule="exact"/>
              <w:ind w:left="0" w:right="0" w:firstLine="0"/>
              <w:jc w:val="left"/>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stheme="minorBidi"/>
                <w:color w:val="auto"/>
                <w:sz w:val="13"/>
                <w:szCs w:val="13"/>
                <w:highlight w:val="none"/>
                <w:lang w:val="en-US" w:eastAsia="zh-CN" w:bidi="ar-SA"/>
              </w:rPr>
              <w:t>　　（四）签署有虚假记载、误导性陈述的工程造价成果文件；</w:t>
            </w:r>
          </w:p>
          <w:p w14:paraId="27E41642">
            <w:pPr>
              <w:pStyle w:val="29"/>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00" w:lineRule="exact"/>
              <w:ind w:left="0" w:right="0" w:firstLine="0"/>
              <w:jc w:val="left"/>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stheme="minorBidi"/>
                <w:color w:val="auto"/>
                <w:sz w:val="13"/>
                <w:szCs w:val="13"/>
                <w:highlight w:val="none"/>
                <w:lang w:val="en-US" w:eastAsia="zh-CN" w:bidi="ar-SA"/>
              </w:rPr>
              <w:t>　　（五）以个人名义承接工程造价业务；</w:t>
            </w:r>
          </w:p>
          <w:p w14:paraId="541D2F13">
            <w:pPr>
              <w:pStyle w:val="29"/>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00" w:lineRule="exact"/>
              <w:ind w:left="0" w:right="0" w:firstLine="0"/>
              <w:jc w:val="left"/>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stheme="minorBidi"/>
                <w:color w:val="auto"/>
                <w:sz w:val="13"/>
                <w:szCs w:val="13"/>
                <w:highlight w:val="none"/>
                <w:lang w:val="en-US" w:eastAsia="zh-CN" w:bidi="ar-SA"/>
              </w:rPr>
              <w:t>　　（六）允许他人以自己名义从事工程造价业务；</w:t>
            </w:r>
          </w:p>
          <w:p w14:paraId="5A9081F7">
            <w:pPr>
              <w:pStyle w:val="29"/>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00" w:lineRule="exact"/>
              <w:ind w:left="0" w:right="0" w:firstLine="0"/>
              <w:jc w:val="left"/>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stheme="minorBidi"/>
                <w:color w:val="auto"/>
                <w:sz w:val="13"/>
                <w:szCs w:val="13"/>
                <w:highlight w:val="none"/>
                <w:lang w:val="en-US" w:eastAsia="zh-CN" w:bidi="ar-SA"/>
              </w:rPr>
              <w:t>　　（七）同时在两个或者两个以上单位执业；</w:t>
            </w:r>
          </w:p>
          <w:p w14:paraId="34AFF3AD">
            <w:pPr>
              <w:pStyle w:val="29"/>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00" w:lineRule="exact"/>
              <w:ind w:left="0" w:right="0" w:firstLine="0"/>
              <w:jc w:val="left"/>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stheme="minorBidi"/>
                <w:color w:val="auto"/>
                <w:sz w:val="13"/>
                <w:szCs w:val="13"/>
                <w:highlight w:val="none"/>
                <w:lang w:val="en-US" w:eastAsia="zh-CN" w:bidi="ar-SA"/>
              </w:rPr>
              <w:t>　　（八）涂改、倒卖、出租、出借或者以其他形式非法转让注册证书或者执业印章；</w:t>
            </w:r>
          </w:p>
          <w:p w14:paraId="549DBB08">
            <w:pPr>
              <w:pStyle w:val="29"/>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00" w:lineRule="exact"/>
              <w:ind w:left="0" w:right="0" w:firstLine="0"/>
              <w:jc w:val="left"/>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stheme="minorBidi"/>
                <w:color w:val="auto"/>
                <w:sz w:val="13"/>
                <w:szCs w:val="13"/>
                <w:highlight w:val="none"/>
                <w:lang w:val="en-US" w:eastAsia="zh-CN" w:bidi="ar-SA"/>
              </w:rPr>
              <w:t>　　（九）超出执业范围、注册专业范围执业；</w:t>
            </w:r>
          </w:p>
          <w:p w14:paraId="5C31BD6C">
            <w:pPr>
              <w:pStyle w:val="29"/>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00" w:lineRule="exact"/>
              <w:ind w:left="0" w:right="0" w:firstLine="0"/>
              <w:jc w:val="left"/>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stheme="minorBidi"/>
                <w:color w:val="auto"/>
                <w:sz w:val="13"/>
                <w:szCs w:val="13"/>
                <w:highlight w:val="none"/>
                <w:lang w:val="en-US" w:eastAsia="zh-CN" w:bidi="ar-SA"/>
              </w:rPr>
              <w:t>　　（十）法律、法规、规章禁止的其他行为。</w:t>
            </w:r>
          </w:p>
          <w:p w14:paraId="48E8736B">
            <w:pPr>
              <w:keepNext w:val="0"/>
              <w:keepLines w:val="0"/>
              <w:pageBreakBefore w:val="0"/>
              <w:spacing w:beforeAutospacing="0" w:afterAutospacing="0" w:line="200" w:lineRule="exact"/>
              <w:ind w:left="0" w:right="0"/>
              <w:jc w:val="left"/>
              <w:rPr>
                <w:rFonts w:hint="eastAsia" w:ascii="仿宋_GB2312" w:hAnsi="宋体" w:eastAsia="仿宋_GB2312"/>
                <w:color w:val="auto"/>
                <w:sz w:val="13"/>
                <w:szCs w:val="13"/>
                <w:highlight w:val="none"/>
                <w:lang w:val="en-US" w:eastAsia="zh-CN"/>
              </w:rPr>
            </w:pPr>
          </w:p>
          <w:p w14:paraId="7FA5D6D5">
            <w:pPr>
              <w:keepNext w:val="0"/>
              <w:keepLines w:val="0"/>
              <w:pageBreakBefore w:val="0"/>
              <w:spacing w:beforeAutospacing="0" w:afterAutospacing="0" w:line="200" w:lineRule="exact"/>
              <w:ind w:left="0" w:right="0"/>
              <w:jc w:val="left"/>
              <w:rPr>
                <w:rFonts w:hint="eastAsia" w:ascii="仿宋_GB2312" w:hAnsi="宋体" w:eastAsia="仿宋_GB2312"/>
                <w:color w:val="auto"/>
                <w:sz w:val="13"/>
                <w:szCs w:val="13"/>
                <w:highlight w:val="none"/>
              </w:rPr>
            </w:pPr>
          </w:p>
          <w:p w14:paraId="7B80F94B">
            <w:pPr>
              <w:pStyle w:val="29"/>
              <w:keepNext w:val="0"/>
              <w:keepLines w:val="0"/>
              <w:pageBreakBefore w:val="0"/>
              <w:spacing w:before="0" w:beforeAutospacing="0" w:after="0" w:afterAutospacing="0" w:line="260" w:lineRule="exact"/>
              <w:ind w:left="0" w:right="0"/>
              <w:rPr>
                <w:rFonts w:ascii="仿宋_GB2312" w:eastAsia="仿宋_GB2312" w:cstheme="minorBidi"/>
                <w:color w:val="auto"/>
                <w:sz w:val="13"/>
                <w:szCs w:val="13"/>
                <w:highlight w:val="none"/>
              </w:rPr>
            </w:pPr>
          </w:p>
        </w:tc>
        <w:tc>
          <w:tcPr>
            <w:tcW w:w="823" w:type="dxa"/>
            <w:noWrap w:val="0"/>
            <w:vAlign w:val="center"/>
          </w:tcPr>
          <w:p w14:paraId="7F2C9B6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155953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没有违法所得，且未造成危害后果或造成轻微危害后果的。</w:t>
            </w:r>
          </w:p>
        </w:tc>
        <w:tc>
          <w:tcPr>
            <w:tcW w:w="3058" w:type="dxa"/>
            <w:noWrap w:val="0"/>
            <w:vAlign w:val="center"/>
          </w:tcPr>
          <w:p w14:paraId="24973A69">
            <w:pPr>
              <w:keepNext w:val="0"/>
              <w:keepLines w:val="0"/>
              <w:pageBreakBefore w:val="0"/>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给予警告，责令改正，处3千元以下的罚款。</w:t>
            </w:r>
          </w:p>
        </w:tc>
      </w:tr>
      <w:tr w14:paraId="085921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38" w:hRule="atLeast"/>
          <w:jc w:val="center"/>
        </w:trPr>
        <w:tc>
          <w:tcPr>
            <w:tcW w:w="443" w:type="dxa"/>
            <w:gridSpan w:val="2"/>
            <w:vMerge w:val="continue"/>
            <w:noWrap w:val="0"/>
            <w:vAlign w:val="center"/>
          </w:tcPr>
          <w:p w14:paraId="6621AF4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870CDF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5A0774D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01B14A7B">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16D2B4E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（1）违法所得在5千元以下的。</w:t>
            </w:r>
          </w:p>
        </w:tc>
        <w:tc>
          <w:tcPr>
            <w:tcW w:w="3058" w:type="dxa"/>
            <w:noWrap w:val="0"/>
            <w:vAlign w:val="center"/>
          </w:tcPr>
          <w:p w14:paraId="478205D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给予警告，责令改正，处以违法所得1倍以下且不超过3万元的罚款。</w:t>
            </w:r>
          </w:p>
        </w:tc>
      </w:tr>
      <w:tr w14:paraId="6ABB7C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30" w:hRule="atLeast"/>
          <w:jc w:val="center"/>
        </w:trPr>
        <w:tc>
          <w:tcPr>
            <w:tcW w:w="443" w:type="dxa"/>
            <w:gridSpan w:val="2"/>
            <w:vMerge w:val="continue"/>
            <w:noWrap w:val="0"/>
            <w:vAlign w:val="center"/>
          </w:tcPr>
          <w:p w14:paraId="33B17BB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7CFEA7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16AB8D2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D45AF08">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708DF5F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（2）没有违法所得，造成一般危害后果的。</w:t>
            </w:r>
          </w:p>
        </w:tc>
        <w:tc>
          <w:tcPr>
            <w:tcW w:w="3058" w:type="dxa"/>
            <w:noWrap w:val="0"/>
            <w:vAlign w:val="center"/>
          </w:tcPr>
          <w:p w14:paraId="669F05B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给予警告，责令改正，处3千元以上7千元以下的罚款。</w:t>
            </w:r>
          </w:p>
        </w:tc>
      </w:tr>
      <w:tr w14:paraId="46B2EF2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84" w:hRule="atLeast"/>
          <w:jc w:val="center"/>
        </w:trPr>
        <w:tc>
          <w:tcPr>
            <w:tcW w:w="443" w:type="dxa"/>
            <w:gridSpan w:val="2"/>
            <w:vMerge w:val="continue"/>
            <w:noWrap w:val="0"/>
            <w:vAlign w:val="center"/>
          </w:tcPr>
          <w:p w14:paraId="60ABA6E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F08975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04BDAEB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45572B90">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78D54A3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（1）违法所得在5千元以上1万元以下的或造成一定危害后果、影响的。</w:t>
            </w:r>
          </w:p>
        </w:tc>
        <w:tc>
          <w:tcPr>
            <w:tcW w:w="3058" w:type="dxa"/>
            <w:noWrap w:val="0"/>
            <w:vAlign w:val="center"/>
          </w:tcPr>
          <w:p w14:paraId="3B447B0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给予警告，责令改正，处以违法所得1倍以上2倍以下且不超过3万元的罚款。</w:t>
            </w:r>
          </w:p>
        </w:tc>
      </w:tr>
      <w:tr w14:paraId="20E42B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56" w:hRule="atLeast"/>
          <w:jc w:val="center"/>
        </w:trPr>
        <w:tc>
          <w:tcPr>
            <w:tcW w:w="443" w:type="dxa"/>
            <w:gridSpan w:val="2"/>
            <w:vMerge w:val="continue"/>
            <w:noWrap w:val="0"/>
            <w:vAlign w:val="center"/>
          </w:tcPr>
          <w:p w14:paraId="0D00F099">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F0EEAA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5BD3EDC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02634A8">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6E5E418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（2）没有违法所得，造成严重危害后果的。</w:t>
            </w:r>
          </w:p>
        </w:tc>
        <w:tc>
          <w:tcPr>
            <w:tcW w:w="3058" w:type="dxa"/>
            <w:noWrap w:val="0"/>
            <w:vAlign w:val="center"/>
          </w:tcPr>
          <w:p w14:paraId="4959369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给予警告；处7千元以上1万元以下的罚款。</w:t>
            </w:r>
          </w:p>
        </w:tc>
      </w:tr>
      <w:tr w14:paraId="1A21BA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19" w:hRule="atLeast"/>
          <w:jc w:val="center"/>
        </w:trPr>
        <w:tc>
          <w:tcPr>
            <w:tcW w:w="443" w:type="dxa"/>
            <w:gridSpan w:val="2"/>
            <w:vMerge w:val="continue"/>
            <w:noWrap w:val="0"/>
            <w:vAlign w:val="center"/>
          </w:tcPr>
          <w:p w14:paraId="7FE70EF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CE03B1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7B04E92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73B8775">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298815A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（3）违法所得在1万元以上的。</w:t>
            </w:r>
          </w:p>
        </w:tc>
        <w:tc>
          <w:tcPr>
            <w:tcW w:w="3058" w:type="dxa"/>
            <w:noWrap w:val="0"/>
            <w:vAlign w:val="center"/>
          </w:tcPr>
          <w:p w14:paraId="7D2B434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给予警告，处以违法所得2倍以上3倍以下且不超过3万元的罚款。</w:t>
            </w:r>
          </w:p>
        </w:tc>
      </w:tr>
      <w:tr w14:paraId="668652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restart"/>
            <w:noWrap w:val="0"/>
            <w:vAlign w:val="center"/>
          </w:tcPr>
          <w:p w14:paraId="7C0B4C8C">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38</w:t>
            </w:r>
          </w:p>
        </w:tc>
        <w:tc>
          <w:tcPr>
            <w:tcW w:w="1550" w:type="dxa"/>
            <w:vMerge w:val="restart"/>
            <w:noWrap w:val="0"/>
            <w:vAlign w:val="center"/>
          </w:tcPr>
          <w:p w14:paraId="0D3D296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注册造价工程师或者其聘用单位未按照要求提供造价工程师信用档案信息</w:t>
            </w:r>
          </w:p>
        </w:tc>
        <w:tc>
          <w:tcPr>
            <w:tcW w:w="4820" w:type="dxa"/>
            <w:vMerge w:val="restart"/>
            <w:noWrap w:val="0"/>
            <w:vAlign w:val="center"/>
          </w:tcPr>
          <w:p w14:paraId="3B9D7BB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《注册造价工程师管理办法》</w:t>
            </w:r>
            <w:r>
              <w:rPr>
                <w:rFonts w:hint="eastAsia" w:ascii="仿宋_GB2312" w:hAnsi="宋体" w:eastAsia="仿宋_GB2312"/>
                <w:b/>
                <w:bCs/>
                <w:color w:val="auto"/>
                <w:sz w:val="13"/>
                <w:szCs w:val="13"/>
                <w:highlight w:val="none"/>
              </w:rPr>
              <w:t>第三十七条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办法规定，注册造价工程师或者其聘用单位未按照要求提供造价工程师信用档案信息的，由县级以上地方人民政府建设主管部门或者其他有关部门责令限期改正；逾期未改正的，可处以1000元以上1万元以下的罚款。</w:t>
            </w:r>
          </w:p>
        </w:tc>
        <w:tc>
          <w:tcPr>
            <w:tcW w:w="823" w:type="dxa"/>
            <w:noWrap w:val="0"/>
            <w:vAlign w:val="center"/>
          </w:tcPr>
          <w:p w14:paraId="734D513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3B92D3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经责令限期改正，逾期15日以内改正的。</w:t>
            </w:r>
          </w:p>
        </w:tc>
        <w:tc>
          <w:tcPr>
            <w:tcW w:w="3058" w:type="dxa"/>
            <w:noWrap w:val="0"/>
            <w:vAlign w:val="center"/>
          </w:tcPr>
          <w:p w14:paraId="6FD1332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可处1千元以上4千元以下的罚款。</w:t>
            </w:r>
          </w:p>
        </w:tc>
      </w:tr>
      <w:tr w14:paraId="009870A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13B05ED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F65726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371EC36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9932FD6">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5F941C0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经责令限期改正，逾期15日以上30日以内改正的。</w:t>
            </w:r>
          </w:p>
        </w:tc>
        <w:tc>
          <w:tcPr>
            <w:tcW w:w="3058" w:type="dxa"/>
            <w:noWrap w:val="0"/>
            <w:vAlign w:val="center"/>
          </w:tcPr>
          <w:p w14:paraId="2578519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可</w:t>
            </w:r>
            <w:r>
              <w:rPr>
                <w:rFonts w:hint="eastAsia" w:ascii="仿宋_GB2312" w:hAnsi="宋体" w:eastAsia="仿宋_GB2312"/>
                <w:color w:val="auto"/>
                <w:sz w:val="13"/>
                <w:szCs w:val="13"/>
                <w:highlight w:val="none"/>
              </w:rPr>
              <w:t>处4千元以上7千元以下的罚款。</w:t>
            </w:r>
          </w:p>
        </w:tc>
      </w:tr>
      <w:tr w14:paraId="2C9438D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769A7CF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20775C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60CC3CB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1B36676">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0778740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经责令限期改正，逾期30日以上未改正的。</w:t>
            </w:r>
          </w:p>
        </w:tc>
        <w:tc>
          <w:tcPr>
            <w:tcW w:w="3058" w:type="dxa"/>
            <w:noWrap w:val="0"/>
            <w:vAlign w:val="center"/>
          </w:tcPr>
          <w:p w14:paraId="392328D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可</w:t>
            </w:r>
            <w:r>
              <w:rPr>
                <w:rFonts w:hint="eastAsia" w:ascii="仿宋_GB2312" w:hAnsi="宋体" w:eastAsia="仿宋_GB2312"/>
                <w:color w:val="auto"/>
                <w:sz w:val="13"/>
                <w:szCs w:val="13"/>
                <w:highlight w:val="none"/>
              </w:rPr>
              <w:t>处7千元以上1万元以下的罚款。</w:t>
            </w:r>
          </w:p>
        </w:tc>
      </w:tr>
      <w:tr w14:paraId="1C93CC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7860FB0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39</w:t>
            </w:r>
          </w:p>
        </w:tc>
        <w:tc>
          <w:tcPr>
            <w:tcW w:w="1550" w:type="dxa"/>
            <w:vMerge w:val="restart"/>
            <w:noWrap w:val="0"/>
            <w:vAlign w:val="center"/>
          </w:tcPr>
          <w:p w14:paraId="5EF1597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以欺骗、贿赂等不正当手段取得注册证书</w:t>
            </w:r>
          </w:p>
        </w:tc>
        <w:tc>
          <w:tcPr>
            <w:tcW w:w="4820" w:type="dxa"/>
            <w:vMerge w:val="restart"/>
            <w:noWrap w:val="0"/>
            <w:vAlign w:val="center"/>
          </w:tcPr>
          <w:p w14:paraId="33EAC5EB">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《注册建造师管理规定》</w:t>
            </w:r>
            <w:r>
              <w:rPr>
                <w:rFonts w:hint="eastAsia" w:ascii="仿宋_GB2312" w:hAnsi="宋体" w:eastAsia="仿宋_GB2312"/>
                <w:b/>
                <w:bCs/>
                <w:color w:val="auto"/>
                <w:sz w:val="13"/>
                <w:szCs w:val="13"/>
                <w:highlight w:val="none"/>
              </w:rPr>
              <w:t>第三十四条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以欺骗、贿赂等不正当手段取得注册证书的，由注册机关撤销其注册，3年内不得再次申请注册，并由县级以上地方人民政府建设主管部门处以罚款。其中没有违法所得的，处以1万元以下的罚款；有违法所得的，处以违法所得3倍以下且不超过3万元的罚款。</w:t>
            </w:r>
          </w:p>
        </w:tc>
        <w:tc>
          <w:tcPr>
            <w:tcW w:w="823" w:type="dxa"/>
            <w:noWrap w:val="0"/>
            <w:vAlign w:val="center"/>
          </w:tcPr>
          <w:p w14:paraId="0E5559C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603FC5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没有违法所得，未造成危害后果或造成轻微危害后果的。</w:t>
            </w:r>
          </w:p>
        </w:tc>
        <w:tc>
          <w:tcPr>
            <w:tcW w:w="3058" w:type="dxa"/>
            <w:noWrap w:val="0"/>
            <w:vAlign w:val="center"/>
          </w:tcPr>
          <w:p w14:paraId="6086C52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由注册机关撤销其注册，3年内不得再次申请注册，处3千元以下的罚款。</w:t>
            </w:r>
          </w:p>
        </w:tc>
      </w:tr>
      <w:tr w14:paraId="2B8136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4A59F24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top"/>
          </w:tcPr>
          <w:p w14:paraId="5BE62C6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465D077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1C10B558">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7DE7A2E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（1）没有违法所得，造成一般危害后果的。</w:t>
            </w:r>
          </w:p>
        </w:tc>
        <w:tc>
          <w:tcPr>
            <w:tcW w:w="3058" w:type="dxa"/>
            <w:noWrap w:val="0"/>
            <w:vAlign w:val="center"/>
          </w:tcPr>
          <w:p w14:paraId="41B8C16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由注册机关撤销其注册，3年内不得再次申请注册，处3千元以上7千元以下的罚款。</w:t>
            </w:r>
          </w:p>
        </w:tc>
      </w:tr>
      <w:tr w14:paraId="539BA2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3C1769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top"/>
          </w:tcPr>
          <w:p w14:paraId="0B2DFD2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0C7AACD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1D58B88">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0155EF2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w:t>
            </w:r>
            <w:r>
              <w:rPr>
                <w:rFonts w:hint="eastAsia" w:ascii="仿宋_GB2312" w:hAnsi="宋体" w:eastAsia="仿宋_GB2312"/>
                <w:color w:val="auto"/>
                <w:sz w:val="13"/>
                <w:szCs w:val="13"/>
                <w:highlight w:val="none"/>
                <w:lang w:val="en-US" w:eastAsia="zh-CN"/>
              </w:rPr>
              <w:t>违</w:t>
            </w:r>
            <w:r>
              <w:rPr>
                <w:rFonts w:hint="eastAsia" w:ascii="仿宋_GB2312" w:hAnsi="宋体" w:eastAsia="仿宋_GB2312"/>
                <w:color w:val="auto"/>
                <w:sz w:val="13"/>
                <w:szCs w:val="13"/>
                <w:highlight w:val="none"/>
              </w:rPr>
              <w:t>法所得在1万元以下的。</w:t>
            </w:r>
          </w:p>
        </w:tc>
        <w:tc>
          <w:tcPr>
            <w:tcW w:w="3058" w:type="dxa"/>
            <w:noWrap w:val="0"/>
            <w:vAlign w:val="center"/>
          </w:tcPr>
          <w:p w14:paraId="358CDAB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由注册机关撤销其注册，3年内不得再次申请注册，处以违法所得1倍以下且不超过3万元的罚款。</w:t>
            </w:r>
          </w:p>
        </w:tc>
      </w:tr>
      <w:tr w14:paraId="279D21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1009BF7D">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3D00AA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7885231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684A6450">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51DC672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（1）没有违法所得，造成严重危害后果的。</w:t>
            </w:r>
          </w:p>
        </w:tc>
        <w:tc>
          <w:tcPr>
            <w:tcW w:w="3058" w:type="dxa"/>
            <w:noWrap w:val="0"/>
            <w:vAlign w:val="center"/>
          </w:tcPr>
          <w:p w14:paraId="075D1B4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由注册机关撤销其注册，3年内不得再次申请注册，处7000元以上1万元以下的罚款。</w:t>
            </w:r>
          </w:p>
        </w:tc>
      </w:tr>
      <w:tr w14:paraId="5B4A0E3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070DF25F">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1BC470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8EE6E5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66B4DD4">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62DB100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（2）违法所得在1万元以上3万元以下的。</w:t>
            </w:r>
          </w:p>
        </w:tc>
        <w:tc>
          <w:tcPr>
            <w:tcW w:w="3058" w:type="dxa"/>
            <w:noWrap w:val="0"/>
            <w:vAlign w:val="center"/>
          </w:tcPr>
          <w:p w14:paraId="79A76F0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由注册机关撤销其注册，3年内不得再次申请注册，处以违法所得1倍以上2倍以下且不超过3万元的罚款。</w:t>
            </w:r>
          </w:p>
        </w:tc>
      </w:tr>
      <w:tr w14:paraId="4B5615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67" w:hRule="atLeast"/>
          <w:jc w:val="center"/>
        </w:trPr>
        <w:tc>
          <w:tcPr>
            <w:tcW w:w="443" w:type="dxa"/>
            <w:gridSpan w:val="2"/>
            <w:vMerge w:val="continue"/>
            <w:noWrap w:val="0"/>
            <w:vAlign w:val="center"/>
          </w:tcPr>
          <w:p w14:paraId="4DDAA479">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5AF45A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DAA229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2C60E32">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141357C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（3）违法所得在3万元以上的。</w:t>
            </w:r>
          </w:p>
        </w:tc>
        <w:tc>
          <w:tcPr>
            <w:tcW w:w="3058" w:type="dxa"/>
            <w:noWrap w:val="0"/>
            <w:vAlign w:val="center"/>
          </w:tcPr>
          <w:p w14:paraId="7CCCE86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由注册机关撤销其注册，3年内不得再次申请注册，处以违法所得2倍以上3倍以下且不超过3万元的罚款。</w:t>
            </w:r>
          </w:p>
        </w:tc>
      </w:tr>
      <w:tr w14:paraId="7C592C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3" w:hRule="atLeast"/>
          <w:jc w:val="center"/>
        </w:trPr>
        <w:tc>
          <w:tcPr>
            <w:tcW w:w="443" w:type="dxa"/>
            <w:gridSpan w:val="2"/>
            <w:vMerge w:val="restart"/>
            <w:noWrap w:val="0"/>
            <w:vAlign w:val="center"/>
          </w:tcPr>
          <w:p w14:paraId="344D63FE">
            <w:pPr>
              <w:keepNext w:val="0"/>
              <w:keepLines w:val="0"/>
              <w:pageBreakBefore w:val="0"/>
              <w:widowControl/>
              <w:suppressLineNumbers w:val="0"/>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4</w:t>
            </w:r>
            <w:r>
              <w:rPr>
                <w:rFonts w:hint="eastAsia" w:ascii="仿宋_GB2312" w:hAnsi="宋体" w:eastAsia="仿宋_GB2312" w:cs="仿宋_GB2312"/>
                <w:i w:val="0"/>
                <w:color w:val="auto"/>
                <w:sz w:val="13"/>
                <w:szCs w:val="13"/>
                <w:highlight w:val="none"/>
                <w:u w:val="none"/>
                <w:lang w:val="en-US" w:eastAsia="zh-CN" w:bidi="ar"/>
              </w:rPr>
              <w:t>0</w:t>
            </w:r>
          </w:p>
        </w:tc>
        <w:tc>
          <w:tcPr>
            <w:tcW w:w="1550" w:type="dxa"/>
            <w:vMerge w:val="restart"/>
            <w:noWrap w:val="0"/>
            <w:vAlign w:val="center"/>
          </w:tcPr>
          <w:p w14:paraId="4F94FA4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未取得注册证书和执业印章，担任大中型建设工程项目施工单位项目负责人，或者以注册建造师的名义从事相关活动</w:t>
            </w:r>
          </w:p>
        </w:tc>
        <w:tc>
          <w:tcPr>
            <w:tcW w:w="4820" w:type="dxa"/>
            <w:vMerge w:val="restart"/>
            <w:noWrap w:val="0"/>
            <w:vAlign w:val="center"/>
          </w:tcPr>
          <w:p w14:paraId="43187E12">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《注册建造师管理规定》</w:t>
            </w:r>
            <w:r>
              <w:rPr>
                <w:rFonts w:hint="eastAsia" w:ascii="仿宋_GB2312" w:hAnsi="宋体" w:eastAsia="仿宋_GB2312"/>
                <w:b/>
                <w:bCs/>
                <w:color w:val="auto"/>
                <w:sz w:val="13"/>
                <w:szCs w:val="13"/>
                <w:highlight w:val="none"/>
              </w:rPr>
              <w:t>第三十五条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规定，未取得注册证书和执业印章，担任大中型建设工程项目施工单位项目负责人，或者以注册建造师的名义从事相关活动的，其所签署的工程文件无效，由县级以上地方人民政府建设主管部门或者其他有关部门给予警告，责令停止违法活动，并可处以1万元以上3万元以下的罚款。</w:t>
            </w:r>
          </w:p>
        </w:tc>
        <w:tc>
          <w:tcPr>
            <w:tcW w:w="823" w:type="dxa"/>
            <w:noWrap w:val="0"/>
            <w:vAlign w:val="center"/>
          </w:tcPr>
          <w:p w14:paraId="57633EF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C8D4F3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违法所得在1万元以下的。</w:t>
            </w:r>
          </w:p>
        </w:tc>
        <w:tc>
          <w:tcPr>
            <w:tcW w:w="3058" w:type="dxa"/>
            <w:noWrap w:val="0"/>
            <w:vAlign w:val="center"/>
          </w:tcPr>
          <w:p w14:paraId="1C4F062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其所签署的工程文件无效，给予警告，责令停止违法活动，可处以1万元以上1.5万元以下的罚款。</w:t>
            </w:r>
          </w:p>
        </w:tc>
      </w:tr>
      <w:tr w14:paraId="45B334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60" w:hRule="atLeast"/>
          <w:jc w:val="center"/>
        </w:trPr>
        <w:tc>
          <w:tcPr>
            <w:tcW w:w="443" w:type="dxa"/>
            <w:gridSpan w:val="2"/>
            <w:vMerge w:val="continue"/>
            <w:noWrap w:val="0"/>
            <w:vAlign w:val="center"/>
          </w:tcPr>
          <w:p w14:paraId="5DB439A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0A774B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7E91816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0E6AA494">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54F60D4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违法所得在1万元以上3万元以下的。</w:t>
            </w:r>
          </w:p>
        </w:tc>
        <w:tc>
          <w:tcPr>
            <w:tcW w:w="3058" w:type="dxa"/>
            <w:noWrap w:val="0"/>
            <w:vAlign w:val="center"/>
          </w:tcPr>
          <w:p w14:paraId="18B2FD7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其所签署的工程文件无效，给予警告，责令停止违法活动，处以1.5万元以上2.5万元以下的罚款。</w:t>
            </w:r>
          </w:p>
        </w:tc>
      </w:tr>
      <w:tr w14:paraId="31B4EF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1" w:hRule="atLeast"/>
          <w:jc w:val="center"/>
        </w:trPr>
        <w:tc>
          <w:tcPr>
            <w:tcW w:w="443" w:type="dxa"/>
            <w:gridSpan w:val="2"/>
            <w:vMerge w:val="continue"/>
            <w:noWrap w:val="0"/>
            <w:vAlign w:val="center"/>
          </w:tcPr>
          <w:p w14:paraId="1A644F0C">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3C7CC7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1B77014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477B673">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2BBE418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违法所得在3万元以上的。</w:t>
            </w:r>
          </w:p>
        </w:tc>
        <w:tc>
          <w:tcPr>
            <w:tcW w:w="3058" w:type="dxa"/>
            <w:noWrap w:val="0"/>
            <w:vAlign w:val="center"/>
          </w:tcPr>
          <w:p w14:paraId="1D30A65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其所签署的工程文件无效，给予警告，责令停止违法活动，处以2.5万元以上3万元以下的罚款。</w:t>
            </w:r>
          </w:p>
        </w:tc>
      </w:tr>
      <w:tr w14:paraId="412573A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4" w:hRule="atLeast"/>
          <w:jc w:val="center"/>
        </w:trPr>
        <w:tc>
          <w:tcPr>
            <w:tcW w:w="443" w:type="dxa"/>
            <w:gridSpan w:val="2"/>
            <w:vMerge w:val="restart"/>
            <w:noWrap w:val="0"/>
            <w:vAlign w:val="center"/>
          </w:tcPr>
          <w:p w14:paraId="44BFD303">
            <w:pPr>
              <w:keepNext w:val="0"/>
              <w:keepLines w:val="0"/>
              <w:pageBreakBefore w:val="0"/>
              <w:widowControl/>
              <w:suppressLineNumbers w:val="0"/>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4</w:t>
            </w:r>
            <w:r>
              <w:rPr>
                <w:rFonts w:hint="eastAsia" w:ascii="仿宋_GB2312" w:hAnsi="宋体" w:eastAsia="仿宋_GB2312" w:cs="仿宋_GB2312"/>
                <w:i w:val="0"/>
                <w:color w:val="auto"/>
                <w:sz w:val="13"/>
                <w:szCs w:val="13"/>
                <w:highlight w:val="none"/>
                <w:u w:val="none"/>
                <w:lang w:val="en-US" w:eastAsia="zh-CN" w:bidi="ar"/>
              </w:rPr>
              <w:t>1</w:t>
            </w:r>
          </w:p>
        </w:tc>
        <w:tc>
          <w:tcPr>
            <w:tcW w:w="1550" w:type="dxa"/>
            <w:vMerge w:val="restart"/>
            <w:noWrap w:val="0"/>
            <w:vAlign w:val="center"/>
          </w:tcPr>
          <w:p w14:paraId="4748243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未办理变更注册而继续执业</w:t>
            </w:r>
          </w:p>
        </w:tc>
        <w:tc>
          <w:tcPr>
            <w:tcW w:w="4820" w:type="dxa"/>
            <w:vMerge w:val="restart"/>
            <w:noWrap w:val="0"/>
            <w:vAlign w:val="center"/>
          </w:tcPr>
          <w:p w14:paraId="5F72D5EB">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《注册建造师管理规定》</w:t>
            </w:r>
            <w:r>
              <w:rPr>
                <w:rFonts w:hint="eastAsia" w:ascii="仿宋_GB2312" w:hAnsi="宋体" w:eastAsia="仿宋_GB2312"/>
                <w:b/>
                <w:bCs/>
                <w:color w:val="auto"/>
                <w:sz w:val="13"/>
                <w:szCs w:val="13"/>
                <w:highlight w:val="none"/>
              </w:rPr>
              <w:t>第三十六条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违反本规定，未办理变更注册而继续执业的，由县级以上地方人民政府建设主管部门或者其他有关部门责令限期改正；逾期不改正的，可处以5000元以下的罚款。</w:t>
            </w:r>
          </w:p>
        </w:tc>
        <w:tc>
          <w:tcPr>
            <w:tcW w:w="823" w:type="dxa"/>
            <w:noWrap w:val="0"/>
            <w:vAlign w:val="center"/>
          </w:tcPr>
          <w:p w14:paraId="79460B2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5B80925">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经责令限期改正，逾期15日以内改正的。</w:t>
            </w:r>
          </w:p>
        </w:tc>
        <w:tc>
          <w:tcPr>
            <w:tcW w:w="3058" w:type="dxa"/>
            <w:noWrap w:val="0"/>
            <w:vAlign w:val="center"/>
          </w:tcPr>
          <w:p w14:paraId="2281C3E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可处1500元以下的罚款。</w:t>
            </w:r>
          </w:p>
        </w:tc>
      </w:tr>
      <w:tr w14:paraId="4C91D7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5" w:hRule="atLeast"/>
          <w:jc w:val="center"/>
        </w:trPr>
        <w:tc>
          <w:tcPr>
            <w:tcW w:w="443" w:type="dxa"/>
            <w:gridSpan w:val="2"/>
            <w:vMerge w:val="continue"/>
            <w:noWrap w:val="0"/>
            <w:vAlign w:val="center"/>
          </w:tcPr>
          <w:p w14:paraId="19F361F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958074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136B3BD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966D62F">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41897749">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经责令限期改正，逾期15日以上30日以内改正的。</w:t>
            </w:r>
          </w:p>
        </w:tc>
        <w:tc>
          <w:tcPr>
            <w:tcW w:w="3058" w:type="dxa"/>
            <w:noWrap w:val="0"/>
            <w:vAlign w:val="center"/>
          </w:tcPr>
          <w:p w14:paraId="2DC3ADE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可处1500元以上3500元以下的罚款。</w:t>
            </w:r>
          </w:p>
        </w:tc>
      </w:tr>
      <w:tr w14:paraId="22FABDE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15" w:hRule="atLeast"/>
          <w:jc w:val="center"/>
        </w:trPr>
        <w:tc>
          <w:tcPr>
            <w:tcW w:w="443" w:type="dxa"/>
            <w:gridSpan w:val="2"/>
            <w:vMerge w:val="continue"/>
            <w:noWrap w:val="0"/>
            <w:vAlign w:val="center"/>
          </w:tcPr>
          <w:p w14:paraId="48F9326F">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0DBF50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B7C765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728A4706">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64445A94">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经责令限期改正，逾期30日以上未改正的。</w:t>
            </w:r>
          </w:p>
        </w:tc>
        <w:tc>
          <w:tcPr>
            <w:tcW w:w="3058" w:type="dxa"/>
            <w:noWrap w:val="0"/>
            <w:vAlign w:val="center"/>
          </w:tcPr>
          <w:p w14:paraId="038F1BD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可处3500元以上5000元以下的罚款。</w:t>
            </w:r>
          </w:p>
        </w:tc>
      </w:tr>
      <w:tr w14:paraId="6143D37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7" w:hRule="atLeast"/>
          <w:jc w:val="center"/>
        </w:trPr>
        <w:tc>
          <w:tcPr>
            <w:tcW w:w="443" w:type="dxa"/>
            <w:gridSpan w:val="2"/>
            <w:vMerge w:val="restart"/>
            <w:noWrap w:val="0"/>
            <w:vAlign w:val="center"/>
          </w:tcPr>
          <w:p w14:paraId="43571160">
            <w:pPr>
              <w:keepNext w:val="0"/>
              <w:keepLines w:val="0"/>
              <w:pageBreakBefore w:val="0"/>
              <w:widowControl/>
              <w:suppressLineNumbers w:val="0"/>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4</w:t>
            </w:r>
            <w:r>
              <w:rPr>
                <w:rFonts w:hint="eastAsia" w:ascii="仿宋_GB2312" w:hAnsi="宋体" w:eastAsia="仿宋_GB2312" w:cs="仿宋_GB2312"/>
                <w:i w:val="0"/>
                <w:color w:val="auto"/>
                <w:sz w:val="13"/>
                <w:szCs w:val="13"/>
                <w:highlight w:val="none"/>
                <w:u w:val="none"/>
                <w:lang w:val="en-US" w:eastAsia="zh-CN" w:bidi="ar"/>
              </w:rPr>
              <w:t>2</w:t>
            </w:r>
          </w:p>
        </w:tc>
        <w:tc>
          <w:tcPr>
            <w:tcW w:w="1550" w:type="dxa"/>
            <w:vMerge w:val="restart"/>
            <w:noWrap w:val="0"/>
            <w:vAlign w:val="center"/>
          </w:tcPr>
          <w:p w14:paraId="54A4963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履行注册建造师义务；在执业过程中，索贿、受贿或者谋取合同约定费用外的其他利益；在执业过程中实施商业贿赂；签署有虚假记载等不合格的文件；允许他人以自己的名义从事执业活动；同时在两个或者两个以上单位受聘或者执业</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涂改、倒卖、出租、出借或以其他形式非法转让资格证书、注册证书和执业印章</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超出执业范围和聘用单位业务范围内从事执业活动；法律、法规、规章禁止的其他行为。</w:t>
            </w:r>
          </w:p>
        </w:tc>
        <w:tc>
          <w:tcPr>
            <w:tcW w:w="4820" w:type="dxa"/>
            <w:vMerge w:val="restart"/>
            <w:noWrap w:val="0"/>
            <w:vAlign w:val="center"/>
          </w:tcPr>
          <w:p w14:paraId="141D1D3C">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《注册建造师管理规定》</w:t>
            </w:r>
            <w:r>
              <w:rPr>
                <w:rFonts w:hint="eastAsia" w:ascii="仿宋_GB2312" w:hAnsi="宋体" w:eastAsia="仿宋_GB2312"/>
                <w:b/>
                <w:bCs/>
                <w:color w:val="auto"/>
                <w:sz w:val="13"/>
                <w:szCs w:val="13"/>
                <w:highlight w:val="none"/>
              </w:rPr>
              <w:t>第三十七条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规定，注册建造师在执业活动中有第二十六条所列行为之一的，由县级以上地方人民政府建设主管部门或者其他有关部门给予警告，责令改正，没有违法所得的，处以1万元以下的罚款；有违法所得的，处以违法所得3倍以下且不超过3万元的罚款。</w:t>
            </w:r>
          </w:p>
          <w:p w14:paraId="0F04CDDD">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000142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52DE8B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没有违法所得，未造成危害后果或造成轻微危害后果的。</w:t>
            </w:r>
          </w:p>
        </w:tc>
        <w:tc>
          <w:tcPr>
            <w:tcW w:w="3058" w:type="dxa"/>
            <w:noWrap w:val="0"/>
            <w:vAlign w:val="center"/>
          </w:tcPr>
          <w:p w14:paraId="1015C32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给予警告，责令改正，处3千元以下的罚款。</w:t>
            </w:r>
          </w:p>
        </w:tc>
      </w:tr>
      <w:tr w14:paraId="29ACB0A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5B44A27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9125B6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06DB641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67C6A2D8">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4A18E52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（1）违法所得在1万元以下的。</w:t>
            </w:r>
          </w:p>
        </w:tc>
        <w:tc>
          <w:tcPr>
            <w:tcW w:w="3058" w:type="dxa"/>
            <w:noWrap w:val="0"/>
            <w:vAlign w:val="center"/>
          </w:tcPr>
          <w:p w14:paraId="351AD1B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给予警告，责令改正，处以违法所得1倍以下且不超过3万元的罚款。</w:t>
            </w:r>
          </w:p>
        </w:tc>
      </w:tr>
      <w:tr w14:paraId="369866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3" w:hRule="atLeast"/>
          <w:jc w:val="center"/>
        </w:trPr>
        <w:tc>
          <w:tcPr>
            <w:tcW w:w="443" w:type="dxa"/>
            <w:gridSpan w:val="2"/>
            <w:vMerge w:val="continue"/>
            <w:noWrap w:val="0"/>
            <w:vAlign w:val="center"/>
          </w:tcPr>
          <w:p w14:paraId="475FBD1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F1EF07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4D25420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477656E">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1BF8947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（2）没有违法所得，造成一般危害后果的。</w:t>
            </w:r>
          </w:p>
        </w:tc>
        <w:tc>
          <w:tcPr>
            <w:tcW w:w="3058" w:type="dxa"/>
            <w:noWrap w:val="0"/>
            <w:vAlign w:val="center"/>
          </w:tcPr>
          <w:p w14:paraId="62C1017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给予警告，责令改正，处3千元以上7千元以下的罚款。</w:t>
            </w:r>
          </w:p>
        </w:tc>
      </w:tr>
      <w:tr w14:paraId="4F04B9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69" w:hRule="atLeast"/>
          <w:jc w:val="center"/>
        </w:trPr>
        <w:tc>
          <w:tcPr>
            <w:tcW w:w="443" w:type="dxa"/>
            <w:gridSpan w:val="2"/>
            <w:vMerge w:val="continue"/>
            <w:noWrap w:val="0"/>
            <w:vAlign w:val="center"/>
          </w:tcPr>
          <w:p w14:paraId="5BF0EDF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8CAB50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6D47A46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7969525C">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6FE7F0B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（1）没有违法所得，造成严重危害后果的。</w:t>
            </w:r>
          </w:p>
        </w:tc>
        <w:tc>
          <w:tcPr>
            <w:tcW w:w="3058" w:type="dxa"/>
            <w:noWrap w:val="0"/>
            <w:vAlign w:val="center"/>
          </w:tcPr>
          <w:p w14:paraId="6D6248E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给予警告，责令改正，处7千元以上1万元以下的罚款。</w:t>
            </w:r>
          </w:p>
        </w:tc>
      </w:tr>
      <w:tr w14:paraId="3785FA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69" w:hRule="atLeast"/>
          <w:jc w:val="center"/>
        </w:trPr>
        <w:tc>
          <w:tcPr>
            <w:tcW w:w="443" w:type="dxa"/>
            <w:gridSpan w:val="2"/>
            <w:vMerge w:val="continue"/>
            <w:noWrap w:val="0"/>
            <w:vAlign w:val="center"/>
          </w:tcPr>
          <w:p w14:paraId="4D0F6BE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3B644D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264D85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0D8239E5">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39A0E04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（2）违法所得在1万元以上3万元以下的。</w:t>
            </w:r>
          </w:p>
        </w:tc>
        <w:tc>
          <w:tcPr>
            <w:tcW w:w="3058" w:type="dxa"/>
            <w:noWrap w:val="0"/>
            <w:vAlign w:val="center"/>
          </w:tcPr>
          <w:p w14:paraId="51ADFBD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给予警告，责令改正，处以违法所得1倍以上2倍以下且不超过3万元的罚款。</w:t>
            </w:r>
          </w:p>
        </w:tc>
      </w:tr>
      <w:tr w14:paraId="361A53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18" w:hRule="atLeast"/>
          <w:jc w:val="center"/>
        </w:trPr>
        <w:tc>
          <w:tcPr>
            <w:tcW w:w="443" w:type="dxa"/>
            <w:gridSpan w:val="2"/>
            <w:vMerge w:val="continue"/>
            <w:noWrap w:val="0"/>
            <w:vAlign w:val="center"/>
          </w:tcPr>
          <w:p w14:paraId="060039D7">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D2629B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4BAC28C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8A2A541">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26858C4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（3）违法所得在3万元以上的。</w:t>
            </w:r>
          </w:p>
        </w:tc>
        <w:tc>
          <w:tcPr>
            <w:tcW w:w="3058" w:type="dxa"/>
            <w:noWrap w:val="0"/>
            <w:vAlign w:val="center"/>
          </w:tcPr>
          <w:p w14:paraId="703194F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给予警告，处以违法所得2倍以上3倍以下且不超过3万元的罚款。</w:t>
            </w:r>
          </w:p>
        </w:tc>
      </w:tr>
      <w:tr w14:paraId="056101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restart"/>
            <w:noWrap w:val="0"/>
            <w:vAlign w:val="center"/>
          </w:tcPr>
          <w:p w14:paraId="2FBDE188">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43</w:t>
            </w:r>
          </w:p>
        </w:tc>
        <w:tc>
          <w:tcPr>
            <w:tcW w:w="1550" w:type="dxa"/>
            <w:vMerge w:val="restart"/>
            <w:noWrap w:val="0"/>
            <w:vAlign w:val="center"/>
          </w:tcPr>
          <w:p w14:paraId="2D35555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注册建造师或者其聘用单位未按照要求提供注册建造师信用档案信息</w:t>
            </w:r>
          </w:p>
        </w:tc>
        <w:tc>
          <w:tcPr>
            <w:tcW w:w="4820" w:type="dxa"/>
            <w:vMerge w:val="restart"/>
            <w:noWrap w:val="0"/>
            <w:vAlign w:val="center"/>
          </w:tcPr>
          <w:p w14:paraId="430F165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《注册建造师管理规定》</w:t>
            </w:r>
            <w:r>
              <w:rPr>
                <w:rFonts w:hint="eastAsia" w:ascii="仿宋_GB2312" w:hAnsi="宋体" w:eastAsia="仿宋_GB2312"/>
                <w:b/>
                <w:bCs/>
                <w:color w:val="auto"/>
                <w:sz w:val="13"/>
                <w:szCs w:val="13"/>
                <w:highlight w:val="none"/>
              </w:rPr>
              <w:t>第三十八条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违反本规定，注册建造师或者其聘用单位未按照要求提供注册建造师信用档案信息的，由县级以上地方人民政府建设主管部门或者其他有关部门责令限期改正；逾期未改正的，可处以1000元以上1万元以下的罚款。</w:t>
            </w:r>
          </w:p>
        </w:tc>
        <w:tc>
          <w:tcPr>
            <w:tcW w:w="823" w:type="dxa"/>
            <w:noWrap w:val="0"/>
            <w:vAlign w:val="center"/>
          </w:tcPr>
          <w:p w14:paraId="39B4B62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2C1D1C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经责令限期改正，逾期15日以内改正的。</w:t>
            </w:r>
          </w:p>
        </w:tc>
        <w:tc>
          <w:tcPr>
            <w:tcW w:w="3058" w:type="dxa"/>
            <w:noWrap w:val="0"/>
            <w:vAlign w:val="center"/>
          </w:tcPr>
          <w:p w14:paraId="06C2B87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可处1千元以上4千元以下的罚款。</w:t>
            </w:r>
          </w:p>
        </w:tc>
      </w:tr>
      <w:tr w14:paraId="329AB1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8" w:hRule="atLeast"/>
          <w:jc w:val="center"/>
        </w:trPr>
        <w:tc>
          <w:tcPr>
            <w:tcW w:w="443" w:type="dxa"/>
            <w:gridSpan w:val="2"/>
            <w:vMerge w:val="continue"/>
            <w:noWrap w:val="0"/>
            <w:vAlign w:val="center"/>
          </w:tcPr>
          <w:p w14:paraId="6B339B87">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2F1EF6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269EBDA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9D106CA">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4BD0E8C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经责令限期改正，逾期15日以上30日以内改正的。</w:t>
            </w:r>
          </w:p>
        </w:tc>
        <w:tc>
          <w:tcPr>
            <w:tcW w:w="3058" w:type="dxa"/>
            <w:noWrap w:val="0"/>
            <w:vAlign w:val="center"/>
          </w:tcPr>
          <w:p w14:paraId="567D77D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可处4千元以上7千元以下的罚款。</w:t>
            </w:r>
          </w:p>
        </w:tc>
      </w:tr>
      <w:tr w14:paraId="7F851B5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06" w:hRule="atLeast"/>
          <w:jc w:val="center"/>
        </w:trPr>
        <w:tc>
          <w:tcPr>
            <w:tcW w:w="443" w:type="dxa"/>
            <w:gridSpan w:val="2"/>
            <w:vMerge w:val="continue"/>
            <w:noWrap w:val="0"/>
            <w:vAlign w:val="center"/>
          </w:tcPr>
          <w:p w14:paraId="36D0E2D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169641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14114DE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57F0D336">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1B06732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经责令限期改正，逾期30日以上未改正的。</w:t>
            </w:r>
          </w:p>
        </w:tc>
        <w:tc>
          <w:tcPr>
            <w:tcW w:w="3058" w:type="dxa"/>
            <w:noWrap w:val="0"/>
            <w:vAlign w:val="center"/>
          </w:tcPr>
          <w:p w14:paraId="25DA82B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可处7千元以上1万元以下的罚款。</w:t>
            </w:r>
          </w:p>
        </w:tc>
      </w:tr>
      <w:tr w14:paraId="4CEA5D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67" w:hRule="atLeast"/>
          <w:jc w:val="center"/>
        </w:trPr>
        <w:tc>
          <w:tcPr>
            <w:tcW w:w="443" w:type="dxa"/>
            <w:gridSpan w:val="2"/>
            <w:vMerge w:val="restart"/>
            <w:noWrap w:val="0"/>
            <w:vAlign w:val="center"/>
          </w:tcPr>
          <w:p w14:paraId="0FBEDB99">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44</w:t>
            </w:r>
          </w:p>
        </w:tc>
        <w:tc>
          <w:tcPr>
            <w:tcW w:w="1550" w:type="dxa"/>
            <w:vMerge w:val="restart"/>
            <w:noWrap w:val="0"/>
            <w:vAlign w:val="center"/>
          </w:tcPr>
          <w:p w14:paraId="4A8718E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聘用单位为申请人提供虚假注册材料</w:t>
            </w:r>
          </w:p>
        </w:tc>
        <w:tc>
          <w:tcPr>
            <w:tcW w:w="4820" w:type="dxa"/>
            <w:vMerge w:val="restart"/>
            <w:noWrap w:val="0"/>
            <w:vAlign w:val="center"/>
          </w:tcPr>
          <w:p w14:paraId="278A11CA">
            <w:pPr>
              <w:keepNext w:val="0"/>
              <w:keepLines w:val="0"/>
              <w:pageBreakBefore w:val="0"/>
              <w:spacing w:beforeAutospacing="0" w:afterAutospacing="0" w:line="260" w:lineRule="exact"/>
              <w:ind w:left="0" w:right="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《注册建造师管理规定》</w:t>
            </w:r>
            <w:r>
              <w:rPr>
                <w:rFonts w:hint="eastAsia" w:ascii="仿宋_GB2312" w:hAnsi="宋体" w:eastAsia="仿宋_GB2312"/>
                <w:b/>
                <w:bCs/>
                <w:color w:val="auto"/>
                <w:sz w:val="13"/>
                <w:szCs w:val="13"/>
                <w:highlight w:val="none"/>
              </w:rPr>
              <w:t>第三十九条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聘用单位为申请人提供虚假注册材料的，由县级以上地方人民政府建设主管部门或者其他有关部门给予警告，责令限期改正；逾期未改正的，可处以1万元以上3万元以下的罚款。</w:t>
            </w:r>
          </w:p>
        </w:tc>
        <w:tc>
          <w:tcPr>
            <w:tcW w:w="823" w:type="dxa"/>
            <w:noWrap w:val="0"/>
            <w:vAlign w:val="center"/>
          </w:tcPr>
          <w:p w14:paraId="3FA24A0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3F98C9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聘用单位为1个申请人提供虚假注册材料，给予警告，责令限期改正，逾期未改正的。</w:t>
            </w:r>
          </w:p>
        </w:tc>
        <w:tc>
          <w:tcPr>
            <w:tcW w:w="3058" w:type="dxa"/>
            <w:noWrap w:val="0"/>
            <w:vAlign w:val="center"/>
          </w:tcPr>
          <w:p w14:paraId="75692E6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可处以1万元以上1.5万元以下的罚款。</w:t>
            </w:r>
          </w:p>
        </w:tc>
      </w:tr>
      <w:tr w14:paraId="0E3E0B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4DC3956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DEA58A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4BFD800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C84C241">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08CE5BA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聘用单位为2个以上5个以下申请人提供虚假注册材料，给予警告，责令限期改正，逾期未改正的。</w:t>
            </w:r>
          </w:p>
        </w:tc>
        <w:tc>
          <w:tcPr>
            <w:tcW w:w="3058" w:type="dxa"/>
            <w:noWrap w:val="0"/>
            <w:vAlign w:val="center"/>
          </w:tcPr>
          <w:p w14:paraId="1E8A18D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可处以1.5万元以上2.5万元以下的罚款。</w:t>
            </w:r>
          </w:p>
        </w:tc>
      </w:tr>
      <w:tr w14:paraId="546F49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6" w:hRule="atLeast"/>
          <w:jc w:val="center"/>
        </w:trPr>
        <w:tc>
          <w:tcPr>
            <w:tcW w:w="443" w:type="dxa"/>
            <w:gridSpan w:val="2"/>
            <w:vMerge w:val="continue"/>
            <w:noWrap w:val="0"/>
            <w:vAlign w:val="center"/>
          </w:tcPr>
          <w:p w14:paraId="796C443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B31D0E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7670F54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0274D04">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39C55A6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聘用单位为5个以上申请人提供虚假注册材料，给予警告，责令限期改正，逾期未改正的。</w:t>
            </w:r>
          </w:p>
        </w:tc>
        <w:tc>
          <w:tcPr>
            <w:tcW w:w="3058" w:type="dxa"/>
            <w:noWrap w:val="0"/>
            <w:vAlign w:val="center"/>
          </w:tcPr>
          <w:p w14:paraId="27F8DEF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可处以2.5万元以上3万元以下的罚款。</w:t>
            </w:r>
          </w:p>
        </w:tc>
      </w:tr>
      <w:tr w14:paraId="69E8E0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37" w:hRule="atLeast"/>
          <w:jc w:val="center"/>
        </w:trPr>
        <w:tc>
          <w:tcPr>
            <w:tcW w:w="443" w:type="dxa"/>
            <w:gridSpan w:val="2"/>
            <w:vMerge w:val="restart"/>
            <w:noWrap w:val="0"/>
            <w:vAlign w:val="center"/>
          </w:tcPr>
          <w:p w14:paraId="207E510E">
            <w:pPr>
              <w:keepNext w:val="0"/>
              <w:keepLines w:val="0"/>
              <w:pageBreakBefore w:val="0"/>
              <w:widowControl/>
              <w:suppressLineNumbers w:val="0"/>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4</w:t>
            </w:r>
            <w:r>
              <w:rPr>
                <w:rFonts w:hint="eastAsia" w:ascii="仿宋_GB2312" w:hAnsi="宋体" w:eastAsia="仿宋_GB2312" w:cs="仿宋_GB2312"/>
                <w:i w:val="0"/>
                <w:color w:val="auto"/>
                <w:sz w:val="13"/>
                <w:szCs w:val="13"/>
                <w:highlight w:val="none"/>
                <w:u w:val="none"/>
                <w:lang w:val="en-US" w:eastAsia="zh-CN" w:bidi="ar"/>
              </w:rPr>
              <w:t>5</w:t>
            </w:r>
          </w:p>
        </w:tc>
        <w:tc>
          <w:tcPr>
            <w:tcW w:w="1550" w:type="dxa"/>
            <w:vMerge w:val="restart"/>
            <w:noWrap w:val="0"/>
            <w:vAlign w:val="center"/>
          </w:tcPr>
          <w:p w14:paraId="1D80466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以欺骗、贿赂等不正当手段取得注册证书</w:t>
            </w:r>
          </w:p>
        </w:tc>
        <w:tc>
          <w:tcPr>
            <w:tcW w:w="4820" w:type="dxa"/>
            <w:vMerge w:val="restart"/>
            <w:noWrap w:val="0"/>
            <w:vAlign w:val="center"/>
          </w:tcPr>
          <w:p w14:paraId="2E0F6FB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2772DF90">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《注册监理工程师管理规定》</w:t>
            </w:r>
            <w:r>
              <w:rPr>
                <w:rFonts w:hint="eastAsia" w:ascii="仿宋_GB2312" w:hAnsi="宋体" w:eastAsia="仿宋_GB2312"/>
                <w:b/>
                <w:bCs/>
                <w:color w:val="auto"/>
                <w:sz w:val="13"/>
                <w:szCs w:val="13"/>
                <w:highlight w:val="none"/>
              </w:rPr>
              <w:t>第二十八条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以欺骗、贿赂等不正当手段取得注册证书的，由国务院建设主管部门撤销其注册，3年内不得再次申请注册，并由县级以上地方人民政府建设主管部门处以罚款，其中没有违法所得的，处以1万元以下罚款，有违法所得的，处以违法所得3倍以下且不超过3万元的罚款；构成犯罪的，依法追究刑事责任。</w:t>
            </w:r>
          </w:p>
        </w:tc>
        <w:tc>
          <w:tcPr>
            <w:tcW w:w="823" w:type="dxa"/>
            <w:noWrap w:val="0"/>
            <w:vAlign w:val="center"/>
          </w:tcPr>
          <w:p w14:paraId="6664E86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F09D78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没有违法所得，未造成严重后果的。</w:t>
            </w:r>
          </w:p>
        </w:tc>
        <w:tc>
          <w:tcPr>
            <w:tcW w:w="3058" w:type="dxa"/>
            <w:noWrap w:val="0"/>
            <w:vAlign w:val="center"/>
          </w:tcPr>
          <w:p w14:paraId="77C1C28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处3千元以下的罚款。</w:t>
            </w:r>
          </w:p>
        </w:tc>
      </w:tr>
      <w:tr w14:paraId="22CE66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27E4726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012362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26ED3B8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68D0F894">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72A21F9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（1）没有违法所得，造成一般危害后果的。</w:t>
            </w:r>
          </w:p>
        </w:tc>
        <w:tc>
          <w:tcPr>
            <w:tcW w:w="3058" w:type="dxa"/>
            <w:noWrap w:val="0"/>
            <w:vAlign w:val="center"/>
          </w:tcPr>
          <w:p w14:paraId="1B80D2C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撤销其注册，3年内不得再次申请注册；处3千元以上7千元以下的罚款。</w:t>
            </w:r>
          </w:p>
        </w:tc>
      </w:tr>
      <w:tr w14:paraId="6F7E6F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0883A89D">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A1763F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13336C2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4B7F7F1">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4F9B363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（2）违法所得在1万元以下的。</w:t>
            </w:r>
          </w:p>
        </w:tc>
        <w:tc>
          <w:tcPr>
            <w:tcW w:w="3058" w:type="dxa"/>
            <w:noWrap w:val="0"/>
            <w:vAlign w:val="center"/>
          </w:tcPr>
          <w:p w14:paraId="503AA5A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撤销其注册，3年内不得再次申请注册；处以违法所得1倍以下且不超过3万元的罚款。</w:t>
            </w:r>
          </w:p>
        </w:tc>
      </w:tr>
      <w:tr w14:paraId="096D77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8" w:hRule="atLeast"/>
          <w:jc w:val="center"/>
        </w:trPr>
        <w:tc>
          <w:tcPr>
            <w:tcW w:w="443" w:type="dxa"/>
            <w:gridSpan w:val="2"/>
            <w:vMerge w:val="continue"/>
            <w:noWrap w:val="0"/>
            <w:vAlign w:val="center"/>
          </w:tcPr>
          <w:p w14:paraId="652F9757">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6814BA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96BDF2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547F0F42">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0581BC4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（1）没有违法所得，造成严重危害后果的。</w:t>
            </w:r>
          </w:p>
        </w:tc>
        <w:tc>
          <w:tcPr>
            <w:tcW w:w="3058" w:type="dxa"/>
            <w:noWrap w:val="0"/>
            <w:vAlign w:val="center"/>
          </w:tcPr>
          <w:p w14:paraId="5A60F63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撤销其注册，3年内不得再次申请注册；处7千元以上1万元以下的罚款。</w:t>
            </w:r>
          </w:p>
        </w:tc>
      </w:tr>
      <w:tr w14:paraId="1A6315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66" w:hRule="atLeast"/>
          <w:jc w:val="center"/>
        </w:trPr>
        <w:tc>
          <w:tcPr>
            <w:tcW w:w="443" w:type="dxa"/>
            <w:gridSpan w:val="2"/>
            <w:vMerge w:val="continue"/>
            <w:noWrap w:val="0"/>
            <w:vAlign w:val="center"/>
          </w:tcPr>
          <w:p w14:paraId="1F7387AD">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67EDF2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5C3F00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C5B8E03">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2330099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（2）违法所得在1万元以上3万元以下的。</w:t>
            </w:r>
          </w:p>
        </w:tc>
        <w:tc>
          <w:tcPr>
            <w:tcW w:w="3058" w:type="dxa"/>
            <w:noWrap w:val="0"/>
            <w:vAlign w:val="center"/>
          </w:tcPr>
          <w:p w14:paraId="22BE13D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撤销其注册，3年内不得再次申请注册；处以违法所得1倍以上2倍以下且不超过3万元的罚款。</w:t>
            </w:r>
          </w:p>
        </w:tc>
      </w:tr>
      <w:tr w14:paraId="63CA26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01" w:hRule="atLeast"/>
          <w:jc w:val="center"/>
        </w:trPr>
        <w:tc>
          <w:tcPr>
            <w:tcW w:w="443" w:type="dxa"/>
            <w:gridSpan w:val="2"/>
            <w:vMerge w:val="continue"/>
            <w:noWrap w:val="0"/>
            <w:vAlign w:val="center"/>
          </w:tcPr>
          <w:p w14:paraId="7AAC03F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58CE00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653515C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F6DD92F">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588DE20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（3）违法所得在3万元以上的。</w:t>
            </w:r>
          </w:p>
        </w:tc>
        <w:tc>
          <w:tcPr>
            <w:tcW w:w="3058" w:type="dxa"/>
            <w:noWrap w:val="0"/>
            <w:vAlign w:val="center"/>
          </w:tcPr>
          <w:p w14:paraId="24C128E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撤销其注册，3年内不得再次申请注册；处以违法所得2倍以上3倍以下且不超过3万元的罚款。</w:t>
            </w:r>
          </w:p>
        </w:tc>
      </w:tr>
      <w:tr w14:paraId="71F408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7945A530">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46</w:t>
            </w:r>
          </w:p>
        </w:tc>
        <w:tc>
          <w:tcPr>
            <w:tcW w:w="1550" w:type="dxa"/>
            <w:vMerge w:val="restart"/>
            <w:noWrap w:val="0"/>
            <w:vAlign w:val="center"/>
          </w:tcPr>
          <w:p w14:paraId="713BEF9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未经注册，擅自以注册监理工程师的名义从事工程监理及相关业务活动</w:t>
            </w:r>
          </w:p>
        </w:tc>
        <w:tc>
          <w:tcPr>
            <w:tcW w:w="4820" w:type="dxa"/>
            <w:vMerge w:val="restart"/>
            <w:noWrap w:val="0"/>
            <w:vAlign w:val="center"/>
          </w:tcPr>
          <w:p w14:paraId="4075F07A">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《注册监理工程师管理规定》</w:t>
            </w:r>
            <w:r>
              <w:rPr>
                <w:rFonts w:hint="eastAsia" w:ascii="仿宋_GB2312" w:hAnsi="宋体" w:eastAsia="仿宋_GB2312"/>
                <w:b/>
                <w:bCs/>
                <w:color w:val="auto"/>
                <w:sz w:val="13"/>
                <w:szCs w:val="13"/>
                <w:highlight w:val="none"/>
              </w:rPr>
              <w:t>第二十九条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规定，未经注册，擅自以注册监理工程师的名义从事工程监理及相关业务活动的，由县级以上地方人民政府建设主管部门给予警告，责令停止违法行为，处以3万元以下的罚款；造成损失的，依法承担赔偿责任。</w:t>
            </w:r>
          </w:p>
        </w:tc>
        <w:tc>
          <w:tcPr>
            <w:tcW w:w="823" w:type="dxa"/>
            <w:noWrap w:val="0"/>
            <w:vAlign w:val="center"/>
          </w:tcPr>
          <w:p w14:paraId="5FCA76F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DFA098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初次违法，危害后果不重，主动消除或减轻违法行为危害后果的。</w:t>
            </w:r>
          </w:p>
        </w:tc>
        <w:tc>
          <w:tcPr>
            <w:tcW w:w="3058" w:type="dxa"/>
            <w:noWrap w:val="0"/>
            <w:vAlign w:val="center"/>
          </w:tcPr>
          <w:p w14:paraId="09B9710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给予警告，责令停止违法行为，处以1万元以下的罚款。</w:t>
            </w:r>
          </w:p>
        </w:tc>
      </w:tr>
      <w:tr w14:paraId="45B3D02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2C362870">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7C5C7B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114A8C0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BCEB96C">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5431C2F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284B38C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给予警告，责令停止违法行为，处以1万元以上2万元以下的罚款。</w:t>
            </w:r>
          </w:p>
        </w:tc>
      </w:tr>
      <w:tr w14:paraId="1913EFD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continue"/>
            <w:noWrap w:val="0"/>
            <w:vAlign w:val="center"/>
          </w:tcPr>
          <w:p w14:paraId="0987D2D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E1E763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CA5E0F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42C762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4DD8D93E">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（1）责令改正，拒不改正的；</w:t>
            </w:r>
          </w:p>
          <w:p w14:paraId="53ACBB3C">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4EAE4601">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（3）严重扰乱工程监理市场秩序的；</w:t>
            </w:r>
          </w:p>
          <w:p w14:paraId="460B64C1">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（4）其他依法应予从重处罚的情形。</w:t>
            </w:r>
          </w:p>
        </w:tc>
        <w:tc>
          <w:tcPr>
            <w:tcW w:w="3058" w:type="dxa"/>
            <w:noWrap w:val="0"/>
            <w:vAlign w:val="center"/>
          </w:tcPr>
          <w:p w14:paraId="1BD3A0A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给予警告，责令停止违法行为，处以2万元以上3万元以下的罚款。</w:t>
            </w:r>
          </w:p>
        </w:tc>
      </w:tr>
      <w:tr w14:paraId="617198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444106D2">
            <w:pPr>
              <w:keepNext w:val="0"/>
              <w:keepLines w:val="0"/>
              <w:pageBreakBefore w:val="0"/>
              <w:widowControl/>
              <w:suppressLineNumbers w:val="0"/>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4</w:t>
            </w:r>
            <w:r>
              <w:rPr>
                <w:rFonts w:hint="eastAsia" w:ascii="仿宋_GB2312" w:hAnsi="宋体" w:eastAsia="仿宋_GB2312" w:cs="仿宋_GB2312"/>
                <w:i w:val="0"/>
                <w:color w:val="auto"/>
                <w:sz w:val="13"/>
                <w:szCs w:val="13"/>
                <w:highlight w:val="none"/>
                <w:u w:val="none"/>
                <w:lang w:val="en-US" w:eastAsia="zh-CN" w:bidi="ar"/>
              </w:rPr>
              <w:t>7</w:t>
            </w:r>
          </w:p>
        </w:tc>
        <w:tc>
          <w:tcPr>
            <w:tcW w:w="1550" w:type="dxa"/>
            <w:vMerge w:val="restart"/>
            <w:noWrap w:val="0"/>
            <w:vAlign w:val="center"/>
          </w:tcPr>
          <w:p w14:paraId="16D3721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注册监理工程师未办理变更注册仍执业</w:t>
            </w:r>
          </w:p>
        </w:tc>
        <w:tc>
          <w:tcPr>
            <w:tcW w:w="4820" w:type="dxa"/>
            <w:vMerge w:val="restart"/>
            <w:noWrap w:val="0"/>
            <w:vAlign w:val="center"/>
          </w:tcPr>
          <w:p w14:paraId="4959E906">
            <w:pPr>
              <w:keepNext w:val="0"/>
              <w:keepLines w:val="0"/>
              <w:pageBreakBefore w:val="0"/>
              <w:spacing w:beforeAutospacing="0" w:afterAutospacing="0" w:line="260" w:lineRule="exact"/>
              <w:ind w:left="0" w:right="0"/>
              <w:jc w:val="left"/>
              <w:rPr>
                <w:rFonts w:ascii="仿宋_GB2312" w:eastAsia="仿宋_GB2312"/>
                <w:color w:val="auto"/>
                <w:sz w:val="13"/>
                <w:szCs w:val="13"/>
                <w:highlight w:val="none"/>
              </w:rPr>
            </w:pPr>
            <w:r>
              <w:rPr>
                <w:rFonts w:hint="eastAsia" w:ascii="仿宋_GB2312" w:eastAsia="仿宋_GB2312"/>
                <w:color w:val="auto"/>
                <w:sz w:val="13"/>
                <w:szCs w:val="13"/>
                <w:highlight w:val="none"/>
              </w:rPr>
              <w:t>《</w:t>
            </w:r>
            <w:r>
              <w:rPr>
                <w:rFonts w:hint="eastAsia" w:ascii="仿宋_GB2312" w:hAnsi="宋体" w:eastAsia="仿宋_GB2312"/>
                <w:color w:val="auto"/>
                <w:sz w:val="13"/>
                <w:szCs w:val="13"/>
                <w:highlight w:val="none"/>
              </w:rPr>
              <w:t>注册监理工程师管理规定》</w:t>
            </w:r>
            <w:r>
              <w:rPr>
                <w:rFonts w:hint="eastAsia" w:ascii="仿宋_GB2312" w:hAnsi="宋体" w:eastAsia="仿宋_GB2312"/>
                <w:b/>
                <w:bCs/>
                <w:color w:val="auto"/>
                <w:sz w:val="13"/>
                <w:szCs w:val="13"/>
                <w:highlight w:val="none"/>
              </w:rPr>
              <w:t>第三十条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违反本规定，未办理变更注册仍执业的，由县级以上地方人民政府建设主管部门给予警告，责令限期改正，逾期不改的，可处以5000元以下的罚款。</w:t>
            </w:r>
          </w:p>
        </w:tc>
        <w:tc>
          <w:tcPr>
            <w:tcW w:w="823" w:type="dxa"/>
            <w:noWrap w:val="0"/>
            <w:vAlign w:val="center"/>
          </w:tcPr>
          <w:p w14:paraId="23C971D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02156E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初次违法，危害后果不重，主动消除或减轻违法行为危害后果的。</w:t>
            </w:r>
          </w:p>
        </w:tc>
        <w:tc>
          <w:tcPr>
            <w:tcW w:w="3058" w:type="dxa"/>
            <w:noWrap w:val="0"/>
            <w:vAlign w:val="center"/>
          </w:tcPr>
          <w:p w14:paraId="520D1836">
            <w:pPr>
              <w:pStyle w:val="29"/>
              <w:keepNext w:val="0"/>
              <w:keepLines w:val="0"/>
              <w:pageBreakBefore w:val="0"/>
              <w:spacing w:before="0" w:beforeAutospacing="0" w:after="0" w:afterAutospacing="0" w:line="260" w:lineRule="exact"/>
              <w:ind w:left="0" w:right="0" w:firstLine="13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给予警告，责令限期改正，可处1500元以下的罚款。</w:t>
            </w:r>
          </w:p>
        </w:tc>
      </w:tr>
      <w:tr w14:paraId="466E34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4" w:hRule="atLeast"/>
          <w:jc w:val="center"/>
        </w:trPr>
        <w:tc>
          <w:tcPr>
            <w:tcW w:w="443" w:type="dxa"/>
            <w:gridSpan w:val="2"/>
            <w:vMerge w:val="continue"/>
            <w:noWrap w:val="0"/>
            <w:vAlign w:val="center"/>
          </w:tcPr>
          <w:p w14:paraId="367BDFB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B488C3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5BEF83A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6CE734C">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4A8BB38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3408CB11">
            <w:pPr>
              <w:pStyle w:val="29"/>
              <w:keepNext w:val="0"/>
              <w:keepLines w:val="0"/>
              <w:pageBreakBefore w:val="0"/>
              <w:spacing w:before="0" w:beforeAutospacing="0" w:after="0" w:afterAutospacing="0" w:line="260" w:lineRule="exact"/>
              <w:ind w:left="0" w:right="0" w:firstLine="13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给予警告，责令限期改正，可处1500元以上3500元以下的罚款。</w:t>
            </w:r>
          </w:p>
        </w:tc>
      </w:tr>
      <w:tr w14:paraId="4F5DEE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continue"/>
            <w:noWrap w:val="0"/>
            <w:vAlign w:val="center"/>
          </w:tcPr>
          <w:p w14:paraId="7B022537">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2764EC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34A90D1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0A978B6">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7DF46E3B">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（1）责令改正，拒不改正的；</w:t>
            </w:r>
          </w:p>
          <w:p w14:paraId="08E08ABF">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375B2A0D">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（3）严重扰乱工程监理市场秩序的；</w:t>
            </w:r>
          </w:p>
          <w:p w14:paraId="79711C2F">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（4）其他依法应予从重处罚的情形。</w:t>
            </w:r>
          </w:p>
        </w:tc>
        <w:tc>
          <w:tcPr>
            <w:tcW w:w="3058" w:type="dxa"/>
            <w:noWrap w:val="0"/>
            <w:vAlign w:val="center"/>
          </w:tcPr>
          <w:p w14:paraId="27472037">
            <w:pPr>
              <w:pStyle w:val="29"/>
              <w:keepNext w:val="0"/>
              <w:keepLines w:val="0"/>
              <w:pageBreakBefore w:val="0"/>
              <w:spacing w:before="0" w:beforeAutospacing="0" w:after="0" w:afterAutospacing="0" w:line="260" w:lineRule="exact"/>
              <w:ind w:left="0" w:right="0" w:firstLine="13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给予警告，责令限期改正，可处3500元以上5000元以下的罚款。</w:t>
            </w:r>
          </w:p>
        </w:tc>
      </w:tr>
      <w:tr w14:paraId="318488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8" w:hRule="atLeast"/>
          <w:jc w:val="center"/>
        </w:trPr>
        <w:tc>
          <w:tcPr>
            <w:tcW w:w="443" w:type="dxa"/>
            <w:gridSpan w:val="2"/>
            <w:vMerge w:val="restart"/>
            <w:noWrap w:val="0"/>
            <w:vAlign w:val="center"/>
          </w:tcPr>
          <w:p w14:paraId="1B56D770">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48</w:t>
            </w:r>
          </w:p>
        </w:tc>
        <w:tc>
          <w:tcPr>
            <w:tcW w:w="1550" w:type="dxa"/>
            <w:vMerge w:val="restart"/>
            <w:noWrap w:val="0"/>
            <w:vAlign w:val="center"/>
          </w:tcPr>
          <w:p w14:paraId="2975C66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以个人名义承接业务的；涂改、倒卖、出租、出借或者以其他形式非法转让注册证书或者执业印章的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泄露执业中应当保守的秘密并造成严重后果的；超出规定执业范围或者聘用单位业务范围从事执业活动的；弄虚作假提供执业活动成果的；同时受聘于两个或者两个以上的单位，从事执业活动的；其它违反法律、法规、规章的行为。</w:t>
            </w:r>
          </w:p>
        </w:tc>
        <w:tc>
          <w:tcPr>
            <w:tcW w:w="4820" w:type="dxa"/>
            <w:vMerge w:val="restart"/>
            <w:noWrap w:val="0"/>
            <w:vAlign w:val="center"/>
          </w:tcPr>
          <w:p w14:paraId="309417DD">
            <w:pPr>
              <w:keepNext w:val="0"/>
              <w:keepLines w:val="0"/>
              <w:pageBreakBefore w:val="0"/>
              <w:spacing w:beforeAutospacing="0" w:afterAutospacing="0" w:line="260" w:lineRule="exact"/>
              <w:ind w:left="65" w:right="0" w:hanging="65"/>
              <w:jc w:val="left"/>
              <w:rPr>
                <w:rFonts w:hint="eastAsia" w:ascii="仿宋_GB2312" w:hAnsi="宋体" w:eastAsia="仿宋_GB2312"/>
                <w:color w:val="auto"/>
                <w:sz w:val="13"/>
                <w:szCs w:val="13"/>
                <w:highlight w:val="none"/>
                <w:lang w:eastAsia="zh-CN"/>
              </w:rPr>
            </w:pPr>
            <w:r>
              <w:rPr>
                <w:rFonts w:hint="eastAsia" w:ascii="仿宋_GB2312" w:eastAsia="仿宋_GB2312"/>
                <w:color w:val="auto"/>
                <w:sz w:val="13"/>
                <w:szCs w:val="13"/>
                <w:highlight w:val="none"/>
              </w:rPr>
              <w:t>《注册监理工程师管理规定》</w:t>
            </w:r>
            <w:r>
              <w:rPr>
                <w:rFonts w:hint="eastAsia" w:ascii="仿宋_GB2312" w:eastAsia="仿宋_GB2312"/>
                <w:b/>
                <w:bCs/>
                <w:color w:val="auto"/>
                <w:sz w:val="13"/>
                <w:szCs w:val="13"/>
                <w:highlight w:val="none"/>
              </w:rPr>
              <w:t>第三十一条</w:t>
            </w:r>
            <w:r>
              <w:rPr>
                <w:rFonts w:hint="eastAsia" w:ascii="仿宋_GB2312" w:eastAsia="仿宋_GB2312"/>
                <w:b/>
                <w:bCs/>
                <w:color w:val="auto"/>
                <w:sz w:val="13"/>
                <w:szCs w:val="13"/>
                <w:highlight w:val="none"/>
                <w:lang w:eastAsia="zh-CN"/>
              </w:rPr>
              <w:t>：</w:t>
            </w:r>
            <w:r>
              <w:rPr>
                <w:rFonts w:hint="eastAsia" w:ascii="仿宋_GB2312" w:hAnsi="宋体" w:eastAsia="仿宋_GB2312"/>
                <w:color w:val="auto"/>
                <w:sz w:val="13"/>
                <w:szCs w:val="13"/>
                <w:highlight w:val="none"/>
              </w:rPr>
              <w:t>注册监理工程师在执业活动中有下列行为之一的，由县级以上地方人民政府建设主管部门给予警告，责令其改正，没有违法所得的，处以1万元以下罚款，有违法所得的，处以违法所得3倍以下且不超过3万元的罚款；造成损失的，依法承担赔偿责任；构成犯罪的，依法追究刑事责任：</w:t>
            </w:r>
          </w:p>
          <w:p w14:paraId="3B4C36DB">
            <w:pPr>
              <w:keepNext w:val="0"/>
              <w:keepLines w:val="0"/>
              <w:pageBreakBefore w:val="0"/>
              <w:tabs>
                <w:tab w:val="left" w:pos="145"/>
                <w:tab w:val="left" w:pos="286"/>
              </w:tabs>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　（一）以个人名义承接业务的；</w:t>
            </w:r>
          </w:p>
          <w:p w14:paraId="35B09C1A">
            <w:pPr>
              <w:keepNext w:val="0"/>
              <w:keepLines w:val="0"/>
              <w:pageBreakBefore w:val="0"/>
              <w:tabs>
                <w:tab w:val="left" w:pos="145"/>
                <w:tab w:val="left" w:pos="286"/>
              </w:tabs>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　（二）涂改、倒卖、出租、出借或者以其他形式非法转让注册证书或者执业印章的；</w:t>
            </w:r>
          </w:p>
          <w:p w14:paraId="13F802BA">
            <w:pPr>
              <w:keepNext w:val="0"/>
              <w:keepLines w:val="0"/>
              <w:pageBreakBefore w:val="0"/>
              <w:tabs>
                <w:tab w:val="left" w:pos="145"/>
                <w:tab w:val="left" w:pos="286"/>
              </w:tabs>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　（三）泄露执业中应当保守的秘密并造成严重后果的；</w:t>
            </w:r>
          </w:p>
          <w:p w14:paraId="03D5D661">
            <w:pPr>
              <w:keepNext w:val="0"/>
              <w:keepLines w:val="0"/>
              <w:pageBreakBefore w:val="0"/>
              <w:tabs>
                <w:tab w:val="left" w:pos="145"/>
                <w:tab w:val="left" w:pos="286"/>
              </w:tabs>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　（四）超出规定执业范围或者聘用单位业务范围从事执业活动的；</w:t>
            </w:r>
          </w:p>
          <w:p w14:paraId="67782959">
            <w:pPr>
              <w:keepNext w:val="0"/>
              <w:keepLines w:val="0"/>
              <w:pageBreakBefore w:val="0"/>
              <w:tabs>
                <w:tab w:val="left" w:pos="145"/>
                <w:tab w:val="left" w:pos="286"/>
              </w:tabs>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　（五）弄虚作假提供执业活动成果的；</w:t>
            </w:r>
          </w:p>
          <w:p w14:paraId="3E085A73">
            <w:pPr>
              <w:keepNext w:val="0"/>
              <w:keepLines w:val="0"/>
              <w:pageBreakBefore w:val="0"/>
              <w:tabs>
                <w:tab w:val="left" w:pos="145"/>
                <w:tab w:val="left" w:pos="286"/>
              </w:tabs>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　（六）同时受聘于两个或者两个以上的单位，从事执业活动的；</w:t>
            </w:r>
          </w:p>
          <w:p w14:paraId="5A72B471">
            <w:pPr>
              <w:keepNext w:val="0"/>
              <w:keepLines w:val="0"/>
              <w:pageBreakBefore w:val="0"/>
              <w:tabs>
                <w:tab w:val="left" w:pos="145"/>
                <w:tab w:val="left" w:pos="286"/>
              </w:tabs>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（七）其它违反法律、法规、规章的行为。</w:t>
            </w:r>
          </w:p>
        </w:tc>
        <w:tc>
          <w:tcPr>
            <w:tcW w:w="823" w:type="dxa"/>
            <w:noWrap w:val="0"/>
            <w:vAlign w:val="center"/>
          </w:tcPr>
          <w:p w14:paraId="6CCEB26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805241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没有违法所得，未造成危害后果或造成轻微危害后果的。</w:t>
            </w:r>
          </w:p>
        </w:tc>
        <w:tc>
          <w:tcPr>
            <w:tcW w:w="3058" w:type="dxa"/>
            <w:noWrap w:val="0"/>
            <w:vAlign w:val="center"/>
          </w:tcPr>
          <w:p w14:paraId="32E50DE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给予警告，责令其改正，处3千元以下的罚款。</w:t>
            </w:r>
          </w:p>
        </w:tc>
      </w:tr>
      <w:tr w14:paraId="79466D7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7" w:hRule="atLeast"/>
          <w:jc w:val="center"/>
        </w:trPr>
        <w:tc>
          <w:tcPr>
            <w:tcW w:w="443" w:type="dxa"/>
            <w:gridSpan w:val="2"/>
            <w:vMerge w:val="continue"/>
            <w:noWrap w:val="0"/>
            <w:vAlign w:val="center"/>
          </w:tcPr>
          <w:p w14:paraId="307FB04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EA1361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7B92641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506E9F23">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1823687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（1）没有违法所得，造成一般危害后果的。</w:t>
            </w:r>
          </w:p>
        </w:tc>
        <w:tc>
          <w:tcPr>
            <w:tcW w:w="3058" w:type="dxa"/>
            <w:noWrap w:val="0"/>
            <w:vAlign w:val="center"/>
          </w:tcPr>
          <w:p w14:paraId="642E2AE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给予警告，责令其改正，处3千元以上7千元以下的罚款。</w:t>
            </w:r>
          </w:p>
        </w:tc>
      </w:tr>
      <w:tr w14:paraId="770820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6" w:hRule="atLeast"/>
          <w:jc w:val="center"/>
        </w:trPr>
        <w:tc>
          <w:tcPr>
            <w:tcW w:w="443" w:type="dxa"/>
            <w:gridSpan w:val="2"/>
            <w:vMerge w:val="continue"/>
            <w:noWrap w:val="0"/>
            <w:vAlign w:val="center"/>
          </w:tcPr>
          <w:p w14:paraId="560C220D">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ED6560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623EEC9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178A7CD">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1F2BE8C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（2）违法所得在1万元以下的。</w:t>
            </w:r>
          </w:p>
        </w:tc>
        <w:tc>
          <w:tcPr>
            <w:tcW w:w="3058" w:type="dxa"/>
            <w:noWrap w:val="0"/>
            <w:vAlign w:val="center"/>
          </w:tcPr>
          <w:p w14:paraId="60F8B2D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给予警告，责令其改正，处以违法所得1倍以下且不超过3万元的罚款。</w:t>
            </w:r>
          </w:p>
        </w:tc>
      </w:tr>
      <w:tr w14:paraId="55A2F8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4" w:hRule="atLeast"/>
          <w:jc w:val="center"/>
        </w:trPr>
        <w:tc>
          <w:tcPr>
            <w:tcW w:w="443" w:type="dxa"/>
            <w:gridSpan w:val="2"/>
            <w:vMerge w:val="continue"/>
            <w:noWrap w:val="0"/>
            <w:vAlign w:val="center"/>
          </w:tcPr>
          <w:p w14:paraId="422268BA">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0A3146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65222B4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0608AACF">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4C3BAA1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（1）没有违法所得，造成严重危害后果的。</w:t>
            </w:r>
          </w:p>
        </w:tc>
        <w:tc>
          <w:tcPr>
            <w:tcW w:w="3058" w:type="dxa"/>
            <w:noWrap w:val="0"/>
            <w:vAlign w:val="center"/>
          </w:tcPr>
          <w:p w14:paraId="4DAD774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给予警告，责令其改正，处7千元以上1万元以下的罚款。</w:t>
            </w:r>
          </w:p>
        </w:tc>
      </w:tr>
      <w:tr w14:paraId="6DEE81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81" w:hRule="atLeast"/>
          <w:jc w:val="center"/>
        </w:trPr>
        <w:tc>
          <w:tcPr>
            <w:tcW w:w="443" w:type="dxa"/>
            <w:gridSpan w:val="2"/>
            <w:vMerge w:val="continue"/>
            <w:noWrap w:val="0"/>
            <w:vAlign w:val="center"/>
          </w:tcPr>
          <w:p w14:paraId="6BCDD43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40319C1">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79AA5F66">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823" w:type="dxa"/>
            <w:vMerge w:val="continue"/>
            <w:noWrap w:val="0"/>
            <w:vAlign w:val="center"/>
          </w:tcPr>
          <w:p w14:paraId="06A0B195">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6F26B3A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（2）违法所得在1万元以上3万元以下的。</w:t>
            </w:r>
          </w:p>
        </w:tc>
        <w:tc>
          <w:tcPr>
            <w:tcW w:w="3058" w:type="dxa"/>
            <w:noWrap w:val="0"/>
            <w:vAlign w:val="center"/>
          </w:tcPr>
          <w:p w14:paraId="16B213B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给予警告，责令其改正，处以违法所得1倍以上2倍以下且不超过3万元的罚款。</w:t>
            </w:r>
          </w:p>
        </w:tc>
      </w:tr>
      <w:tr w14:paraId="5EC82A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43" w:hRule="atLeast"/>
          <w:jc w:val="center"/>
        </w:trPr>
        <w:tc>
          <w:tcPr>
            <w:tcW w:w="443" w:type="dxa"/>
            <w:gridSpan w:val="2"/>
            <w:vMerge w:val="continue"/>
            <w:noWrap w:val="0"/>
            <w:vAlign w:val="center"/>
          </w:tcPr>
          <w:p w14:paraId="33EC18B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0E94A40">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4132896B">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823" w:type="dxa"/>
            <w:vMerge w:val="continue"/>
            <w:noWrap w:val="0"/>
            <w:vAlign w:val="center"/>
          </w:tcPr>
          <w:p w14:paraId="23A5435C">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1074A90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（3）违法所得在3万元以上的。</w:t>
            </w:r>
          </w:p>
        </w:tc>
        <w:tc>
          <w:tcPr>
            <w:tcW w:w="3058" w:type="dxa"/>
            <w:noWrap w:val="0"/>
            <w:vAlign w:val="center"/>
          </w:tcPr>
          <w:p w14:paraId="0848BF9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给予警告，责令其改正，处以违法所得2倍以上3倍以下且不超过3万元的罚款。</w:t>
            </w:r>
          </w:p>
        </w:tc>
      </w:tr>
      <w:tr w14:paraId="76B738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0C310FE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49</w:t>
            </w:r>
          </w:p>
        </w:tc>
        <w:tc>
          <w:tcPr>
            <w:tcW w:w="1550" w:type="dxa"/>
            <w:vMerge w:val="restart"/>
            <w:noWrap w:val="0"/>
            <w:vAlign w:val="center"/>
          </w:tcPr>
          <w:p w14:paraId="3D2C2D7C">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2C5C2DB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以欺骗、贿赂等不正当手段取得注册证书</w:t>
            </w:r>
          </w:p>
        </w:tc>
        <w:tc>
          <w:tcPr>
            <w:tcW w:w="4820" w:type="dxa"/>
            <w:vMerge w:val="restart"/>
            <w:noWrap w:val="0"/>
            <w:vAlign w:val="center"/>
          </w:tcPr>
          <w:p w14:paraId="45357F17">
            <w:pPr>
              <w:keepNext w:val="0"/>
              <w:keepLines w:val="0"/>
              <w:pageBreakBefore w:val="0"/>
              <w:widowControl/>
              <w:spacing w:beforeAutospacing="0" w:afterAutospacing="0" w:line="260" w:lineRule="exact"/>
              <w:ind w:left="0" w:right="0"/>
              <w:jc w:val="left"/>
              <w:rPr>
                <w:rFonts w:ascii="宋体" w:hAnsi="宋体" w:cs="宋体"/>
                <w:bCs/>
                <w:color w:val="auto"/>
                <w:sz w:val="13"/>
                <w:szCs w:val="13"/>
                <w:highlight w:val="none"/>
              </w:rPr>
            </w:pPr>
            <w:r>
              <w:rPr>
                <w:rFonts w:hint="eastAsia" w:ascii="仿宋_GB2312" w:hAnsi="宋体" w:eastAsia="仿宋_GB2312"/>
                <w:color w:val="auto"/>
                <w:sz w:val="13"/>
                <w:szCs w:val="13"/>
                <w:highlight w:val="none"/>
              </w:rPr>
              <w:t>《勘察设计注册工程师管理规定》</w:t>
            </w:r>
            <w:r>
              <w:rPr>
                <w:rFonts w:hint="eastAsia" w:ascii="仿宋_GB2312" w:hAnsi="宋体" w:eastAsia="仿宋_GB2312"/>
                <w:b/>
                <w:bCs/>
                <w:color w:val="auto"/>
                <w:sz w:val="13"/>
                <w:szCs w:val="13"/>
                <w:highlight w:val="none"/>
              </w:rPr>
              <w:t>第二十九条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以欺骗、贿赂等不正当手段取得注册证书的，由负责审批的部门撤销其注册，3年内不得再次申请注册；并由县级以上人民政府建设主管部门或者有关部门处以罚款，其中没有违法所得的，处以1万元以下的罚款；有违法所得的，处以违法所得3倍以上但不超过3万元的罚款；构成犯罪的，依法追究刑事责任</w:t>
            </w:r>
          </w:p>
        </w:tc>
        <w:tc>
          <w:tcPr>
            <w:tcW w:w="823" w:type="dxa"/>
            <w:noWrap w:val="0"/>
            <w:vAlign w:val="center"/>
          </w:tcPr>
          <w:p w14:paraId="5B787D2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067BDA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没有违法所得，未造成危害后果或造成轻微危害后果的。</w:t>
            </w:r>
          </w:p>
        </w:tc>
        <w:tc>
          <w:tcPr>
            <w:tcW w:w="3058" w:type="dxa"/>
            <w:noWrap w:val="0"/>
            <w:vAlign w:val="center"/>
          </w:tcPr>
          <w:p w14:paraId="6298D6E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由负责审批的部门撤销其注册，3年内不得再次申请注册；处3千元以下的罚款。</w:t>
            </w:r>
          </w:p>
        </w:tc>
      </w:tr>
      <w:tr w14:paraId="79D4AA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515688B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A8AC9C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1BB16CC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5A0C0E15">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6168D4A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（1）没有违法所得，造成一般危害后果的。</w:t>
            </w:r>
          </w:p>
        </w:tc>
        <w:tc>
          <w:tcPr>
            <w:tcW w:w="3058" w:type="dxa"/>
            <w:noWrap w:val="0"/>
            <w:vAlign w:val="center"/>
          </w:tcPr>
          <w:p w14:paraId="7521ED7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由负责审批的部门撤销其注册，3年内不得再次申请注册；处3千元以上7千元以下的罚款。。</w:t>
            </w:r>
          </w:p>
        </w:tc>
      </w:tr>
      <w:tr w14:paraId="6F6E3E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0A59AF58">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700EE5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067094A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7032122">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42EB413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（2）违法所得在1万元以下的</w:t>
            </w:r>
            <w:r>
              <w:rPr>
                <w:rFonts w:hint="eastAsia" w:ascii="仿宋_GB2312" w:hAnsi="宋体" w:eastAsia="仿宋_GB2312"/>
                <w:color w:val="auto"/>
                <w:sz w:val="13"/>
                <w:szCs w:val="13"/>
                <w:highlight w:val="none"/>
                <w:lang w:eastAsia="zh-CN"/>
              </w:rPr>
              <w:t>。</w:t>
            </w:r>
          </w:p>
        </w:tc>
        <w:tc>
          <w:tcPr>
            <w:tcW w:w="3058" w:type="dxa"/>
            <w:noWrap w:val="0"/>
            <w:vAlign w:val="center"/>
          </w:tcPr>
          <w:p w14:paraId="57A46EB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由负责审批的部门撤销其注册，3年内不得再次申请注册；处以违法所得3倍以上3.5倍以下但不超过3万元的罚款</w:t>
            </w:r>
          </w:p>
        </w:tc>
      </w:tr>
      <w:tr w14:paraId="6CA4C38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1EE5A6DD">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C1D365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10E0D2E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596C04A6">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3C8118E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（1）违法所得在1万元以上3万元以下的。</w:t>
            </w:r>
          </w:p>
        </w:tc>
        <w:tc>
          <w:tcPr>
            <w:tcW w:w="3058" w:type="dxa"/>
            <w:noWrap w:val="0"/>
            <w:vAlign w:val="center"/>
          </w:tcPr>
          <w:p w14:paraId="7E5B8C4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由负责审批的部门撤销其注册，3年内不得再次申请注册；处以违法所得3.5倍以上4倍以下但不超过3万元的罚款。</w:t>
            </w:r>
          </w:p>
        </w:tc>
      </w:tr>
      <w:tr w14:paraId="548EA37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4" w:hRule="atLeast"/>
          <w:jc w:val="center"/>
        </w:trPr>
        <w:tc>
          <w:tcPr>
            <w:tcW w:w="443" w:type="dxa"/>
            <w:gridSpan w:val="2"/>
            <w:vMerge w:val="continue"/>
            <w:noWrap w:val="0"/>
            <w:vAlign w:val="center"/>
          </w:tcPr>
          <w:p w14:paraId="6EE8289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A4B0273">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4C36376E">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823" w:type="dxa"/>
            <w:vMerge w:val="continue"/>
            <w:noWrap w:val="0"/>
            <w:vAlign w:val="center"/>
          </w:tcPr>
          <w:p w14:paraId="7D0684EF">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4C3B3B8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（2）没有违法所得，造成严重危害后果的。</w:t>
            </w:r>
          </w:p>
        </w:tc>
        <w:tc>
          <w:tcPr>
            <w:tcW w:w="3058" w:type="dxa"/>
            <w:noWrap w:val="0"/>
            <w:vAlign w:val="center"/>
          </w:tcPr>
          <w:p w14:paraId="58F8F4B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由负责审批的部门撤销其注册，3年内不得再次申请注册；处7千元以上1万元以下的罚款。</w:t>
            </w:r>
          </w:p>
        </w:tc>
      </w:tr>
      <w:tr w14:paraId="45655F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8" w:hRule="atLeast"/>
          <w:jc w:val="center"/>
        </w:trPr>
        <w:tc>
          <w:tcPr>
            <w:tcW w:w="443" w:type="dxa"/>
            <w:gridSpan w:val="2"/>
            <w:vMerge w:val="continue"/>
            <w:noWrap w:val="0"/>
            <w:vAlign w:val="center"/>
          </w:tcPr>
          <w:p w14:paraId="0A82216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A1AC617">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539F8386">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823" w:type="dxa"/>
            <w:vMerge w:val="continue"/>
            <w:noWrap w:val="0"/>
            <w:vAlign w:val="center"/>
          </w:tcPr>
          <w:p w14:paraId="55BF5589">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357C4A9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（3）违法所得在3万元以上的。</w:t>
            </w:r>
          </w:p>
        </w:tc>
        <w:tc>
          <w:tcPr>
            <w:tcW w:w="3058" w:type="dxa"/>
            <w:noWrap w:val="0"/>
            <w:vAlign w:val="center"/>
          </w:tcPr>
          <w:p w14:paraId="5DCC62A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由负责审批的部门撤销其注册，3年内不得再次申请注册；处以违法所得4倍以上但不超过3万元的罚款。</w:t>
            </w:r>
          </w:p>
        </w:tc>
      </w:tr>
      <w:tr w14:paraId="40755E2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4" w:hRule="atLeast"/>
          <w:jc w:val="center"/>
        </w:trPr>
        <w:tc>
          <w:tcPr>
            <w:tcW w:w="443" w:type="dxa"/>
            <w:gridSpan w:val="2"/>
            <w:vMerge w:val="restart"/>
            <w:noWrap w:val="0"/>
            <w:vAlign w:val="center"/>
          </w:tcPr>
          <w:p w14:paraId="43CE3783">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50</w:t>
            </w:r>
          </w:p>
        </w:tc>
        <w:tc>
          <w:tcPr>
            <w:tcW w:w="1550" w:type="dxa"/>
            <w:vMerge w:val="restart"/>
            <w:noWrap w:val="0"/>
            <w:vAlign w:val="center"/>
          </w:tcPr>
          <w:p w14:paraId="4B48712B">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（一）以个人名义承接业务的；</w:t>
            </w:r>
          </w:p>
          <w:p w14:paraId="3C3713C6">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（二）涂改、出租、出借或者以形式非法转让注册证书或者执业印章的；</w:t>
            </w:r>
          </w:p>
          <w:p w14:paraId="17688A0C">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（三）泄露执业中应当保守的秘密并造成严重后果的；</w:t>
            </w:r>
          </w:p>
          <w:p w14:paraId="23666915">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（四）超出本专业规定范围或者聘用单位业务范围从事执业活动的；</w:t>
            </w:r>
          </w:p>
          <w:p w14:paraId="102D6DC2">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（五）弄虚作假提供执业活动成果的；</w:t>
            </w:r>
          </w:p>
          <w:p w14:paraId="018D189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（六）其它违反法律、法规、规章的行为。</w:t>
            </w:r>
          </w:p>
        </w:tc>
        <w:tc>
          <w:tcPr>
            <w:tcW w:w="4820" w:type="dxa"/>
            <w:vMerge w:val="restart"/>
            <w:noWrap w:val="0"/>
            <w:vAlign w:val="center"/>
          </w:tcPr>
          <w:p w14:paraId="40DFF00F">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《勘察设计注册工程师管理规定》</w:t>
            </w:r>
            <w:r>
              <w:rPr>
                <w:rFonts w:hint="eastAsia" w:ascii="仿宋_GB2312" w:hAnsi="宋体" w:eastAsia="仿宋_GB2312"/>
                <w:b/>
                <w:bCs/>
                <w:color w:val="auto"/>
                <w:sz w:val="13"/>
                <w:szCs w:val="13"/>
                <w:highlight w:val="none"/>
              </w:rPr>
              <w:t>第三十条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注册工程师在执业活动中有下列行为之一的，由县级以上人民政府建设主管部门或者有关部门予以警告，责令其改正，没有违法所得的，处以1万元以下的罚款；有违法所得的，处以违法所得3倍以下且不超过3万元的罚款；造成损失的，应当承担赔偿责任；构成犯罪的，依法追究刑事责任</w:t>
            </w:r>
          </w:p>
          <w:p w14:paraId="35165354">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（一）以个人名义承接业务的；</w:t>
            </w:r>
          </w:p>
          <w:p w14:paraId="785EAE65">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（二）涂改、出租、出借或者以形式非法转让注册证书或者执业印章的；</w:t>
            </w:r>
          </w:p>
          <w:p w14:paraId="5B0EBA40">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（三）泄露执业中应当保守的秘密并造成严重后果的；</w:t>
            </w:r>
          </w:p>
          <w:p w14:paraId="717EAF80">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（四）超出本专业规定范围或者聘用单位业务范围从事执业活动的；</w:t>
            </w:r>
          </w:p>
          <w:p w14:paraId="3915A043">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（五）弄虚作假提供执业活动成果的；</w:t>
            </w:r>
          </w:p>
          <w:p w14:paraId="78C8A8F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（六）其它违反法律、法规、规章的行为。</w:t>
            </w:r>
          </w:p>
          <w:p w14:paraId="3B32C999">
            <w:pPr>
              <w:keepNext w:val="0"/>
              <w:keepLines w:val="0"/>
              <w:pageBreakBefore w:val="0"/>
              <w:spacing w:beforeAutospacing="0" w:afterAutospacing="0" w:line="260" w:lineRule="exact"/>
              <w:ind w:left="0" w:right="0"/>
              <w:jc w:val="left"/>
              <w:rPr>
                <w:rFonts w:ascii="宋体" w:hAnsi="宋体" w:cs="宋体"/>
                <w:bCs/>
                <w:color w:val="auto"/>
                <w:sz w:val="13"/>
                <w:szCs w:val="13"/>
                <w:highlight w:val="none"/>
              </w:rPr>
            </w:pPr>
          </w:p>
        </w:tc>
        <w:tc>
          <w:tcPr>
            <w:tcW w:w="823" w:type="dxa"/>
            <w:noWrap w:val="0"/>
            <w:vAlign w:val="center"/>
          </w:tcPr>
          <w:p w14:paraId="6028810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C60F6D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没有违法所得，未造成危害后果或造成轻微危害后果的。</w:t>
            </w:r>
          </w:p>
        </w:tc>
        <w:tc>
          <w:tcPr>
            <w:tcW w:w="3058" w:type="dxa"/>
            <w:noWrap w:val="0"/>
            <w:vAlign w:val="center"/>
          </w:tcPr>
          <w:p w14:paraId="1EE4179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予以警告，责令其改正，处3千元以下的罚款。</w:t>
            </w:r>
          </w:p>
        </w:tc>
      </w:tr>
      <w:tr w14:paraId="3FB6C6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606C750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530D51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1D13F37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6CDAB95E">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152ACA2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（1）没有违法所得，造成一般危害后果的。</w:t>
            </w:r>
          </w:p>
        </w:tc>
        <w:tc>
          <w:tcPr>
            <w:tcW w:w="3058" w:type="dxa"/>
            <w:noWrap w:val="0"/>
            <w:vAlign w:val="center"/>
          </w:tcPr>
          <w:p w14:paraId="3EBC813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予以警告；责令其改正，处3千元以上7千元以下的罚款。</w:t>
            </w:r>
          </w:p>
        </w:tc>
      </w:tr>
      <w:tr w14:paraId="3180C7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EAFFB88">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CCA617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70DC4D5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69B270A">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1863CC5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（2）违法所得在1万元以下的。</w:t>
            </w:r>
          </w:p>
        </w:tc>
        <w:tc>
          <w:tcPr>
            <w:tcW w:w="3058" w:type="dxa"/>
            <w:noWrap w:val="0"/>
            <w:vAlign w:val="center"/>
          </w:tcPr>
          <w:p w14:paraId="18F4FCE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予以警告，责令其改正，处以违法所得3倍以上3.5倍以下但不超过3万元的罚款。</w:t>
            </w:r>
          </w:p>
        </w:tc>
      </w:tr>
      <w:tr w14:paraId="4619EF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10" w:hRule="atLeast"/>
          <w:jc w:val="center"/>
        </w:trPr>
        <w:tc>
          <w:tcPr>
            <w:tcW w:w="443" w:type="dxa"/>
            <w:gridSpan w:val="2"/>
            <w:vMerge w:val="continue"/>
            <w:noWrap w:val="0"/>
            <w:vAlign w:val="center"/>
          </w:tcPr>
          <w:p w14:paraId="450486EF">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9A0EC8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43D15C7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68253DAC">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55A4494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（1）违法所得在1万元以上3万元以下的。</w:t>
            </w:r>
          </w:p>
        </w:tc>
        <w:tc>
          <w:tcPr>
            <w:tcW w:w="3058" w:type="dxa"/>
            <w:noWrap w:val="0"/>
            <w:vAlign w:val="center"/>
          </w:tcPr>
          <w:p w14:paraId="7CF3FB4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予以警告，责令其改正，处以违法所得3.5倍以上4倍以下但不超过3万元的罚款。</w:t>
            </w:r>
          </w:p>
        </w:tc>
      </w:tr>
      <w:tr w14:paraId="4374AC7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6" w:hRule="atLeast"/>
          <w:jc w:val="center"/>
        </w:trPr>
        <w:tc>
          <w:tcPr>
            <w:tcW w:w="443" w:type="dxa"/>
            <w:gridSpan w:val="2"/>
            <w:vMerge w:val="continue"/>
            <w:noWrap w:val="0"/>
            <w:vAlign w:val="center"/>
          </w:tcPr>
          <w:p w14:paraId="2AEE2A17">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92A6A2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5C5741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4511F21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CCF908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（2）没有违法所得，造成严重危害后果的。</w:t>
            </w:r>
          </w:p>
        </w:tc>
        <w:tc>
          <w:tcPr>
            <w:tcW w:w="3058" w:type="dxa"/>
            <w:noWrap w:val="0"/>
            <w:vAlign w:val="center"/>
          </w:tcPr>
          <w:p w14:paraId="7FAC862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予以警告，责令其改正，处7千元以上1万元以下的罚款。</w:t>
            </w:r>
          </w:p>
        </w:tc>
      </w:tr>
      <w:tr w14:paraId="501740A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0" w:hRule="atLeast"/>
          <w:jc w:val="center"/>
        </w:trPr>
        <w:tc>
          <w:tcPr>
            <w:tcW w:w="443" w:type="dxa"/>
            <w:gridSpan w:val="2"/>
            <w:vMerge w:val="continue"/>
            <w:noWrap w:val="0"/>
            <w:vAlign w:val="center"/>
          </w:tcPr>
          <w:p w14:paraId="445C4127">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72CA0E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71C94B2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4B143F0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B34E22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（3）违法所得在3万元以上的。</w:t>
            </w:r>
          </w:p>
        </w:tc>
        <w:tc>
          <w:tcPr>
            <w:tcW w:w="3058" w:type="dxa"/>
            <w:noWrap w:val="0"/>
            <w:vAlign w:val="center"/>
          </w:tcPr>
          <w:p w14:paraId="414DB84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予以警告，处以违法所得4倍以上但不超过3万元的罚款。</w:t>
            </w:r>
          </w:p>
        </w:tc>
      </w:tr>
      <w:tr w14:paraId="4C2F9D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48" w:hRule="atLeast"/>
          <w:jc w:val="center"/>
        </w:trPr>
        <w:tc>
          <w:tcPr>
            <w:tcW w:w="443" w:type="dxa"/>
            <w:gridSpan w:val="2"/>
            <w:vMerge w:val="restart"/>
            <w:noWrap w:val="0"/>
            <w:vAlign w:val="center"/>
          </w:tcPr>
          <w:p w14:paraId="735E98F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51</w:t>
            </w:r>
          </w:p>
        </w:tc>
        <w:tc>
          <w:tcPr>
            <w:tcW w:w="1550" w:type="dxa"/>
            <w:vMerge w:val="restart"/>
            <w:noWrap w:val="0"/>
            <w:vAlign w:val="center"/>
          </w:tcPr>
          <w:p w14:paraId="7C1D88C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恶意拖欠分包企业工程款或者劳务人员工资</w:t>
            </w:r>
          </w:p>
        </w:tc>
        <w:tc>
          <w:tcPr>
            <w:tcW w:w="4820" w:type="dxa"/>
            <w:vMerge w:val="restart"/>
            <w:noWrap w:val="0"/>
            <w:vAlign w:val="center"/>
          </w:tcPr>
          <w:p w14:paraId="5CD156C0">
            <w:pPr>
              <w:keepNext w:val="0"/>
              <w:keepLines w:val="0"/>
              <w:pageBreakBefore w:val="0"/>
              <w:spacing w:beforeAutospacing="0" w:afterAutospacing="0" w:line="260" w:lineRule="exact"/>
              <w:ind w:left="65" w:right="0" w:hanging="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《建筑业企业资质管理规定》</w:t>
            </w:r>
            <w:r>
              <w:rPr>
                <w:rFonts w:hint="eastAsia" w:ascii="仿宋_GB2312" w:hAnsi="宋体" w:eastAsia="仿宋_GB2312"/>
                <w:b/>
                <w:bCs/>
                <w:color w:val="auto"/>
                <w:sz w:val="13"/>
                <w:szCs w:val="13"/>
                <w:highlight w:val="none"/>
              </w:rPr>
              <w:t>第三十七条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14:paraId="26CB3C0E">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3AC6BDD0">
            <w:pPr>
              <w:keepNext w:val="0"/>
              <w:keepLines w:val="0"/>
              <w:pageBreakBefore w:val="0"/>
              <w:spacing w:beforeAutospacing="0" w:afterAutospacing="0" w:line="260" w:lineRule="exact"/>
              <w:ind w:left="65" w:right="0" w:hanging="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《建筑业企业资质管理规定》</w:t>
            </w:r>
            <w:r>
              <w:rPr>
                <w:rFonts w:hint="eastAsia" w:ascii="仿宋_GB2312" w:hAnsi="宋体" w:eastAsia="仿宋_GB2312"/>
                <w:b/>
                <w:bCs/>
                <w:color w:val="auto"/>
                <w:sz w:val="13"/>
                <w:szCs w:val="13"/>
                <w:highlight w:val="none"/>
              </w:rPr>
              <w:t>第二十三条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企业申请建筑业企业资质升级、资质增项，在申请之日起前一年至资质许可决定作出前，有下列情形之一的，资质许可机关不予批准其建筑业企业资质升级申请和增项申请：</w:t>
            </w:r>
          </w:p>
          <w:p w14:paraId="34140E3D">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（六）恶意拖欠分包企业工程款或者劳务人员工资的；</w:t>
            </w:r>
          </w:p>
        </w:tc>
        <w:tc>
          <w:tcPr>
            <w:tcW w:w="823" w:type="dxa"/>
            <w:noWrap w:val="0"/>
            <w:vAlign w:val="center"/>
          </w:tcPr>
          <w:p w14:paraId="7A3DD3A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98172D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w:t>
            </w:r>
          </w:p>
        </w:tc>
        <w:tc>
          <w:tcPr>
            <w:tcW w:w="3058" w:type="dxa"/>
            <w:noWrap w:val="0"/>
            <w:vAlign w:val="center"/>
          </w:tcPr>
          <w:p w14:paraId="527ED35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给予警告，责令改正，处1万元以上1.5万元以下的罚款。</w:t>
            </w:r>
          </w:p>
        </w:tc>
      </w:tr>
      <w:tr w14:paraId="512073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continue"/>
            <w:noWrap w:val="0"/>
            <w:vAlign w:val="center"/>
          </w:tcPr>
          <w:p w14:paraId="5D70FB3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A65CD9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48F48D8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4D4270A5">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0700EE6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25AEFC2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给予警告，责令改正，处1.5万元以上2万元以下的罚款。</w:t>
            </w:r>
          </w:p>
        </w:tc>
      </w:tr>
      <w:tr w14:paraId="513F85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0" w:hRule="atLeast"/>
          <w:jc w:val="center"/>
        </w:trPr>
        <w:tc>
          <w:tcPr>
            <w:tcW w:w="443" w:type="dxa"/>
            <w:gridSpan w:val="2"/>
            <w:vMerge w:val="continue"/>
            <w:noWrap w:val="0"/>
            <w:vAlign w:val="center"/>
          </w:tcPr>
          <w:p w14:paraId="1A91C657">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1883E0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1D5BCA5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46078DEA">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111E01CA">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多次实施同类违法行为的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足以影响建设市场秩序和社会稳定的。</w:t>
            </w:r>
          </w:p>
        </w:tc>
        <w:tc>
          <w:tcPr>
            <w:tcW w:w="3058" w:type="dxa"/>
            <w:noWrap w:val="0"/>
            <w:vAlign w:val="center"/>
          </w:tcPr>
          <w:p w14:paraId="4C24223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给予警告，责令改正，处2万元以上3万元以下的罚款。</w:t>
            </w:r>
          </w:p>
        </w:tc>
      </w:tr>
      <w:tr w14:paraId="311411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55" w:hRule="atLeast"/>
          <w:jc w:val="center"/>
        </w:trPr>
        <w:tc>
          <w:tcPr>
            <w:tcW w:w="443" w:type="dxa"/>
            <w:gridSpan w:val="2"/>
            <w:vMerge w:val="restart"/>
            <w:noWrap w:val="0"/>
            <w:vAlign w:val="center"/>
          </w:tcPr>
          <w:p w14:paraId="11E1EB8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52</w:t>
            </w:r>
          </w:p>
        </w:tc>
        <w:tc>
          <w:tcPr>
            <w:tcW w:w="1550" w:type="dxa"/>
            <w:vMerge w:val="restart"/>
            <w:noWrap w:val="0"/>
            <w:vAlign w:val="center"/>
          </w:tcPr>
          <w:p w14:paraId="7B1E01A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伪造、变造、倒卖、出租、出借或者以其他形式非法转让建筑业企业资质证书</w:t>
            </w:r>
          </w:p>
        </w:tc>
        <w:tc>
          <w:tcPr>
            <w:tcW w:w="4820" w:type="dxa"/>
            <w:vMerge w:val="restart"/>
            <w:noWrap w:val="0"/>
            <w:vAlign w:val="center"/>
          </w:tcPr>
          <w:p w14:paraId="14F33F31">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《建筑业企业资质管理规定》</w:t>
            </w:r>
            <w:r>
              <w:rPr>
                <w:rFonts w:hint="eastAsia" w:ascii="仿宋_GB2312" w:hAnsi="宋体" w:eastAsia="仿宋_GB2312"/>
                <w:b/>
                <w:bCs/>
                <w:color w:val="auto"/>
                <w:sz w:val="13"/>
                <w:szCs w:val="13"/>
                <w:highlight w:val="none"/>
              </w:rPr>
              <w:t>第三十七条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14:paraId="552EA969">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《建筑业企业资质管理规定》</w:t>
            </w:r>
            <w:r>
              <w:rPr>
                <w:rFonts w:hint="eastAsia" w:ascii="仿宋_GB2312" w:hAnsi="宋体" w:eastAsia="仿宋_GB2312"/>
                <w:b/>
                <w:bCs/>
                <w:color w:val="auto"/>
                <w:sz w:val="13"/>
                <w:szCs w:val="13"/>
                <w:highlight w:val="none"/>
              </w:rPr>
              <w:t>第二十三条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企业申请建筑业企业资质升级、资质增项，在申请之日起前一年至资质许可决定作出前，有下列情形之一的，资质许可机关不予批准其建筑业企业资质升级申请和增项申请：</w:t>
            </w:r>
          </w:p>
          <w:p w14:paraId="37791951">
            <w:pPr>
              <w:keepNext w:val="0"/>
              <w:keepLines w:val="0"/>
              <w:pageBreakBefore w:val="0"/>
              <w:spacing w:beforeAutospacing="0" w:afterAutospacing="0" w:line="260" w:lineRule="exact"/>
              <w:ind w:left="0" w:right="0" w:firstLine="19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（十）伪造、变造、倒卖、出租、出借或者以其他形式非法转让建筑业企业资质证书的；</w:t>
            </w:r>
          </w:p>
        </w:tc>
        <w:tc>
          <w:tcPr>
            <w:tcW w:w="823" w:type="dxa"/>
            <w:noWrap w:val="0"/>
            <w:vAlign w:val="center"/>
          </w:tcPr>
          <w:p w14:paraId="4E2AE53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BE48AC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w:t>
            </w:r>
          </w:p>
        </w:tc>
        <w:tc>
          <w:tcPr>
            <w:tcW w:w="3058" w:type="dxa"/>
            <w:noWrap w:val="0"/>
            <w:vAlign w:val="center"/>
          </w:tcPr>
          <w:p w14:paraId="6623E63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给予警告，责令改正，处1万元以上1.5万元以下的罚款。</w:t>
            </w:r>
          </w:p>
        </w:tc>
      </w:tr>
      <w:tr w14:paraId="2D5F77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6" w:hRule="atLeast"/>
          <w:jc w:val="center"/>
        </w:trPr>
        <w:tc>
          <w:tcPr>
            <w:tcW w:w="443" w:type="dxa"/>
            <w:gridSpan w:val="2"/>
            <w:vMerge w:val="continue"/>
            <w:noWrap w:val="0"/>
            <w:vAlign w:val="center"/>
          </w:tcPr>
          <w:p w14:paraId="6EC48EE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4FFFE7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C91406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1B32E3AE">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55CC938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6731F7A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给予警告，责令改正，处1.5万元以上2万元以下的罚款。</w:t>
            </w:r>
          </w:p>
        </w:tc>
      </w:tr>
      <w:tr w14:paraId="41B24D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0F1DCE0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B3CE6D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42980F7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281A8804">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347733C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多次实施同类违法行为的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足以影响建设市场秩序和社会稳定的。</w:t>
            </w:r>
          </w:p>
        </w:tc>
        <w:tc>
          <w:tcPr>
            <w:tcW w:w="3058" w:type="dxa"/>
            <w:noWrap w:val="0"/>
            <w:vAlign w:val="center"/>
          </w:tcPr>
          <w:p w14:paraId="2F344B5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给予警告；责令改正，处2万元以上3万元以下的罚款。</w:t>
            </w:r>
          </w:p>
        </w:tc>
      </w:tr>
      <w:tr w14:paraId="7F9F2FD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9" w:hRule="atLeast"/>
          <w:jc w:val="center"/>
        </w:trPr>
        <w:tc>
          <w:tcPr>
            <w:tcW w:w="443" w:type="dxa"/>
            <w:gridSpan w:val="2"/>
            <w:vMerge w:val="restart"/>
            <w:noWrap w:val="0"/>
            <w:vAlign w:val="center"/>
          </w:tcPr>
          <w:p w14:paraId="1075E178">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53</w:t>
            </w:r>
          </w:p>
        </w:tc>
        <w:tc>
          <w:tcPr>
            <w:tcW w:w="1550" w:type="dxa"/>
            <w:vMerge w:val="restart"/>
            <w:noWrap w:val="0"/>
            <w:vAlign w:val="center"/>
          </w:tcPr>
          <w:p w14:paraId="4E435958">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6ACA957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发生过较大以上质量安全事故或者发生过两起以上一般质量安全事故</w:t>
            </w:r>
          </w:p>
        </w:tc>
        <w:tc>
          <w:tcPr>
            <w:tcW w:w="4820" w:type="dxa"/>
            <w:vMerge w:val="restart"/>
            <w:noWrap w:val="0"/>
            <w:vAlign w:val="center"/>
          </w:tcPr>
          <w:p w14:paraId="47F09CF6">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《建筑业企业资质管理规定》</w:t>
            </w:r>
            <w:r>
              <w:rPr>
                <w:rFonts w:hint="eastAsia" w:ascii="仿宋_GB2312" w:hAnsi="宋体" w:eastAsia="仿宋_GB2312"/>
                <w:b/>
                <w:bCs/>
                <w:color w:val="auto"/>
                <w:sz w:val="13"/>
                <w:szCs w:val="13"/>
                <w:highlight w:val="none"/>
              </w:rPr>
              <w:t>第三十七条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14:paraId="46346AA7">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《建筑业企业资质管理规定》</w:t>
            </w:r>
            <w:r>
              <w:rPr>
                <w:rFonts w:hint="eastAsia" w:ascii="仿宋_GB2312" w:hAnsi="宋体" w:eastAsia="仿宋_GB2312"/>
                <w:b/>
                <w:bCs/>
                <w:color w:val="auto"/>
                <w:sz w:val="13"/>
                <w:szCs w:val="13"/>
                <w:highlight w:val="none"/>
              </w:rPr>
              <w:t>第二十三条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企业申请建筑业企业资质升级、资质增项，在申请之日起前一年至资质许可决定作出前，有下列情形之一的，资质许可机关不予批准其建筑业企业资质升级申请和增项申请：</w:t>
            </w:r>
          </w:p>
          <w:p w14:paraId="10B34125">
            <w:pPr>
              <w:keepNext w:val="0"/>
              <w:keepLines w:val="0"/>
              <w:pageBreakBefore w:val="0"/>
              <w:spacing w:beforeAutospacing="0" w:afterAutospacing="0" w:line="260" w:lineRule="exact"/>
              <w:ind w:left="0" w:right="0" w:firstLine="19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（十一）发生过较大以上质量安全事故或者发生过两起以上一般质量安全事故的；</w:t>
            </w:r>
          </w:p>
        </w:tc>
        <w:tc>
          <w:tcPr>
            <w:tcW w:w="823" w:type="dxa"/>
            <w:noWrap w:val="0"/>
            <w:vAlign w:val="center"/>
          </w:tcPr>
          <w:p w14:paraId="7D8D6B7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546533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发生过两起一般质量安全事故的。</w:t>
            </w:r>
          </w:p>
        </w:tc>
        <w:tc>
          <w:tcPr>
            <w:tcW w:w="3058" w:type="dxa"/>
            <w:noWrap w:val="0"/>
            <w:vAlign w:val="center"/>
          </w:tcPr>
          <w:p w14:paraId="335C1C6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给予警告，责令改正，处1万元</w:t>
            </w:r>
            <w:r>
              <w:rPr>
                <w:rFonts w:hint="eastAsia" w:ascii="仿宋_GB2312" w:hAnsi="宋体" w:eastAsia="仿宋_GB2312"/>
                <w:color w:val="auto"/>
                <w:sz w:val="13"/>
                <w:szCs w:val="13"/>
                <w:highlight w:val="none"/>
                <w:lang w:val="en-US" w:eastAsia="zh-CN"/>
              </w:rPr>
              <w:t>以下</w:t>
            </w:r>
            <w:r>
              <w:rPr>
                <w:rFonts w:hint="eastAsia" w:ascii="仿宋_GB2312" w:hAnsi="宋体" w:eastAsia="仿宋_GB2312"/>
                <w:color w:val="auto"/>
                <w:sz w:val="13"/>
                <w:szCs w:val="13"/>
                <w:highlight w:val="none"/>
              </w:rPr>
              <w:t>的罚款。</w:t>
            </w:r>
          </w:p>
        </w:tc>
      </w:tr>
      <w:tr w14:paraId="374C23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15" w:hRule="atLeast"/>
          <w:jc w:val="center"/>
        </w:trPr>
        <w:tc>
          <w:tcPr>
            <w:tcW w:w="443" w:type="dxa"/>
            <w:gridSpan w:val="2"/>
            <w:vMerge w:val="continue"/>
            <w:noWrap w:val="0"/>
            <w:vAlign w:val="center"/>
          </w:tcPr>
          <w:p w14:paraId="1C83956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6F444B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1F32AF0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41D5F588">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p w14:paraId="7C62F822">
            <w:pPr>
              <w:keepNext w:val="0"/>
              <w:keepLines w:val="0"/>
              <w:pageBreakBefore w:val="0"/>
              <w:spacing w:beforeAutospacing="0" w:afterAutospacing="0" w:line="260" w:lineRule="exact"/>
              <w:ind w:left="0" w:right="0"/>
              <w:jc w:val="center"/>
              <w:rPr>
                <w:rFonts w:ascii="黑体" w:hAnsi="黑体" w:eastAsia="黑体" w:cs="黑体"/>
                <w:color w:val="auto"/>
                <w:sz w:val="13"/>
                <w:szCs w:val="13"/>
                <w:highlight w:val="none"/>
              </w:rPr>
            </w:pPr>
          </w:p>
        </w:tc>
        <w:tc>
          <w:tcPr>
            <w:tcW w:w="3437" w:type="dxa"/>
            <w:gridSpan w:val="2"/>
            <w:noWrap w:val="0"/>
            <w:vAlign w:val="center"/>
          </w:tcPr>
          <w:p w14:paraId="1B12F07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发生过三起一般质量安全事故的。</w:t>
            </w:r>
          </w:p>
          <w:p w14:paraId="21DB952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3058" w:type="dxa"/>
            <w:noWrap w:val="0"/>
            <w:vAlign w:val="center"/>
          </w:tcPr>
          <w:p w14:paraId="250E5A2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给予警告，责令改正，处1万元以上2万元以下的罚款。</w:t>
            </w:r>
          </w:p>
        </w:tc>
      </w:tr>
      <w:tr w14:paraId="310AA4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0" w:hRule="atLeast"/>
          <w:jc w:val="center"/>
        </w:trPr>
        <w:tc>
          <w:tcPr>
            <w:tcW w:w="443" w:type="dxa"/>
            <w:gridSpan w:val="2"/>
            <w:vMerge w:val="continue"/>
            <w:noWrap w:val="0"/>
            <w:vAlign w:val="center"/>
          </w:tcPr>
          <w:p w14:paraId="74701F9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27F1D5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13351E2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A7D789B">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2036067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发生过三起以上一般质量安全事故或较大以上质量安全事故的。</w:t>
            </w:r>
          </w:p>
        </w:tc>
        <w:tc>
          <w:tcPr>
            <w:tcW w:w="3058" w:type="dxa"/>
            <w:noWrap w:val="0"/>
            <w:vAlign w:val="center"/>
          </w:tcPr>
          <w:p w14:paraId="54C68EB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给予警告，责令改正，处2万元以上3万元以下的罚款。</w:t>
            </w:r>
          </w:p>
        </w:tc>
      </w:tr>
      <w:tr w14:paraId="0441F4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13" w:hRule="atLeast"/>
          <w:jc w:val="center"/>
        </w:trPr>
        <w:tc>
          <w:tcPr>
            <w:tcW w:w="443" w:type="dxa"/>
            <w:gridSpan w:val="2"/>
            <w:vMerge w:val="restart"/>
            <w:noWrap w:val="0"/>
            <w:vAlign w:val="center"/>
          </w:tcPr>
          <w:p w14:paraId="0D067784">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54</w:t>
            </w:r>
          </w:p>
        </w:tc>
        <w:tc>
          <w:tcPr>
            <w:tcW w:w="1550" w:type="dxa"/>
            <w:vMerge w:val="restart"/>
            <w:noWrap w:val="0"/>
            <w:vAlign w:val="center"/>
          </w:tcPr>
          <w:p w14:paraId="5B3EE43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2376E06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1CC98EB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企业申请建筑业企业资质升级、资质增项，在申请之日起前一年至资质许可决定作出前有其它违反法律、法规的行为</w:t>
            </w:r>
          </w:p>
        </w:tc>
        <w:tc>
          <w:tcPr>
            <w:tcW w:w="4820" w:type="dxa"/>
            <w:vMerge w:val="restart"/>
            <w:noWrap w:val="0"/>
            <w:vAlign w:val="center"/>
          </w:tcPr>
          <w:p w14:paraId="0A028282">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199725B2">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《建筑业企业资质管理规定》</w:t>
            </w:r>
            <w:r>
              <w:rPr>
                <w:rFonts w:hint="eastAsia" w:ascii="仿宋_GB2312" w:hAnsi="宋体" w:eastAsia="仿宋_GB2312"/>
                <w:b/>
                <w:bCs/>
                <w:color w:val="auto"/>
                <w:sz w:val="13"/>
                <w:szCs w:val="13"/>
                <w:highlight w:val="none"/>
              </w:rPr>
              <w:t>第三十七条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14:paraId="3D84435A">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《建筑业企业资质管理规定》</w:t>
            </w:r>
            <w:r>
              <w:rPr>
                <w:rFonts w:hint="eastAsia" w:ascii="仿宋_GB2312" w:hAnsi="宋体" w:eastAsia="仿宋_GB2312"/>
                <w:b/>
                <w:bCs/>
                <w:color w:val="auto"/>
                <w:sz w:val="13"/>
                <w:szCs w:val="13"/>
                <w:highlight w:val="none"/>
              </w:rPr>
              <w:t>第二十三条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企业申请建筑业企业资质升级、资质增项，在申请之日起前一年至资质许可决定作出前，有下列情形之一的，资质许可机关不予批准其建筑业企业资质升级申请和增项申请：</w:t>
            </w:r>
          </w:p>
          <w:p w14:paraId="14DF32F6">
            <w:pPr>
              <w:keepNext w:val="0"/>
              <w:keepLines w:val="0"/>
              <w:pageBreakBefore w:val="0"/>
              <w:spacing w:beforeAutospacing="0" w:afterAutospacing="0" w:line="260" w:lineRule="exact"/>
              <w:ind w:left="0" w:right="0" w:firstLine="19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（十二）其它违反法律、法规的行为。</w:t>
            </w:r>
          </w:p>
        </w:tc>
        <w:tc>
          <w:tcPr>
            <w:tcW w:w="823" w:type="dxa"/>
            <w:noWrap w:val="0"/>
            <w:vAlign w:val="center"/>
          </w:tcPr>
          <w:p w14:paraId="3DD7395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4F681C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02C3B61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给予警告，责令改正，处1万元的罚款。</w:t>
            </w:r>
          </w:p>
        </w:tc>
      </w:tr>
      <w:tr w14:paraId="4DE938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80" w:hRule="atLeast"/>
          <w:jc w:val="center"/>
        </w:trPr>
        <w:tc>
          <w:tcPr>
            <w:tcW w:w="443" w:type="dxa"/>
            <w:gridSpan w:val="2"/>
            <w:vMerge w:val="continue"/>
            <w:noWrap w:val="0"/>
            <w:vAlign w:val="center"/>
          </w:tcPr>
          <w:p w14:paraId="6D6DF78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EAAFC6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4303FE7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56486AED">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51A1076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532F1DE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给予警告，责令改正，处1万元以上2万元以下的罚款。</w:t>
            </w:r>
          </w:p>
        </w:tc>
      </w:tr>
      <w:tr w14:paraId="244A04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10" w:hRule="atLeast"/>
          <w:jc w:val="center"/>
        </w:trPr>
        <w:tc>
          <w:tcPr>
            <w:tcW w:w="443" w:type="dxa"/>
            <w:gridSpan w:val="2"/>
            <w:vMerge w:val="continue"/>
            <w:noWrap w:val="0"/>
            <w:vAlign w:val="center"/>
          </w:tcPr>
          <w:p w14:paraId="1E6825C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5CCC87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739A745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FB4AA35">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7CBBE03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（1）经责令改正后，逾期未改正的；</w:t>
            </w:r>
          </w:p>
          <w:p w14:paraId="40742C7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3F91AC1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（3）造成工程质量事故的；</w:t>
            </w:r>
          </w:p>
          <w:p w14:paraId="344A058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（4）经有关部门确认，存在商业贿赂情形的；</w:t>
            </w:r>
          </w:p>
          <w:p w14:paraId="0EB9180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（5）其他依法应予从重处罚的情形。</w:t>
            </w:r>
          </w:p>
        </w:tc>
        <w:tc>
          <w:tcPr>
            <w:tcW w:w="3058" w:type="dxa"/>
            <w:noWrap w:val="0"/>
            <w:vAlign w:val="center"/>
          </w:tcPr>
          <w:p w14:paraId="19BD6C6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给予警告，责令改正，处2万元以上3万元以下的罚款。</w:t>
            </w:r>
          </w:p>
        </w:tc>
      </w:tr>
      <w:tr w14:paraId="1E03CE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restart"/>
            <w:noWrap w:val="0"/>
            <w:vAlign w:val="center"/>
          </w:tcPr>
          <w:p w14:paraId="79F1547C">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55</w:t>
            </w:r>
          </w:p>
        </w:tc>
        <w:tc>
          <w:tcPr>
            <w:tcW w:w="1550" w:type="dxa"/>
            <w:vMerge w:val="restart"/>
            <w:noWrap w:val="0"/>
            <w:vAlign w:val="center"/>
          </w:tcPr>
          <w:p w14:paraId="61BB0D04">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企业未按照本规定及时办理建筑业企业资质证书变更手续，责令限期办理且逾期不办理</w:t>
            </w:r>
          </w:p>
        </w:tc>
        <w:tc>
          <w:tcPr>
            <w:tcW w:w="4820" w:type="dxa"/>
            <w:vMerge w:val="restart"/>
            <w:noWrap w:val="0"/>
            <w:vAlign w:val="center"/>
          </w:tcPr>
          <w:p w14:paraId="0B9D0581">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《建筑业企业资质管理规定》</w:t>
            </w:r>
            <w:r>
              <w:rPr>
                <w:rFonts w:hint="eastAsia" w:ascii="仿宋_GB2312" w:hAnsi="宋体" w:eastAsia="仿宋_GB2312"/>
                <w:b/>
                <w:bCs/>
                <w:color w:val="auto"/>
                <w:sz w:val="13"/>
                <w:szCs w:val="13"/>
                <w:highlight w:val="none"/>
              </w:rPr>
              <w:t>第三十八条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企业未按照本规定及时办理建筑业企业资质证书变更手续的，由县级以上地方人民政府住房城乡建设主管部门责令限期办理；逾期不办理的，可处以1000元以上1万元以下的罚款。</w:t>
            </w:r>
          </w:p>
        </w:tc>
        <w:tc>
          <w:tcPr>
            <w:tcW w:w="823" w:type="dxa"/>
            <w:noWrap w:val="0"/>
            <w:vAlign w:val="center"/>
          </w:tcPr>
          <w:p w14:paraId="0051342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D7D6B0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6F788FD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处以1千元以上4千元以下的罚款。</w:t>
            </w:r>
          </w:p>
        </w:tc>
      </w:tr>
      <w:tr w14:paraId="1583B8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continue"/>
            <w:noWrap w:val="0"/>
            <w:vAlign w:val="center"/>
          </w:tcPr>
          <w:p w14:paraId="55BC4D4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3D3BBC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D20FE9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4F41ACBD">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0722AF6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77BD666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处以4千元以上7千元以下的罚款。</w:t>
            </w:r>
          </w:p>
        </w:tc>
      </w:tr>
      <w:tr w14:paraId="0B7E19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29" w:hRule="atLeast"/>
          <w:jc w:val="center"/>
        </w:trPr>
        <w:tc>
          <w:tcPr>
            <w:tcW w:w="443" w:type="dxa"/>
            <w:gridSpan w:val="2"/>
            <w:vMerge w:val="continue"/>
            <w:noWrap w:val="0"/>
            <w:vAlign w:val="center"/>
          </w:tcPr>
          <w:p w14:paraId="1F71EBE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34BA7D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69817AB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5F6071B">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0ADBC09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（1）经责令改正后，逾期未改正的；</w:t>
            </w:r>
          </w:p>
          <w:p w14:paraId="4013271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6A9A58E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（3）造成工程质量事故的；</w:t>
            </w:r>
          </w:p>
          <w:p w14:paraId="689B5BA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（4）经有关部门确认，存在商业贿赂情形的；</w:t>
            </w:r>
          </w:p>
          <w:p w14:paraId="113296E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（5）其他依法应予从重处罚的情形。</w:t>
            </w:r>
          </w:p>
        </w:tc>
        <w:tc>
          <w:tcPr>
            <w:tcW w:w="3058" w:type="dxa"/>
            <w:noWrap w:val="0"/>
            <w:vAlign w:val="center"/>
          </w:tcPr>
          <w:p w14:paraId="77C0B85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处以7千元以上1万元以下的罚款。</w:t>
            </w:r>
          </w:p>
        </w:tc>
      </w:tr>
      <w:tr w14:paraId="609CAFD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7D7A247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56</w:t>
            </w:r>
          </w:p>
        </w:tc>
        <w:tc>
          <w:tcPr>
            <w:tcW w:w="1550" w:type="dxa"/>
            <w:vMerge w:val="restart"/>
            <w:noWrap w:val="0"/>
            <w:vAlign w:val="center"/>
          </w:tcPr>
          <w:p w14:paraId="1D8E3DC6">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企业在接受监督检查时，不如实提供有关材料，或者拒绝、阻碍监督检查</w:t>
            </w:r>
          </w:p>
        </w:tc>
        <w:tc>
          <w:tcPr>
            <w:tcW w:w="4820" w:type="dxa"/>
            <w:vMerge w:val="restart"/>
            <w:noWrap w:val="0"/>
            <w:vAlign w:val="center"/>
          </w:tcPr>
          <w:p w14:paraId="2034CEF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《建筑业企业资质管理规定》</w:t>
            </w:r>
            <w:r>
              <w:rPr>
                <w:rFonts w:hint="eastAsia" w:ascii="仿宋_GB2312" w:hAnsi="宋体" w:eastAsia="仿宋_GB2312"/>
                <w:b/>
                <w:bCs/>
                <w:color w:val="auto"/>
                <w:sz w:val="13"/>
                <w:szCs w:val="13"/>
                <w:highlight w:val="none"/>
              </w:rPr>
              <w:t>第三十九条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企业在接受监督检查时，不如实提供有关材料，或者拒绝、阻碍监督检查的，由县级以上地方人民政府住房城乡建设主管部门责令限期改正，并可以处3万元以下罚款。</w:t>
            </w:r>
          </w:p>
        </w:tc>
        <w:tc>
          <w:tcPr>
            <w:tcW w:w="823" w:type="dxa"/>
            <w:noWrap w:val="0"/>
            <w:vAlign w:val="center"/>
          </w:tcPr>
          <w:p w14:paraId="49F4433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F5AFA3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0809DBB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责令限期改正，可以处1万元以下罚款。</w:t>
            </w:r>
          </w:p>
        </w:tc>
      </w:tr>
      <w:tr w14:paraId="5E8503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continue"/>
            <w:noWrap w:val="0"/>
            <w:vAlign w:val="center"/>
          </w:tcPr>
          <w:p w14:paraId="4F7CACDF">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6DC6EC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A7552F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28B82EA6">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4DBF9E9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04D862B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责令限期改正，可以处1万以上2万元以下罚款。</w:t>
            </w:r>
          </w:p>
        </w:tc>
      </w:tr>
      <w:tr w14:paraId="6E49B0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07" w:hRule="atLeast"/>
          <w:jc w:val="center"/>
        </w:trPr>
        <w:tc>
          <w:tcPr>
            <w:tcW w:w="443" w:type="dxa"/>
            <w:gridSpan w:val="2"/>
            <w:vMerge w:val="continue"/>
            <w:noWrap w:val="0"/>
            <w:vAlign w:val="center"/>
          </w:tcPr>
          <w:p w14:paraId="4A230628">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36BA83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40D90E7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802D593">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554DB5D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（1）经责令改正后，逾期未改正的；</w:t>
            </w:r>
          </w:p>
          <w:p w14:paraId="71ED7D9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4EDCA29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（3）造成工程质量事故的；</w:t>
            </w:r>
          </w:p>
          <w:p w14:paraId="57335D5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（4）经有关部门确认，存在商业贿赂情形的；</w:t>
            </w:r>
          </w:p>
          <w:p w14:paraId="085D46C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（5）其他依法应予从重处罚的情形。</w:t>
            </w:r>
          </w:p>
          <w:p w14:paraId="317C127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3058" w:type="dxa"/>
            <w:noWrap w:val="0"/>
            <w:vAlign w:val="center"/>
          </w:tcPr>
          <w:p w14:paraId="0CA1B26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责令限期改正，可以处2万以上3万元以下罚款。</w:t>
            </w:r>
          </w:p>
        </w:tc>
      </w:tr>
      <w:tr w14:paraId="690EDC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restart"/>
            <w:noWrap w:val="0"/>
            <w:vAlign w:val="center"/>
          </w:tcPr>
          <w:p w14:paraId="2DF3EB3E">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57</w:t>
            </w:r>
          </w:p>
        </w:tc>
        <w:tc>
          <w:tcPr>
            <w:tcW w:w="1550" w:type="dxa"/>
            <w:vMerge w:val="restart"/>
            <w:noWrap w:val="0"/>
            <w:vAlign w:val="center"/>
          </w:tcPr>
          <w:p w14:paraId="0ED5AE2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企业未按照本规定要求提供企业信用档案信息，责令限期改正且逾期未改正</w:t>
            </w:r>
          </w:p>
        </w:tc>
        <w:tc>
          <w:tcPr>
            <w:tcW w:w="4820" w:type="dxa"/>
            <w:vMerge w:val="restart"/>
            <w:noWrap w:val="0"/>
            <w:vAlign w:val="center"/>
          </w:tcPr>
          <w:p w14:paraId="4803B027">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《建筑业企业资质管理规定》</w:t>
            </w:r>
            <w:r>
              <w:rPr>
                <w:rFonts w:hint="eastAsia" w:ascii="仿宋_GB2312" w:hAnsi="宋体" w:eastAsia="仿宋_GB2312"/>
                <w:b/>
                <w:bCs/>
                <w:color w:val="auto"/>
                <w:sz w:val="13"/>
                <w:szCs w:val="13"/>
                <w:highlight w:val="none"/>
              </w:rPr>
              <w:t>第四十条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企业未按照本规定要求提供企业信用档案信息的，由县级以上地方人民政府住房城乡建设主管部门或者其他有关部门给予警告，责令限期改正；逾期未改正的，可处以1000元以上1万元以下的罚款。</w:t>
            </w:r>
          </w:p>
        </w:tc>
        <w:tc>
          <w:tcPr>
            <w:tcW w:w="823" w:type="dxa"/>
            <w:noWrap w:val="0"/>
            <w:vAlign w:val="center"/>
          </w:tcPr>
          <w:p w14:paraId="133103B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55D385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w:t>
            </w:r>
          </w:p>
        </w:tc>
        <w:tc>
          <w:tcPr>
            <w:tcW w:w="3058" w:type="dxa"/>
            <w:noWrap w:val="0"/>
            <w:vAlign w:val="center"/>
          </w:tcPr>
          <w:p w14:paraId="2123EC4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处以1千元以上4千元以下的罚款。</w:t>
            </w:r>
          </w:p>
        </w:tc>
      </w:tr>
      <w:tr w14:paraId="1A3279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continue"/>
            <w:noWrap w:val="0"/>
            <w:vAlign w:val="center"/>
          </w:tcPr>
          <w:p w14:paraId="48641930">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8FEC76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1BB1771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BC93677">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19A1DB7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5DD9A3A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处以4千元以上7千元以下的罚款。</w:t>
            </w:r>
          </w:p>
        </w:tc>
      </w:tr>
      <w:tr w14:paraId="77B5223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774ED15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B4AB67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DB4A2A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CE6A28F">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4FA56A2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多次实施同类违法行为的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足以影响建设市场秩序和社会稳定的；</w:t>
            </w:r>
          </w:p>
        </w:tc>
        <w:tc>
          <w:tcPr>
            <w:tcW w:w="3058" w:type="dxa"/>
            <w:noWrap w:val="0"/>
            <w:vAlign w:val="center"/>
          </w:tcPr>
          <w:p w14:paraId="6E48B1E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处以7千元以上1万元以下的罚款。</w:t>
            </w:r>
          </w:p>
        </w:tc>
      </w:tr>
      <w:tr w14:paraId="08055D3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7" w:hRule="atLeast"/>
          <w:jc w:val="center"/>
        </w:trPr>
        <w:tc>
          <w:tcPr>
            <w:tcW w:w="443" w:type="dxa"/>
            <w:gridSpan w:val="2"/>
            <w:vMerge w:val="restart"/>
            <w:noWrap w:val="0"/>
            <w:vAlign w:val="center"/>
          </w:tcPr>
          <w:p w14:paraId="1521ED01">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58</w:t>
            </w:r>
          </w:p>
        </w:tc>
        <w:tc>
          <w:tcPr>
            <w:tcW w:w="1550" w:type="dxa"/>
            <w:vMerge w:val="restart"/>
            <w:noWrap w:val="0"/>
            <w:vAlign w:val="center"/>
          </w:tcPr>
          <w:p w14:paraId="4B2DD48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工程监理企业以欺骗贿赂等不正当手段取得工程监理企业资质证书</w:t>
            </w:r>
          </w:p>
        </w:tc>
        <w:tc>
          <w:tcPr>
            <w:tcW w:w="4820" w:type="dxa"/>
            <w:vMerge w:val="restart"/>
            <w:noWrap w:val="0"/>
            <w:vAlign w:val="center"/>
          </w:tcPr>
          <w:p w14:paraId="2D0CB442">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《工程监理企业资质管理规定》</w:t>
            </w:r>
            <w:r>
              <w:rPr>
                <w:rFonts w:hint="eastAsia" w:ascii="仿宋_GB2312" w:hAnsi="宋体" w:eastAsia="仿宋_GB2312"/>
                <w:b/>
                <w:bCs/>
                <w:color w:val="auto"/>
                <w:sz w:val="13"/>
                <w:szCs w:val="13"/>
                <w:highlight w:val="none"/>
              </w:rPr>
              <w:t>第二十八条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以欺骗、贿赂等不正当手段取得工程监理企业资质证书的，由县级以上地方人民政府建设主管部门或有关部门给予警告，并处1万元以上2万元以下罚款，申请人3年内不得再次申请工程监理企业资质。</w:t>
            </w:r>
          </w:p>
        </w:tc>
        <w:tc>
          <w:tcPr>
            <w:tcW w:w="823" w:type="dxa"/>
            <w:noWrap w:val="0"/>
            <w:vAlign w:val="center"/>
          </w:tcPr>
          <w:p w14:paraId="4285764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BFBFBF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取得资质证书但尚未承接业务。</w:t>
            </w:r>
          </w:p>
        </w:tc>
        <w:tc>
          <w:tcPr>
            <w:tcW w:w="3058" w:type="dxa"/>
            <w:noWrap w:val="0"/>
            <w:vAlign w:val="center"/>
          </w:tcPr>
          <w:p w14:paraId="3B9B65E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给予警告，并处1万元罚款，申请人3年内不得再次申请工程监理企业资质。</w:t>
            </w:r>
          </w:p>
        </w:tc>
      </w:tr>
      <w:tr w14:paraId="2D8ACF1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0" w:hRule="atLeast"/>
          <w:jc w:val="center"/>
        </w:trPr>
        <w:tc>
          <w:tcPr>
            <w:tcW w:w="443" w:type="dxa"/>
            <w:gridSpan w:val="2"/>
            <w:vMerge w:val="continue"/>
            <w:noWrap w:val="0"/>
            <w:vAlign w:val="center"/>
          </w:tcPr>
          <w:p w14:paraId="1E60F62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AC5D17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8F2EEF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78E57B5">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1BF3A9F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取得资质证书且已经承接业务。</w:t>
            </w:r>
          </w:p>
        </w:tc>
        <w:tc>
          <w:tcPr>
            <w:tcW w:w="3058" w:type="dxa"/>
            <w:noWrap w:val="0"/>
            <w:vAlign w:val="center"/>
          </w:tcPr>
          <w:p w14:paraId="003816F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给予警告，并处1-1.5万元罚款，申请人3年内不得再次申请工程监理企业资质。</w:t>
            </w:r>
          </w:p>
        </w:tc>
      </w:tr>
      <w:tr w14:paraId="699788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D407D08">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72DB10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1183C4B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5C0D5B4">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4563A14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取得资质证书已承接业务，且造成较严重的后果或事故的。</w:t>
            </w:r>
          </w:p>
        </w:tc>
        <w:tc>
          <w:tcPr>
            <w:tcW w:w="3058" w:type="dxa"/>
            <w:noWrap w:val="0"/>
            <w:vAlign w:val="center"/>
          </w:tcPr>
          <w:p w14:paraId="1F7A02E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给予警告，并处1.5-2万元罚款，申请人3年内不得再次申请工程监理企业资质。</w:t>
            </w:r>
          </w:p>
        </w:tc>
      </w:tr>
      <w:tr w14:paraId="12319A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0705A48C">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59</w:t>
            </w:r>
          </w:p>
        </w:tc>
        <w:tc>
          <w:tcPr>
            <w:tcW w:w="1550" w:type="dxa"/>
            <w:vMerge w:val="restart"/>
            <w:noWrap w:val="0"/>
            <w:vAlign w:val="center"/>
          </w:tcPr>
          <w:p w14:paraId="0801CC1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工程监理企业在监理过程中实施商业贿赂</w:t>
            </w:r>
          </w:p>
        </w:tc>
        <w:tc>
          <w:tcPr>
            <w:tcW w:w="4820" w:type="dxa"/>
            <w:vMerge w:val="restart"/>
            <w:noWrap w:val="0"/>
            <w:vAlign w:val="center"/>
          </w:tcPr>
          <w:p w14:paraId="03BC91FA">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《工程监理企业资质管理规定》</w:t>
            </w:r>
            <w:r>
              <w:rPr>
                <w:rFonts w:hint="eastAsia" w:ascii="仿宋_GB2312" w:hAnsi="宋体" w:eastAsia="仿宋_GB2312"/>
                <w:b/>
                <w:bCs/>
                <w:color w:val="auto"/>
                <w:sz w:val="13"/>
                <w:szCs w:val="13"/>
                <w:highlight w:val="none"/>
              </w:rPr>
              <w:t>第二十九条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工程监理企业有本规定第十六条第七项、第八项行为之一的，由县级以上地方人民政府建设主管部门或者有关部门予以警告，责令其改正，并处1万元以上3万元以下的罚款；造成损失的，依法承担赔偿责任；构成犯罪的，依法追究刑事责任。</w:t>
            </w:r>
          </w:p>
          <w:p w14:paraId="53D8449A">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《工程监理企业资质管理规定》</w:t>
            </w:r>
            <w:r>
              <w:rPr>
                <w:rFonts w:hint="eastAsia" w:ascii="仿宋_GB2312" w:hAnsi="宋体" w:eastAsia="仿宋_GB2312"/>
                <w:b/>
                <w:bCs/>
                <w:color w:val="auto"/>
                <w:sz w:val="13"/>
                <w:szCs w:val="13"/>
                <w:highlight w:val="none"/>
              </w:rPr>
              <w:t>第十六条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工程监理企业不得有下列行为：</w:t>
            </w:r>
          </w:p>
          <w:p w14:paraId="3CC327D2">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（七）在监理过程中实施商业贿赂；</w:t>
            </w:r>
          </w:p>
        </w:tc>
        <w:tc>
          <w:tcPr>
            <w:tcW w:w="823" w:type="dxa"/>
            <w:noWrap w:val="0"/>
            <w:vAlign w:val="center"/>
          </w:tcPr>
          <w:p w14:paraId="6E0ECD1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7517B9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贿赂金额1万元以下的。</w:t>
            </w:r>
          </w:p>
        </w:tc>
        <w:tc>
          <w:tcPr>
            <w:tcW w:w="3058" w:type="dxa"/>
            <w:noWrap w:val="0"/>
            <w:vAlign w:val="center"/>
          </w:tcPr>
          <w:p w14:paraId="4594D38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给予警告，责令其改正，处1万元以上1.5万元以下的罚款。</w:t>
            </w:r>
          </w:p>
        </w:tc>
      </w:tr>
      <w:tr w14:paraId="51D015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8" w:hRule="atLeast"/>
          <w:jc w:val="center"/>
        </w:trPr>
        <w:tc>
          <w:tcPr>
            <w:tcW w:w="443" w:type="dxa"/>
            <w:gridSpan w:val="2"/>
            <w:vMerge w:val="continue"/>
            <w:noWrap w:val="0"/>
            <w:vAlign w:val="center"/>
          </w:tcPr>
          <w:p w14:paraId="27A19899">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615E97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FD551F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1679D65">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7B1190D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贿赂金额1万元以上5万元以下的。</w:t>
            </w:r>
          </w:p>
        </w:tc>
        <w:tc>
          <w:tcPr>
            <w:tcW w:w="3058" w:type="dxa"/>
            <w:noWrap w:val="0"/>
            <w:vAlign w:val="center"/>
          </w:tcPr>
          <w:p w14:paraId="49A43E5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给予警告，责令其改正，处1.5万元以上2万元以下的罚款。</w:t>
            </w:r>
          </w:p>
        </w:tc>
      </w:tr>
      <w:tr w14:paraId="0C32B17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continue"/>
            <w:noWrap w:val="0"/>
            <w:vAlign w:val="center"/>
          </w:tcPr>
          <w:p w14:paraId="676DD267">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027C14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7B49D25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BA8C1B1">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6B50C79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贿赂金额5万元以上的。</w:t>
            </w:r>
          </w:p>
        </w:tc>
        <w:tc>
          <w:tcPr>
            <w:tcW w:w="3058" w:type="dxa"/>
            <w:noWrap w:val="0"/>
            <w:vAlign w:val="center"/>
          </w:tcPr>
          <w:p w14:paraId="33A6464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给予警告，责令其改正，处2万元以上3万元以下的罚款。</w:t>
            </w:r>
          </w:p>
        </w:tc>
      </w:tr>
      <w:tr w14:paraId="1365E9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4" w:hRule="atLeast"/>
          <w:jc w:val="center"/>
        </w:trPr>
        <w:tc>
          <w:tcPr>
            <w:tcW w:w="443" w:type="dxa"/>
            <w:gridSpan w:val="2"/>
            <w:vMerge w:val="restart"/>
            <w:noWrap w:val="0"/>
            <w:vAlign w:val="center"/>
          </w:tcPr>
          <w:p w14:paraId="169ACFC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60</w:t>
            </w:r>
          </w:p>
        </w:tc>
        <w:tc>
          <w:tcPr>
            <w:tcW w:w="1550" w:type="dxa"/>
            <w:vMerge w:val="restart"/>
            <w:noWrap w:val="0"/>
            <w:vAlign w:val="center"/>
          </w:tcPr>
          <w:p w14:paraId="7E934A3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工程监理企业涂改、伪造、出借、转让工程监理企业资质证书</w:t>
            </w:r>
          </w:p>
        </w:tc>
        <w:tc>
          <w:tcPr>
            <w:tcW w:w="4820" w:type="dxa"/>
            <w:vMerge w:val="restart"/>
            <w:noWrap w:val="0"/>
            <w:vAlign w:val="center"/>
          </w:tcPr>
          <w:p w14:paraId="4C2C968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《工程监理企业资质管理规定》</w:t>
            </w:r>
            <w:r>
              <w:rPr>
                <w:rFonts w:hint="eastAsia" w:ascii="仿宋_GB2312" w:hAnsi="宋体" w:eastAsia="仿宋_GB2312"/>
                <w:b/>
                <w:bCs/>
                <w:color w:val="auto"/>
                <w:sz w:val="13"/>
                <w:szCs w:val="13"/>
                <w:highlight w:val="none"/>
              </w:rPr>
              <w:t>第二十九条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工程监理企业有本规定第十六条第七项、第八项行为之一的，由县级以上地方人民政府建设主管部门或者有关部门予以警告，责令其改正，并处1万元以上3万元以下的罚款；造成损失的，依法承担赔偿责任；构成犯罪的，依法追究刑事责任。</w:t>
            </w:r>
          </w:p>
          <w:p w14:paraId="214D5D6D">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4361683F">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《工程监理企业资质管理规定》</w:t>
            </w:r>
            <w:r>
              <w:rPr>
                <w:rFonts w:hint="eastAsia" w:ascii="仿宋_GB2312" w:hAnsi="宋体" w:eastAsia="仿宋_GB2312"/>
                <w:b/>
                <w:bCs/>
                <w:color w:val="auto"/>
                <w:sz w:val="13"/>
                <w:szCs w:val="13"/>
                <w:highlight w:val="none"/>
              </w:rPr>
              <w:t>第十六条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工程监理企业不得有下列行为：</w:t>
            </w:r>
          </w:p>
          <w:p w14:paraId="586ADF61">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（八）涂改、伪造、出借、转让工程监理企业资质证书；</w:t>
            </w:r>
          </w:p>
        </w:tc>
        <w:tc>
          <w:tcPr>
            <w:tcW w:w="823" w:type="dxa"/>
            <w:noWrap w:val="0"/>
            <w:vAlign w:val="center"/>
          </w:tcPr>
          <w:p w14:paraId="3C5A340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9FF857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128B13A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给予警告；处1万元以上1.5万元以下的罚款。</w:t>
            </w:r>
          </w:p>
        </w:tc>
      </w:tr>
      <w:tr w14:paraId="4D9447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5" w:hRule="atLeast"/>
          <w:jc w:val="center"/>
        </w:trPr>
        <w:tc>
          <w:tcPr>
            <w:tcW w:w="443" w:type="dxa"/>
            <w:gridSpan w:val="2"/>
            <w:vMerge w:val="continue"/>
            <w:noWrap w:val="0"/>
            <w:vAlign w:val="center"/>
          </w:tcPr>
          <w:p w14:paraId="2C76A4C0">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7D4B0E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5E96DDD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45CB094">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2EEE5A5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57FCFAF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给予警告；处1.5万元以上2万元以下的罚款。</w:t>
            </w:r>
          </w:p>
        </w:tc>
      </w:tr>
      <w:tr w14:paraId="101372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continue"/>
            <w:noWrap w:val="0"/>
            <w:vAlign w:val="center"/>
          </w:tcPr>
          <w:p w14:paraId="58D7C61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E020A7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573A055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640569A">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10BC02D0">
            <w:pPr>
              <w:keepNext w:val="0"/>
              <w:keepLines w:val="0"/>
              <w:pageBreakBefore w:val="0"/>
              <w:widowControl/>
              <w:spacing w:beforeAutospacing="0" w:afterAutospacing="0" w:line="260" w:lineRule="exact"/>
              <w:ind w:left="0" w:right="0" w:firstLine="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（1）经责令改正后，逾期未改正的；</w:t>
            </w:r>
          </w:p>
          <w:p w14:paraId="2B5C15A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2B3555A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（3）造成工程质量事故的；</w:t>
            </w:r>
          </w:p>
          <w:p w14:paraId="0A32C86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（4）其他依法应予从重处罚的情形。</w:t>
            </w:r>
          </w:p>
        </w:tc>
        <w:tc>
          <w:tcPr>
            <w:tcW w:w="3058" w:type="dxa"/>
            <w:noWrap w:val="0"/>
            <w:vAlign w:val="center"/>
          </w:tcPr>
          <w:p w14:paraId="7E561A4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给予警告；处2万元以上3万元以下的罚款。</w:t>
            </w:r>
          </w:p>
        </w:tc>
      </w:tr>
      <w:tr w14:paraId="205CB4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7" w:hRule="atLeast"/>
          <w:jc w:val="center"/>
        </w:trPr>
        <w:tc>
          <w:tcPr>
            <w:tcW w:w="443" w:type="dxa"/>
            <w:gridSpan w:val="2"/>
            <w:vMerge w:val="restart"/>
            <w:noWrap w:val="0"/>
            <w:vAlign w:val="center"/>
          </w:tcPr>
          <w:p w14:paraId="126ED0B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61</w:t>
            </w:r>
          </w:p>
        </w:tc>
        <w:tc>
          <w:tcPr>
            <w:tcW w:w="1550" w:type="dxa"/>
            <w:vMerge w:val="restart"/>
            <w:noWrap w:val="0"/>
            <w:vAlign w:val="center"/>
          </w:tcPr>
          <w:p w14:paraId="66A5117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工程监理企业不及时办理资质证书变更手续且逾期不办理</w:t>
            </w:r>
          </w:p>
        </w:tc>
        <w:tc>
          <w:tcPr>
            <w:tcW w:w="4820" w:type="dxa"/>
            <w:vMerge w:val="restart"/>
            <w:noWrap w:val="0"/>
            <w:vAlign w:val="center"/>
          </w:tcPr>
          <w:p w14:paraId="64D77E9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《工程监理企业资质管理规定》</w:t>
            </w:r>
            <w:r>
              <w:rPr>
                <w:rFonts w:hint="eastAsia" w:ascii="仿宋_GB2312" w:hAnsi="宋体" w:eastAsia="仿宋_GB2312"/>
                <w:b/>
                <w:bCs/>
                <w:color w:val="auto"/>
                <w:sz w:val="13"/>
                <w:szCs w:val="13"/>
                <w:highlight w:val="none"/>
              </w:rPr>
              <w:t>第三十条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违反本规定，工程监理企业不及时办理资质证书变更手续的，由资质许可机关责令限期办理；逾期不办理的，可处1千元以上1万元以下罚款。</w:t>
            </w:r>
          </w:p>
        </w:tc>
        <w:tc>
          <w:tcPr>
            <w:tcW w:w="823" w:type="dxa"/>
            <w:noWrap w:val="0"/>
            <w:vAlign w:val="center"/>
          </w:tcPr>
          <w:p w14:paraId="2E2A0C9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A70743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逾期15日以内改正的。</w:t>
            </w:r>
          </w:p>
        </w:tc>
        <w:tc>
          <w:tcPr>
            <w:tcW w:w="3058" w:type="dxa"/>
            <w:noWrap w:val="0"/>
            <w:vAlign w:val="center"/>
          </w:tcPr>
          <w:p w14:paraId="3C072CD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可处1千元以上4千元以下的罚款。</w:t>
            </w:r>
          </w:p>
        </w:tc>
      </w:tr>
      <w:tr w14:paraId="0164D7F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6" w:hRule="atLeast"/>
          <w:jc w:val="center"/>
        </w:trPr>
        <w:tc>
          <w:tcPr>
            <w:tcW w:w="443" w:type="dxa"/>
            <w:gridSpan w:val="2"/>
            <w:vMerge w:val="continue"/>
            <w:noWrap w:val="0"/>
            <w:vAlign w:val="center"/>
          </w:tcPr>
          <w:p w14:paraId="30D39069">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B40B11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94CF38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EB56066">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67F088B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逾期15日以上30日以内改正的。</w:t>
            </w:r>
          </w:p>
        </w:tc>
        <w:tc>
          <w:tcPr>
            <w:tcW w:w="3058" w:type="dxa"/>
            <w:noWrap w:val="0"/>
            <w:vAlign w:val="center"/>
          </w:tcPr>
          <w:p w14:paraId="5D02B74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处4千元以上7千元以下的罚款。</w:t>
            </w:r>
          </w:p>
        </w:tc>
      </w:tr>
      <w:tr w14:paraId="6332AFE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42" w:hRule="atLeast"/>
          <w:jc w:val="center"/>
        </w:trPr>
        <w:tc>
          <w:tcPr>
            <w:tcW w:w="443" w:type="dxa"/>
            <w:gridSpan w:val="2"/>
            <w:vMerge w:val="continue"/>
            <w:noWrap w:val="0"/>
            <w:vAlign w:val="center"/>
          </w:tcPr>
          <w:p w14:paraId="2257832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3BA9C5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DD045A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7F59B6F">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06EC2B8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逾期30日以上未改正的</w:t>
            </w:r>
          </w:p>
        </w:tc>
        <w:tc>
          <w:tcPr>
            <w:tcW w:w="3058" w:type="dxa"/>
            <w:noWrap w:val="0"/>
            <w:vAlign w:val="center"/>
          </w:tcPr>
          <w:p w14:paraId="5FEABE6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处7千元以上1万元以下的罚款。</w:t>
            </w:r>
          </w:p>
        </w:tc>
      </w:tr>
      <w:tr w14:paraId="3445088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restart"/>
            <w:noWrap w:val="0"/>
            <w:vAlign w:val="center"/>
          </w:tcPr>
          <w:p w14:paraId="737FEEB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62</w:t>
            </w:r>
          </w:p>
        </w:tc>
        <w:tc>
          <w:tcPr>
            <w:tcW w:w="1550" w:type="dxa"/>
            <w:vMerge w:val="restart"/>
            <w:noWrap w:val="0"/>
            <w:vAlign w:val="center"/>
          </w:tcPr>
          <w:p w14:paraId="1B7186D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工程监理企业未按照本规定要求提供工程监理企业信用档案信息且逾期不办理</w:t>
            </w:r>
          </w:p>
        </w:tc>
        <w:tc>
          <w:tcPr>
            <w:tcW w:w="4820" w:type="dxa"/>
            <w:vMerge w:val="restart"/>
            <w:noWrap w:val="0"/>
            <w:vAlign w:val="center"/>
          </w:tcPr>
          <w:p w14:paraId="07DD6A5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《工程监理企业资质管理规定》</w:t>
            </w:r>
            <w:r>
              <w:rPr>
                <w:rFonts w:hint="eastAsia" w:ascii="仿宋_GB2312" w:hAnsi="宋体" w:eastAsia="仿宋_GB2312"/>
                <w:b/>
                <w:bCs/>
                <w:color w:val="auto"/>
                <w:sz w:val="13"/>
                <w:szCs w:val="13"/>
                <w:highlight w:val="none"/>
              </w:rPr>
              <w:t>第三十一条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工程监理企业未按照本规定要求提供工程监理企业信用档案信息的，由县级以上地方人民政府建设主管部门予以警告，责令限期改正；逾期未改正的，可处以1千元以上1万元以下的罚款。</w:t>
            </w:r>
          </w:p>
        </w:tc>
        <w:tc>
          <w:tcPr>
            <w:tcW w:w="823" w:type="dxa"/>
            <w:noWrap w:val="0"/>
            <w:vAlign w:val="center"/>
          </w:tcPr>
          <w:p w14:paraId="328FA10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9F5F6D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逾期15日以内改正的。</w:t>
            </w:r>
          </w:p>
        </w:tc>
        <w:tc>
          <w:tcPr>
            <w:tcW w:w="3058" w:type="dxa"/>
            <w:noWrap w:val="0"/>
            <w:vAlign w:val="center"/>
          </w:tcPr>
          <w:p w14:paraId="3907B94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可处1千元以上4千元以下的罚款。</w:t>
            </w:r>
          </w:p>
        </w:tc>
      </w:tr>
      <w:tr w14:paraId="19241E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continue"/>
            <w:noWrap w:val="0"/>
            <w:vAlign w:val="center"/>
          </w:tcPr>
          <w:p w14:paraId="6C37A84C">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5C4D99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E05D4E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56AE2721">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2475A86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逾期15日以上30日以内改正的。</w:t>
            </w:r>
          </w:p>
        </w:tc>
        <w:tc>
          <w:tcPr>
            <w:tcW w:w="3058" w:type="dxa"/>
            <w:noWrap w:val="0"/>
            <w:vAlign w:val="center"/>
          </w:tcPr>
          <w:p w14:paraId="62015C5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处4千元以上7千元以下的罚款。</w:t>
            </w:r>
          </w:p>
        </w:tc>
      </w:tr>
      <w:tr w14:paraId="131C772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57" w:hRule="atLeast"/>
          <w:jc w:val="center"/>
        </w:trPr>
        <w:tc>
          <w:tcPr>
            <w:tcW w:w="443" w:type="dxa"/>
            <w:gridSpan w:val="2"/>
            <w:vMerge w:val="continue"/>
            <w:noWrap w:val="0"/>
            <w:vAlign w:val="center"/>
          </w:tcPr>
          <w:p w14:paraId="1A80256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7C023E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4B983C4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3EF2BF3">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31C8AE7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逾期30日以上未改正的。</w:t>
            </w:r>
          </w:p>
        </w:tc>
        <w:tc>
          <w:tcPr>
            <w:tcW w:w="3058" w:type="dxa"/>
            <w:noWrap w:val="0"/>
            <w:vAlign w:val="center"/>
          </w:tcPr>
          <w:p w14:paraId="642AB35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处7千元以上1万元以下的罚款。</w:t>
            </w:r>
          </w:p>
        </w:tc>
      </w:tr>
      <w:tr w14:paraId="1768FE1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2" w:hRule="atLeast"/>
          <w:jc w:val="center"/>
        </w:trPr>
        <w:tc>
          <w:tcPr>
            <w:tcW w:w="443" w:type="dxa"/>
            <w:gridSpan w:val="2"/>
            <w:vMerge w:val="restart"/>
            <w:noWrap w:val="0"/>
            <w:vAlign w:val="center"/>
          </w:tcPr>
          <w:p w14:paraId="0BD01B49">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63</w:t>
            </w:r>
          </w:p>
        </w:tc>
        <w:tc>
          <w:tcPr>
            <w:tcW w:w="1550" w:type="dxa"/>
            <w:vMerge w:val="restart"/>
            <w:noWrap w:val="0"/>
            <w:vAlign w:val="center"/>
          </w:tcPr>
          <w:p w14:paraId="5409163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企业不及时办理资质证书变更手续且逾期不办理</w:t>
            </w:r>
          </w:p>
        </w:tc>
        <w:tc>
          <w:tcPr>
            <w:tcW w:w="4820" w:type="dxa"/>
            <w:vMerge w:val="restart"/>
            <w:noWrap w:val="0"/>
            <w:vAlign w:val="center"/>
          </w:tcPr>
          <w:p w14:paraId="23F8D43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《建设工程勘察设计资质管理规定》</w:t>
            </w:r>
            <w:r>
              <w:rPr>
                <w:rFonts w:hint="eastAsia" w:ascii="仿宋_GB2312" w:eastAsia="仿宋_GB2312"/>
                <w:b/>
                <w:bCs w:val="0"/>
                <w:color w:val="auto"/>
                <w:sz w:val="13"/>
                <w:szCs w:val="13"/>
                <w:highlight w:val="none"/>
              </w:rPr>
              <w:t>第三十</w:t>
            </w:r>
            <w:r>
              <w:rPr>
                <w:rFonts w:hint="eastAsia" w:ascii="仿宋_GB2312" w:eastAsia="仿宋_GB2312"/>
                <w:b/>
                <w:bCs w:val="0"/>
                <w:color w:val="auto"/>
                <w:sz w:val="13"/>
                <w:szCs w:val="13"/>
                <w:highlight w:val="none"/>
                <w:lang w:val="en-US" w:eastAsia="zh-CN"/>
              </w:rPr>
              <w:t>二</w:t>
            </w:r>
            <w:r>
              <w:rPr>
                <w:rFonts w:hint="eastAsia" w:ascii="仿宋_GB2312" w:eastAsia="仿宋_GB2312"/>
                <w:b/>
                <w:bCs w:val="0"/>
                <w:color w:val="auto"/>
                <w:sz w:val="13"/>
                <w:szCs w:val="13"/>
                <w:highlight w:val="none"/>
              </w:rPr>
              <w:t>条</w:t>
            </w:r>
            <w:r>
              <w:rPr>
                <w:rFonts w:hint="eastAsia" w:ascii="仿宋_GB2312" w:eastAsia="仿宋_GB2312"/>
                <w:b/>
                <w:bCs w:val="0"/>
                <w:color w:val="auto"/>
                <w:sz w:val="13"/>
                <w:szCs w:val="13"/>
                <w:highlight w:val="none"/>
                <w:lang w:eastAsia="zh-CN"/>
              </w:rPr>
              <w:t>：</w:t>
            </w:r>
            <w:r>
              <w:rPr>
                <w:rFonts w:hint="eastAsia" w:ascii="仿宋_GB2312" w:hAnsi="宋体" w:eastAsia="仿宋_GB2312"/>
                <w:color w:val="auto"/>
                <w:sz w:val="13"/>
                <w:szCs w:val="13"/>
                <w:highlight w:val="none"/>
              </w:rPr>
              <w:t>企业不及时办理资质证书变更手续的，由资质许可机关责令限期办理；逾期不办理的，可处以1000元以上1万元以下的罚款。</w:t>
            </w:r>
          </w:p>
        </w:tc>
        <w:tc>
          <w:tcPr>
            <w:tcW w:w="823" w:type="dxa"/>
            <w:noWrap w:val="0"/>
            <w:vAlign w:val="center"/>
          </w:tcPr>
          <w:p w14:paraId="6BE1F9C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E3F901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逾期15日以内改正的。</w:t>
            </w:r>
          </w:p>
        </w:tc>
        <w:tc>
          <w:tcPr>
            <w:tcW w:w="3058" w:type="dxa"/>
            <w:noWrap w:val="0"/>
            <w:vAlign w:val="center"/>
          </w:tcPr>
          <w:p w14:paraId="1A654B6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可处1千元以上4千元以下的罚款。</w:t>
            </w:r>
          </w:p>
        </w:tc>
      </w:tr>
      <w:tr w14:paraId="483746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7" w:hRule="atLeast"/>
          <w:jc w:val="center"/>
        </w:trPr>
        <w:tc>
          <w:tcPr>
            <w:tcW w:w="443" w:type="dxa"/>
            <w:gridSpan w:val="2"/>
            <w:vMerge w:val="continue"/>
            <w:noWrap w:val="0"/>
            <w:vAlign w:val="center"/>
          </w:tcPr>
          <w:p w14:paraId="29B22B4F">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5B66CD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494B3F3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E374FD2">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6726961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逾期15日以上30日以内改正的。</w:t>
            </w:r>
          </w:p>
        </w:tc>
        <w:tc>
          <w:tcPr>
            <w:tcW w:w="3058" w:type="dxa"/>
            <w:noWrap w:val="0"/>
            <w:vAlign w:val="center"/>
          </w:tcPr>
          <w:p w14:paraId="7AA2D07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处4千元以上7千元以下的罚款。</w:t>
            </w:r>
          </w:p>
        </w:tc>
      </w:tr>
      <w:tr w14:paraId="1F803B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6" w:hRule="atLeast"/>
          <w:jc w:val="center"/>
        </w:trPr>
        <w:tc>
          <w:tcPr>
            <w:tcW w:w="443" w:type="dxa"/>
            <w:gridSpan w:val="2"/>
            <w:vMerge w:val="continue"/>
            <w:noWrap w:val="0"/>
            <w:vAlign w:val="center"/>
          </w:tcPr>
          <w:p w14:paraId="68124E3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2D216D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773D4F1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CFD4BC0">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736B225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逾期30日以上未改正的。</w:t>
            </w:r>
          </w:p>
        </w:tc>
        <w:tc>
          <w:tcPr>
            <w:tcW w:w="3058" w:type="dxa"/>
            <w:noWrap w:val="0"/>
            <w:vAlign w:val="center"/>
          </w:tcPr>
          <w:p w14:paraId="536516B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处7千元以上1万元以下的罚款。</w:t>
            </w:r>
          </w:p>
        </w:tc>
      </w:tr>
      <w:tr w14:paraId="46AF16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82" w:hRule="atLeast"/>
          <w:jc w:val="center"/>
        </w:trPr>
        <w:tc>
          <w:tcPr>
            <w:tcW w:w="443" w:type="dxa"/>
            <w:gridSpan w:val="2"/>
            <w:vMerge w:val="restart"/>
            <w:noWrap w:val="0"/>
            <w:vAlign w:val="center"/>
          </w:tcPr>
          <w:p w14:paraId="748A00B4">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64</w:t>
            </w:r>
          </w:p>
        </w:tc>
        <w:tc>
          <w:tcPr>
            <w:tcW w:w="1550" w:type="dxa"/>
            <w:vMerge w:val="restart"/>
            <w:noWrap w:val="0"/>
            <w:vAlign w:val="center"/>
          </w:tcPr>
          <w:p w14:paraId="1D5775EE">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企业未按照规定提供信用档案信息，给予警告，责令限期改正</w:t>
            </w:r>
          </w:p>
        </w:tc>
        <w:tc>
          <w:tcPr>
            <w:tcW w:w="4820" w:type="dxa"/>
            <w:vMerge w:val="restart"/>
            <w:noWrap w:val="0"/>
            <w:vAlign w:val="center"/>
          </w:tcPr>
          <w:p w14:paraId="0BC0CF3A">
            <w:pPr>
              <w:keepNext w:val="0"/>
              <w:keepLines w:val="0"/>
              <w:pageBreakBefore w:val="0"/>
              <w:widowControl/>
              <w:spacing w:beforeAutospacing="0" w:afterAutospacing="0" w:line="260" w:lineRule="exact"/>
              <w:ind w:left="0" w:right="0"/>
              <w:jc w:val="left"/>
              <w:rPr>
                <w:rFonts w:ascii="仿宋_GB2312" w:eastAsia="仿宋_GB2312"/>
                <w:bCs/>
                <w:color w:val="auto"/>
                <w:sz w:val="13"/>
                <w:szCs w:val="13"/>
                <w:highlight w:val="none"/>
              </w:rPr>
            </w:pPr>
            <w:r>
              <w:rPr>
                <w:rFonts w:hint="eastAsia" w:ascii="仿宋_GB2312" w:eastAsia="仿宋_GB2312"/>
                <w:bCs/>
                <w:color w:val="auto"/>
                <w:sz w:val="13"/>
                <w:szCs w:val="13"/>
                <w:highlight w:val="none"/>
              </w:rPr>
              <w:t>《建设工程勘察设计资质管理规定》</w:t>
            </w:r>
            <w:r>
              <w:rPr>
                <w:rFonts w:hint="eastAsia" w:ascii="仿宋_GB2312" w:eastAsia="仿宋_GB2312"/>
                <w:b/>
                <w:bCs w:val="0"/>
                <w:color w:val="auto"/>
                <w:sz w:val="13"/>
                <w:szCs w:val="13"/>
                <w:highlight w:val="none"/>
              </w:rPr>
              <w:t>第三十</w:t>
            </w:r>
            <w:r>
              <w:rPr>
                <w:rFonts w:hint="eastAsia" w:ascii="仿宋_GB2312" w:eastAsia="仿宋_GB2312"/>
                <w:b/>
                <w:bCs w:val="0"/>
                <w:color w:val="auto"/>
                <w:sz w:val="13"/>
                <w:szCs w:val="13"/>
                <w:highlight w:val="none"/>
                <w:lang w:val="en-US" w:eastAsia="zh-CN"/>
              </w:rPr>
              <w:t>三</w:t>
            </w:r>
            <w:r>
              <w:rPr>
                <w:rFonts w:hint="eastAsia" w:ascii="仿宋_GB2312" w:eastAsia="仿宋_GB2312"/>
                <w:b/>
                <w:bCs w:val="0"/>
                <w:color w:val="auto"/>
                <w:sz w:val="13"/>
                <w:szCs w:val="13"/>
                <w:highlight w:val="none"/>
              </w:rPr>
              <w:t>条</w:t>
            </w:r>
            <w:r>
              <w:rPr>
                <w:rFonts w:hint="eastAsia" w:ascii="仿宋_GB2312" w:eastAsia="仿宋_GB2312"/>
                <w:b/>
                <w:bCs w:val="0"/>
                <w:color w:val="auto"/>
                <w:sz w:val="13"/>
                <w:szCs w:val="13"/>
                <w:highlight w:val="none"/>
                <w:lang w:eastAsia="zh-CN"/>
              </w:rPr>
              <w:t>：</w:t>
            </w:r>
            <w:r>
              <w:rPr>
                <w:rFonts w:hint="eastAsia" w:ascii="仿宋_GB2312" w:hAnsi="宋体" w:eastAsia="仿宋_GB2312"/>
                <w:color w:val="auto"/>
                <w:sz w:val="13"/>
                <w:szCs w:val="13"/>
                <w:highlight w:val="none"/>
              </w:rPr>
              <w:t>企业未按照规定提供信用档案信息的，由县级以上地方人民政府建设主管部门给予警告，责令限期改正；逾期未改正的，可处以1000元以上1万元以下的罚款。</w:t>
            </w:r>
          </w:p>
        </w:tc>
        <w:tc>
          <w:tcPr>
            <w:tcW w:w="823" w:type="dxa"/>
            <w:noWrap w:val="0"/>
            <w:vAlign w:val="center"/>
          </w:tcPr>
          <w:p w14:paraId="2185AA8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69A936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逾期15日以内改正的。</w:t>
            </w:r>
          </w:p>
        </w:tc>
        <w:tc>
          <w:tcPr>
            <w:tcW w:w="3058" w:type="dxa"/>
            <w:noWrap w:val="0"/>
            <w:vAlign w:val="center"/>
          </w:tcPr>
          <w:p w14:paraId="5CF103C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可处1千元以上4千元以下的罚款。</w:t>
            </w:r>
          </w:p>
        </w:tc>
      </w:tr>
      <w:tr w14:paraId="49D695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0" w:hRule="atLeast"/>
          <w:jc w:val="center"/>
        </w:trPr>
        <w:tc>
          <w:tcPr>
            <w:tcW w:w="443" w:type="dxa"/>
            <w:gridSpan w:val="2"/>
            <w:vMerge w:val="continue"/>
            <w:noWrap w:val="0"/>
            <w:vAlign w:val="center"/>
          </w:tcPr>
          <w:p w14:paraId="173E621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D2D682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5BF5B79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BDE3660">
            <w:pPr>
              <w:keepNext w:val="0"/>
              <w:keepLines w:val="0"/>
              <w:pageBreakBefore w:val="0"/>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1765955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逾期15日以上30日以内改正的。</w:t>
            </w:r>
          </w:p>
        </w:tc>
        <w:tc>
          <w:tcPr>
            <w:tcW w:w="3058" w:type="dxa"/>
            <w:noWrap w:val="0"/>
            <w:vAlign w:val="center"/>
          </w:tcPr>
          <w:p w14:paraId="3B58BCB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处4千元以上7千元以下的罚款。</w:t>
            </w:r>
          </w:p>
        </w:tc>
      </w:tr>
      <w:tr w14:paraId="73AB8E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2" w:hRule="atLeast"/>
          <w:jc w:val="center"/>
        </w:trPr>
        <w:tc>
          <w:tcPr>
            <w:tcW w:w="443" w:type="dxa"/>
            <w:gridSpan w:val="2"/>
            <w:vMerge w:val="continue"/>
            <w:noWrap w:val="0"/>
            <w:vAlign w:val="center"/>
          </w:tcPr>
          <w:p w14:paraId="5BA400A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DE3937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1FC80B9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4308450">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6E40FBC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逾期30日以上未改正的。</w:t>
            </w:r>
          </w:p>
        </w:tc>
        <w:tc>
          <w:tcPr>
            <w:tcW w:w="3058" w:type="dxa"/>
            <w:noWrap w:val="0"/>
            <w:vAlign w:val="center"/>
          </w:tcPr>
          <w:p w14:paraId="5C3611F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处7千元以上1万元以下的罚款。</w:t>
            </w:r>
          </w:p>
        </w:tc>
      </w:tr>
      <w:tr w14:paraId="35F8587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65" w:hRule="atLeast"/>
          <w:jc w:val="center"/>
        </w:trPr>
        <w:tc>
          <w:tcPr>
            <w:tcW w:w="443" w:type="dxa"/>
            <w:gridSpan w:val="2"/>
            <w:vMerge w:val="restart"/>
            <w:noWrap w:val="0"/>
            <w:vAlign w:val="center"/>
          </w:tcPr>
          <w:p w14:paraId="2863B8B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65</w:t>
            </w:r>
          </w:p>
        </w:tc>
        <w:tc>
          <w:tcPr>
            <w:tcW w:w="1550" w:type="dxa"/>
            <w:vMerge w:val="restart"/>
            <w:noWrap w:val="0"/>
            <w:vAlign w:val="center"/>
          </w:tcPr>
          <w:p w14:paraId="26AF3181">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ascii="仿宋_GB2312" w:hAnsi="宋体" w:eastAsia="仿宋_GB2312"/>
                <w:color w:val="auto"/>
                <w:sz w:val="13"/>
                <w:szCs w:val="13"/>
                <w:highlight w:val="none"/>
              </w:rPr>
              <w:t>勘察设计企业涂改、倒卖、出租、出借或者以其他形式非法转让资质证书</w:t>
            </w:r>
          </w:p>
        </w:tc>
        <w:tc>
          <w:tcPr>
            <w:tcW w:w="4820" w:type="dxa"/>
            <w:vMerge w:val="restart"/>
            <w:noWrap w:val="0"/>
            <w:vAlign w:val="center"/>
          </w:tcPr>
          <w:p w14:paraId="601BCD5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eastAsia="仿宋_GB2312"/>
                <w:bCs/>
                <w:color w:val="auto"/>
                <w:sz w:val="13"/>
                <w:szCs w:val="13"/>
                <w:highlight w:val="none"/>
              </w:rPr>
              <w:t>《建设工程勘察设计资质管理规定》</w:t>
            </w:r>
            <w:r>
              <w:rPr>
                <w:rFonts w:hint="eastAsia" w:ascii="仿宋_GB2312" w:eastAsia="仿宋_GB2312"/>
                <w:b/>
                <w:bCs w:val="0"/>
                <w:color w:val="auto"/>
                <w:sz w:val="13"/>
                <w:szCs w:val="13"/>
                <w:highlight w:val="none"/>
              </w:rPr>
              <w:t>第三十</w:t>
            </w:r>
            <w:r>
              <w:rPr>
                <w:rFonts w:hint="eastAsia" w:ascii="仿宋_GB2312" w:eastAsia="仿宋_GB2312"/>
                <w:b/>
                <w:bCs w:val="0"/>
                <w:color w:val="auto"/>
                <w:sz w:val="13"/>
                <w:szCs w:val="13"/>
                <w:highlight w:val="none"/>
                <w:lang w:val="en-US" w:eastAsia="zh-CN"/>
              </w:rPr>
              <w:t>四</w:t>
            </w:r>
            <w:r>
              <w:rPr>
                <w:rFonts w:hint="eastAsia" w:ascii="仿宋_GB2312" w:eastAsia="仿宋_GB2312"/>
                <w:b/>
                <w:bCs w:val="0"/>
                <w:color w:val="auto"/>
                <w:sz w:val="13"/>
                <w:szCs w:val="13"/>
                <w:highlight w:val="none"/>
              </w:rPr>
              <w:t>条</w:t>
            </w:r>
            <w:r>
              <w:rPr>
                <w:rFonts w:hint="eastAsia" w:ascii="仿宋_GB2312" w:eastAsia="仿宋_GB2312"/>
                <w:b/>
                <w:bCs w:val="0"/>
                <w:color w:val="auto"/>
                <w:sz w:val="13"/>
                <w:szCs w:val="13"/>
                <w:highlight w:val="none"/>
                <w:lang w:eastAsia="zh-CN"/>
              </w:rPr>
              <w:t>：</w:t>
            </w:r>
            <w:r>
              <w:rPr>
                <w:rFonts w:hint="eastAsia" w:ascii="仿宋_GB2312" w:hAnsi="宋体" w:eastAsia="仿宋_GB2312"/>
                <w:color w:val="auto"/>
                <w:sz w:val="13"/>
                <w:szCs w:val="13"/>
                <w:highlight w:val="none"/>
              </w:rPr>
              <w:t>涂改、倒卖、出租、出借或者以其他形式非法转让资质证书的，由县级以上地方人民政府建设主管部门或者有关部门给予警告，责令改正，并处以1万元以上3万元以下的罚款；造成损失的，依法承担赔偿责任；构成犯罪的，依法追究刑事责任。</w:t>
            </w:r>
          </w:p>
        </w:tc>
        <w:tc>
          <w:tcPr>
            <w:tcW w:w="823" w:type="dxa"/>
            <w:noWrap w:val="0"/>
            <w:vAlign w:val="center"/>
          </w:tcPr>
          <w:p w14:paraId="31CB2B1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908661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逾期15日以内改正的。</w:t>
            </w:r>
          </w:p>
        </w:tc>
        <w:tc>
          <w:tcPr>
            <w:tcW w:w="3058" w:type="dxa"/>
            <w:noWrap w:val="0"/>
            <w:vAlign w:val="center"/>
          </w:tcPr>
          <w:p w14:paraId="333A84A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给予警告，责令改正，处1万元以上2万元以下罚款。</w:t>
            </w:r>
          </w:p>
        </w:tc>
      </w:tr>
      <w:tr w14:paraId="174098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63" w:hRule="atLeast"/>
          <w:jc w:val="center"/>
        </w:trPr>
        <w:tc>
          <w:tcPr>
            <w:tcW w:w="443" w:type="dxa"/>
            <w:gridSpan w:val="2"/>
            <w:vMerge w:val="continue"/>
            <w:noWrap w:val="0"/>
            <w:vAlign w:val="center"/>
          </w:tcPr>
          <w:p w14:paraId="4C5D6DE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DC2DF8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02F26A6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04C7351">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3FCC569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逾期15日以上30日以内改正的。</w:t>
            </w:r>
          </w:p>
        </w:tc>
        <w:tc>
          <w:tcPr>
            <w:tcW w:w="3058" w:type="dxa"/>
            <w:noWrap w:val="0"/>
            <w:vAlign w:val="center"/>
          </w:tcPr>
          <w:p w14:paraId="691770C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给予警告，责令改正，处2万元以上3万元以下的罚款。</w:t>
            </w:r>
          </w:p>
        </w:tc>
      </w:tr>
      <w:tr w14:paraId="0D64EB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8" w:hRule="atLeast"/>
          <w:jc w:val="center"/>
        </w:trPr>
        <w:tc>
          <w:tcPr>
            <w:tcW w:w="443" w:type="dxa"/>
            <w:gridSpan w:val="2"/>
            <w:vMerge w:val="continue"/>
            <w:noWrap w:val="0"/>
            <w:vAlign w:val="center"/>
          </w:tcPr>
          <w:p w14:paraId="20CA410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F84FFA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316F911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FA2D7ED">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45BF7EC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限期内未改正，逾期30日以上未改正的。</w:t>
            </w:r>
          </w:p>
        </w:tc>
        <w:tc>
          <w:tcPr>
            <w:tcW w:w="3058" w:type="dxa"/>
            <w:noWrap w:val="0"/>
            <w:vAlign w:val="center"/>
          </w:tcPr>
          <w:p w14:paraId="7B405E3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给予警告，责令改正，处3万元的罚款。</w:t>
            </w:r>
          </w:p>
        </w:tc>
      </w:tr>
      <w:tr w14:paraId="46A0E1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38" w:hRule="atLeast"/>
          <w:jc w:val="center"/>
        </w:trPr>
        <w:tc>
          <w:tcPr>
            <w:tcW w:w="443" w:type="dxa"/>
            <w:gridSpan w:val="2"/>
            <w:vMerge w:val="restart"/>
            <w:noWrap w:val="0"/>
            <w:vAlign w:val="center"/>
          </w:tcPr>
          <w:p w14:paraId="67C364CD">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66</w:t>
            </w:r>
          </w:p>
        </w:tc>
        <w:tc>
          <w:tcPr>
            <w:tcW w:w="1550" w:type="dxa"/>
            <w:vMerge w:val="restart"/>
            <w:noWrap w:val="0"/>
            <w:vAlign w:val="center"/>
          </w:tcPr>
          <w:p w14:paraId="0976B0C2">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4CB1512D">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“安管人员”涂改、倒卖、出租、出借或者以其他形式非法转让安全生产考核合格证书</w:t>
            </w:r>
          </w:p>
        </w:tc>
        <w:tc>
          <w:tcPr>
            <w:tcW w:w="4820" w:type="dxa"/>
            <w:vMerge w:val="restart"/>
            <w:noWrap w:val="0"/>
            <w:vAlign w:val="center"/>
          </w:tcPr>
          <w:p w14:paraId="1692CFB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《建筑施工企业主要负责人、项目负责人和专职安全生产管理人员安全生产管理规定》</w:t>
            </w:r>
            <w:r>
              <w:rPr>
                <w:rFonts w:hint="eastAsia" w:ascii="仿宋_GB2312" w:hAnsi="宋体" w:eastAsia="仿宋_GB2312"/>
                <w:b/>
                <w:bCs/>
                <w:color w:val="auto"/>
                <w:sz w:val="13"/>
                <w:szCs w:val="13"/>
                <w:highlight w:val="none"/>
              </w:rPr>
              <w:t>第二十八条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“安管人员”涂改、倒卖、出租、出借或者以其他形式非法转让安全生产考核合格证书的，由县级以上地方人民政府住房城乡建设主管部门给予警告，并处1000元以上5000元以下的罚款。</w:t>
            </w:r>
          </w:p>
          <w:p w14:paraId="2B9586E9">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2E12B74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noWrap w:val="0"/>
            <w:vAlign w:val="center"/>
          </w:tcPr>
          <w:p w14:paraId="1A1E465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AD9C09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1D7F8F5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给予警告，处1千元以上2千元以下的罚款。</w:t>
            </w:r>
          </w:p>
        </w:tc>
      </w:tr>
      <w:tr w14:paraId="7F1B39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2" w:hRule="atLeast"/>
          <w:jc w:val="center"/>
        </w:trPr>
        <w:tc>
          <w:tcPr>
            <w:tcW w:w="443" w:type="dxa"/>
            <w:gridSpan w:val="2"/>
            <w:vMerge w:val="continue"/>
            <w:noWrap w:val="0"/>
            <w:vAlign w:val="center"/>
          </w:tcPr>
          <w:p w14:paraId="62F66BF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6708FF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B1B46F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EF4A994">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7E4FE94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0B6D5A5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给予警告，处2千元以上4千元以下的罚款。</w:t>
            </w:r>
          </w:p>
        </w:tc>
      </w:tr>
      <w:tr w14:paraId="2AD0F93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5A33C91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20CE68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0429B8A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5BC7CB6">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459D258C">
            <w:pPr>
              <w:keepNext w:val="0"/>
              <w:keepLines w:val="0"/>
              <w:pageBreakBefore w:val="0"/>
              <w:widowControl/>
              <w:spacing w:beforeAutospacing="0" w:afterAutospacing="0" w:line="260" w:lineRule="exact"/>
              <w:ind w:left="0" w:right="0" w:firstLine="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（1）曾因该违法行为被依法查处，再次实施该违法行为的；</w:t>
            </w:r>
          </w:p>
          <w:p w14:paraId="16FC4F5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（2）造成工程质量事故的；</w:t>
            </w:r>
          </w:p>
          <w:p w14:paraId="59DCBF0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（3）其他依法应予从重处罚的情形。</w:t>
            </w:r>
          </w:p>
        </w:tc>
        <w:tc>
          <w:tcPr>
            <w:tcW w:w="3058" w:type="dxa"/>
            <w:noWrap w:val="0"/>
            <w:vAlign w:val="center"/>
          </w:tcPr>
          <w:p w14:paraId="17497F3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给予警告，处4千元以上5千元以下的罚款。</w:t>
            </w:r>
          </w:p>
        </w:tc>
      </w:tr>
      <w:tr w14:paraId="491D8D3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87" w:hRule="atLeast"/>
          <w:jc w:val="center"/>
        </w:trPr>
        <w:tc>
          <w:tcPr>
            <w:tcW w:w="443" w:type="dxa"/>
            <w:gridSpan w:val="2"/>
            <w:vMerge w:val="restart"/>
            <w:noWrap w:val="0"/>
            <w:vAlign w:val="center"/>
          </w:tcPr>
          <w:p w14:paraId="6DBC1BE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67</w:t>
            </w:r>
          </w:p>
        </w:tc>
        <w:tc>
          <w:tcPr>
            <w:tcW w:w="1550" w:type="dxa"/>
            <w:vMerge w:val="restart"/>
            <w:noWrap w:val="0"/>
            <w:vAlign w:val="center"/>
          </w:tcPr>
          <w:p w14:paraId="73B5C04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未按规定开展“安管人员”安全生产教育培训考核，或者未按规定如实将考核情况记入安全生产教育培训档案</w:t>
            </w:r>
          </w:p>
        </w:tc>
        <w:tc>
          <w:tcPr>
            <w:tcW w:w="4820" w:type="dxa"/>
            <w:vMerge w:val="restart"/>
            <w:noWrap w:val="0"/>
            <w:vAlign w:val="center"/>
          </w:tcPr>
          <w:p w14:paraId="481663B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《建筑施工企业主要负责人、项目负责人和专职安全生产管理人员安全生产管理规定》</w:t>
            </w:r>
            <w:r>
              <w:rPr>
                <w:rFonts w:hint="eastAsia" w:ascii="仿宋_GB2312" w:hAnsi="宋体" w:eastAsia="仿宋_GB2312"/>
                <w:b/>
                <w:bCs/>
                <w:color w:val="auto"/>
                <w:sz w:val="13"/>
                <w:szCs w:val="13"/>
                <w:highlight w:val="none"/>
              </w:rPr>
              <w:t>第二十九条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建筑施工企业未按规定开展“安管人员”安全生产教育培训考核，或者未按规定如实将考核情况记入安全生产教育培训档案的，由县级以上地方人民政府住房城乡建设主管部门责令限期改正，并处2万元以下的罚款。</w:t>
            </w:r>
          </w:p>
        </w:tc>
        <w:tc>
          <w:tcPr>
            <w:tcW w:w="823" w:type="dxa"/>
            <w:noWrap w:val="0"/>
            <w:vAlign w:val="center"/>
          </w:tcPr>
          <w:p w14:paraId="4CF3920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B2674D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26BD3DE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责令限期改正，处1万元以下的罚款。</w:t>
            </w:r>
          </w:p>
        </w:tc>
      </w:tr>
      <w:tr w14:paraId="5E12EA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0" w:hRule="atLeast"/>
          <w:jc w:val="center"/>
        </w:trPr>
        <w:tc>
          <w:tcPr>
            <w:tcW w:w="443" w:type="dxa"/>
            <w:gridSpan w:val="2"/>
            <w:vMerge w:val="continue"/>
            <w:noWrap w:val="0"/>
            <w:vAlign w:val="center"/>
          </w:tcPr>
          <w:p w14:paraId="0E0D1B4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84CC52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52814B4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1BAC279F">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7792168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0A399E7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责令限期改正，处1万元以上2万元以下的罚款。</w:t>
            </w:r>
          </w:p>
        </w:tc>
      </w:tr>
      <w:tr w14:paraId="5C932A8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continue"/>
            <w:noWrap w:val="0"/>
            <w:vAlign w:val="center"/>
          </w:tcPr>
          <w:p w14:paraId="376C3AC0">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1DA24E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5679C55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19CB9052">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7A452E1C">
            <w:pPr>
              <w:keepNext w:val="0"/>
              <w:keepLines w:val="0"/>
              <w:pageBreakBefore w:val="0"/>
              <w:widowControl/>
              <w:spacing w:beforeAutospacing="0" w:afterAutospacing="0" w:line="260" w:lineRule="exact"/>
              <w:ind w:left="0" w:right="0" w:firstLine="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（1）经责令改正后，逾期未改正的；</w:t>
            </w:r>
          </w:p>
          <w:p w14:paraId="0FB586B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6E9AD83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（3）造成工程质量事故的；</w:t>
            </w:r>
          </w:p>
          <w:p w14:paraId="0A3203D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（4）其他依法应予从重处罚的情形。</w:t>
            </w:r>
          </w:p>
        </w:tc>
        <w:tc>
          <w:tcPr>
            <w:tcW w:w="3058" w:type="dxa"/>
            <w:noWrap w:val="0"/>
            <w:vAlign w:val="center"/>
          </w:tcPr>
          <w:p w14:paraId="39B2684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责令限期改正，处2万元的罚款。</w:t>
            </w:r>
          </w:p>
        </w:tc>
      </w:tr>
      <w:tr w14:paraId="77AF35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8" w:hRule="atLeast"/>
          <w:jc w:val="center"/>
        </w:trPr>
        <w:tc>
          <w:tcPr>
            <w:tcW w:w="443" w:type="dxa"/>
            <w:gridSpan w:val="2"/>
            <w:vMerge w:val="restart"/>
            <w:noWrap w:val="0"/>
            <w:vAlign w:val="center"/>
          </w:tcPr>
          <w:p w14:paraId="53B0D542">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68</w:t>
            </w:r>
          </w:p>
        </w:tc>
        <w:tc>
          <w:tcPr>
            <w:tcW w:w="1550" w:type="dxa"/>
            <w:vMerge w:val="restart"/>
            <w:noWrap w:val="0"/>
            <w:vAlign w:val="center"/>
          </w:tcPr>
          <w:p w14:paraId="1C6E5ED2">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未按规定设立安全生产管理机构且逾期未改正</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未按规定配备专职安全生产管理人员且逾期未改正</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危险性较大的分部分项工程施工时未安排专职安全生产管理人员现场监督</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“安管人员”未取得安全生产考核合格证书</w:t>
            </w:r>
          </w:p>
        </w:tc>
        <w:tc>
          <w:tcPr>
            <w:tcW w:w="4820" w:type="dxa"/>
            <w:vMerge w:val="restart"/>
            <w:noWrap w:val="0"/>
            <w:vAlign w:val="center"/>
          </w:tcPr>
          <w:p w14:paraId="29C0A157">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《建筑施工企业主要负责人、项目负责人和专职安全生产管理人员安全生产管理规定》</w:t>
            </w:r>
            <w:r>
              <w:rPr>
                <w:rFonts w:hint="eastAsia" w:ascii="仿宋_GB2312" w:hAnsi="宋体" w:eastAsia="仿宋_GB2312"/>
                <w:b/>
                <w:bCs/>
                <w:color w:val="auto"/>
                <w:sz w:val="13"/>
                <w:szCs w:val="13"/>
                <w:highlight w:val="none"/>
              </w:rPr>
              <w:t>第三十条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建筑施工企业有下列行为之一的，由县级以上人民政府住房城乡建设主管部门责令限期改正；逾期未改正的，责令停业整顿，并处2万元以下的罚款；导致不具备《安全生产许可证条例》规定的安全生产条件的，应当依法暂扣或者吊销安全生产许可证：</w:t>
            </w:r>
          </w:p>
          <w:p w14:paraId="1EAEEFD8">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(一)未按规定设立安全生产管理机构的;</w:t>
            </w:r>
          </w:p>
          <w:p w14:paraId="5BAA0159">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(二)未按规定配备专职安全生产管理人员的;</w:t>
            </w:r>
          </w:p>
          <w:p w14:paraId="31299A81">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(三)危险性较大的分部分项工程施工时未安排专职安全生产管理人员现场监督的;</w:t>
            </w:r>
          </w:p>
          <w:p w14:paraId="1E5FE380">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(四)“安管人员”未取得安全生产考核合格证书的。</w:t>
            </w:r>
          </w:p>
          <w:p w14:paraId="73AEEA5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p>
        </w:tc>
        <w:tc>
          <w:tcPr>
            <w:tcW w:w="823" w:type="dxa"/>
            <w:noWrap w:val="0"/>
            <w:vAlign w:val="center"/>
          </w:tcPr>
          <w:p w14:paraId="2F337F61">
            <w:pPr>
              <w:keepNext w:val="0"/>
              <w:keepLines w:val="0"/>
              <w:pageBreakBefore w:val="0"/>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BEDA8E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1957F4C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责令停业整顿，直至改正违法行为；处1万元以下的罚款</w:t>
            </w:r>
            <w:r>
              <w:rPr>
                <w:rFonts w:hint="eastAsia" w:ascii="仿宋_GB2312" w:hAnsi="宋体" w:eastAsia="仿宋_GB2312"/>
                <w:color w:val="auto"/>
                <w:sz w:val="13"/>
                <w:szCs w:val="13"/>
                <w:highlight w:val="none"/>
                <w:lang w:eastAsia="zh-CN"/>
              </w:rPr>
              <w:t>。</w:t>
            </w:r>
          </w:p>
        </w:tc>
      </w:tr>
      <w:tr w14:paraId="24FFE6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1" w:hRule="atLeast"/>
          <w:jc w:val="center"/>
        </w:trPr>
        <w:tc>
          <w:tcPr>
            <w:tcW w:w="443" w:type="dxa"/>
            <w:gridSpan w:val="2"/>
            <w:vMerge w:val="continue"/>
            <w:noWrap w:val="0"/>
            <w:vAlign w:val="center"/>
          </w:tcPr>
          <w:p w14:paraId="186D0108">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1368E9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6ECFAF5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2D11B2A">
            <w:pPr>
              <w:keepNext w:val="0"/>
              <w:keepLines w:val="0"/>
              <w:pageBreakBefore w:val="0"/>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6933AA6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09DAA24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责令停业整顿，直至改正违法行为；处1万元以上2万元以下的罚款；导致不具备《安全生产许可证条例》规定的安全生产条件的，应当依法暂扣或者吊销安全生产许可证。</w:t>
            </w:r>
          </w:p>
        </w:tc>
      </w:tr>
      <w:tr w14:paraId="27026A8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2A48BD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ADBE0B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1D9C268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5BF4D10">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5C789FB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多次实施同类违法行为的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造成质量安全事故或其他严重后果的。</w:t>
            </w:r>
          </w:p>
        </w:tc>
        <w:tc>
          <w:tcPr>
            <w:tcW w:w="3058" w:type="dxa"/>
            <w:noWrap w:val="0"/>
            <w:vAlign w:val="center"/>
          </w:tcPr>
          <w:p w14:paraId="4BD057B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责令停业整顿，直至改正违法行为；处2万元的罚款；导致不具备《安全生产许可证条例》规定的安全生产条件的，应当依法暂扣或者吊销安全生产许可证。</w:t>
            </w:r>
          </w:p>
        </w:tc>
      </w:tr>
      <w:tr w14:paraId="746AB0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070B64C1">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69</w:t>
            </w:r>
          </w:p>
        </w:tc>
        <w:tc>
          <w:tcPr>
            <w:tcW w:w="1550" w:type="dxa"/>
            <w:vMerge w:val="restart"/>
            <w:noWrap w:val="0"/>
            <w:vAlign w:val="center"/>
          </w:tcPr>
          <w:p w14:paraId="4DCB6C98">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“安管人员”未按规定办理证书变更</w:t>
            </w:r>
          </w:p>
        </w:tc>
        <w:tc>
          <w:tcPr>
            <w:tcW w:w="4820" w:type="dxa"/>
            <w:vMerge w:val="restart"/>
            <w:noWrap w:val="0"/>
            <w:vAlign w:val="center"/>
          </w:tcPr>
          <w:p w14:paraId="607450C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《建筑施工企业主要负责人、项目负责人和专职安全生产管理人员安全生产管理规定》</w:t>
            </w:r>
            <w:r>
              <w:rPr>
                <w:rFonts w:hint="eastAsia" w:ascii="仿宋_GB2312" w:hAnsi="宋体" w:eastAsia="仿宋_GB2312"/>
                <w:b/>
                <w:bCs/>
                <w:color w:val="auto"/>
                <w:sz w:val="13"/>
                <w:szCs w:val="13"/>
                <w:highlight w:val="none"/>
              </w:rPr>
              <w:t>第三十一条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“安管人员”未按规定办理证书变更的，由县级以上地方人民政府住房城乡建设主管部门责令限期改正，并处1000元以上5000元以下的罚款。</w:t>
            </w:r>
          </w:p>
        </w:tc>
        <w:tc>
          <w:tcPr>
            <w:tcW w:w="823" w:type="dxa"/>
            <w:noWrap w:val="0"/>
            <w:vAlign w:val="center"/>
          </w:tcPr>
          <w:p w14:paraId="7CC5A32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CA8B86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逾期15日以内改正的。</w:t>
            </w:r>
          </w:p>
        </w:tc>
        <w:tc>
          <w:tcPr>
            <w:tcW w:w="3058" w:type="dxa"/>
            <w:noWrap w:val="0"/>
            <w:vAlign w:val="center"/>
          </w:tcPr>
          <w:p w14:paraId="111D58C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责令限期改正，可处1千元以上2千元以下的罚款。</w:t>
            </w:r>
          </w:p>
        </w:tc>
      </w:tr>
      <w:tr w14:paraId="73ABE4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1AEE7A2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FA2720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7489611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577B8F69">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4D6F2DC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逾期15日以上30日以内改正的。</w:t>
            </w:r>
          </w:p>
        </w:tc>
        <w:tc>
          <w:tcPr>
            <w:tcW w:w="3058" w:type="dxa"/>
            <w:noWrap w:val="0"/>
            <w:vAlign w:val="center"/>
          </w:tcPr>
          <w:p w14:paraId="1622308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责令限期改正，处2千元以上4千元以下的罚款。</w:t>
            </w:r>
          </w:p>
        </w:tc>
      </w:tr>
      <w:tr w14:paraId="50926E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0D5FC46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0DD2F8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319F80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8BFAD60">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4E4F645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逾期30日以上未改正的。</w:t>
            </w:r>
          </w:p>
        </w:tc>
        <w:tc>
          <w:tcPr>
            <w:tcW w:w="3058" w:type="dxa"/>
            <w:noWrap w:val="0"/>
            <w:vAlign w:val="center"/>
          </w:tcPr>
          <w:p w14:paraId="157CC06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责令限期改正，处4千元以上5千元以下的罚款。</w:t>
            </w:r>
          </w:p>
        </w:tc>
      </w:tr>
      <w:tr w14:paraId="273A6A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66E63836">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70</w:t>
            </w:r>
          </w:p>
        </w:tc>
        <w:tc>
          <w:tcPr>
            <w:tcW w:w="1550" w:type="dxa"/>
            <w:vMerge w:val="restart"/>
            <w:noWrap w:val="0"/>
            <w:vAlign w:val="center"/>
          </w:tcPr>
          <w:p w14:paraId="6E1BAEE3">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主要负责人、项目负责人未按规定履行安全生产管理职责，逾期未改正</w:t>
            </w:r>
          </w:p>
        </w:tc>
        <w:tc>
          <w:tcPr>
            <w:tcW w:w="4820" w:type="dxa"/>
            <w:vMerge w:val="restart"/>
            <w:noWrap w:val="0"/>
            <w:vAlign w:val="center"/>
          </w:tcPr>
          <w:p w14:paraId="04A6D446">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《建筑施工企业主要负责人、项目负责人和专职安全生产管理人员安全生产管理规定》</w:t>
            </w:r>
            <w:r>
              <w:rPr>
                <w:rFonts w:hint="eastAsia" w:ascii="仿宋_GB2312" w:hAnsi="宋体" w:eastAsia="仿宋_GB2312"/>
                <w:b/>
                <w:bCs/>
                <w:color w:val="auto"/>
                <w:sz w:val="13"/>
                <w:szCs w:val="13"/>
                <w:highlight w:val="none"/>
              </w:rPr>
              <w:t>第三十二条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主要负责人、项目负责人未按规定履行安全生产管理职责的，由县级以上人民政府住房城乡建设主管部门责令限期改正；逾期未改正的，责令建筑施工企业停业整顿；造成生产安全事故或者其他严重后果的，按照《生产安全事故报告和调查处理条例》的有关规定，依法暂扣或者吊销安全生产考核合格证书；构成犯罪的，依法追究刑事责任。</w:t>
            </w:r>
          </w:p>
          <w:p w14:paraId="28B445B0">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主要负责人、项目负责人有前款违法行为，尚不够刑事处罚的，处2万元以上20万元以下的罚款或者按照管理权限给予撤职处分；自刑罚执行完毕或者受处分之日起，5年内不得担任建筑施工企业的主要负责人、项目负责人。</w:t>
            </w:r>
          </w:p>
          <w:p w14:paraId="645D8BFC">
            <w:pPr>
              <w:keepNext w:val="0"/>
              <w:keepLines w:val="0"/>
              <w:pageBreakBefore w:val="0"/>
              <w:widowControl/>
              <w:spacing w:beforeAutospacing="0" w:afterAutospacing="0" w:line="260" w:lineRule="exact"/>
              <w:ind w:left="0" w:right="0" w:firstLine="431"/>
              <w:jc w:val="left"/>
              <w:rPr>
                <w:rFonts w:ascii="仿宋_GB2312" w:hAnsi="宋体" w:eastAsia="仿宋_GB2312"/>
                <w:color w:val="auto"/>
                <w:sz w:val="13"/>
                <w:szCs w:val="13"/>
                <w:highlight w:val="none"/>
              </w:rPr>
            </w:pPr>
          </w:p>
        </w:tc>
        <w:tc>
          <w:tcPr>
            <w:tcW w:w="823" w:type="dxa"/>
            <w:noWrap w:val="0"/>
            <w:vAlign w:val="center"/>
          </w:tcPr>
          <w:p w14:paraId="1B7E53D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2490D8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6699DE3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责令停业整顿，直至改正违法行为；处2万元以上</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万元以下的罚款。</w:t>
            </w:r>
          </w:p>
        </w:tc>
      </w:tr>
      <w:tr w14:paraId="5E89B6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789AA40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0C41B4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4EE0F0F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1B88269">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191CA0B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0C6FA55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12</w:t>
            </w:r>
            <w:r>
              <w:rPr>
                <w:rFonts w:hint="eastAsia" w:ascii="仿宋_GB2312" w:hAnsi="宋体" w:eastAsia="仿宋_GB2312"/>
                <w:color w:val="auto"/>
                <w:sz w:val="13"/>
                <w:szCs w:val="13"/>
                <w:highlight w:val="none"/>
              </w:rPr>
              <w:t>万元以下的罚款。</w:t>
            </w:r>
          </w:p>
        </w:tc>
      </w:tr>
      <w:tr w14:paraId="59669D1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659DEF7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81B6AF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top"/>
          </w:tcPr>
          <w:p w14:paraId="6674C8B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DEF16C6">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2BEAFBD8">
            <w:pPr>
              <w:keepNext w:val="0"/>
              <w:keepLines w:val="0"/>
              <w:pageBreakBefore w:val="0"/>
              <w:widowControl/>
              <w:spacing w:beforeAutospacing="0" w:afterAutospacing="0" w:line="260" w:lineRule="exact"/>
              <w:ind w:left="0" w:right="0" w:firstLine="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（1）经责令改正后，逾期未改正的；</w:t>
            </w:r>
          </w:p>
          <w:p w14:paraId="71F3333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0FC381D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（3）造成工程质量事故的；</w:t>
            </w:r>
          </w:p>
          <w:p w14:paraId="22C1578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（4）经有关部门确认，存在商业贿赂情形的；</w:t>
            </w:r>
          </w:p>
          <w:p w14:paraId="497B0E9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（5）其他依法应予从重处罚的情形。</w:t>
            </w:r>
          </w:p>
        </w:tc>
        <w:tc>
          <w:tcPr>
            <w:tcW w:w="3058" w:type="dxa"/>
            <w:noWrap w:val="0"/>
            <w:vAlign w:val="center"/>
          </w:tcPr>
          <w:p w14:paraId="65F191D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责令停业整顿，直至改正违法行为；造成生产安全事故或者其他严重后果的，按照《生产安全事故报告和调查处理条例》的有关规定，依法暂扣或者吊销安全生产考核合格证书，处1</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万元以上20万元以下的罚款；被追究刑事责任的，自刑罚执行完毕或者受处分之日起，5年内不得担任任何施工单位的主要负责人、项目负责人。</w:t>
            </w:r>
          </w:p>
        </w:tc>
      </w:tr>
      <w:tr w14:paraId="39EC6D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5" w:hRule="atLeast"/>
          <w:jc w:val="center"/>
        </w:trPr>
        <w:tc>
          <w:tcPr>
            <w:tcW w:w="443" w:type="dxa"/>
            <w:gridSpan w:val="2"/>
            <w:vMerge w:val="restart"/>
            <w:noWrap w:val="0"/>
            <w:vAlign w:val="center"/>
          </w:tcPr>
          <w:p w14:paraId="7D9E93C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71</w:t>
            </w:r>
          </w:p>
        </w:tc>
        <w:tc>
          <w:tcPr>
            <w:tcW w:w="1550" w:type="dxa"/>
            <w:vMerge w:val="restart"/>
            <w:noWrap w:val="0"/>
            <w:vAlign w:val="center"/>
          </w:tcPr>
          <w:p w14:paraId="7E97F6D4">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专职安全生产管理人员未按规定履行安全生产管理职责</w:t>
            </w:r>
          </w:p>
        </w:tc>
        <w:tc>
          <w:tcPr>
            <w:tcW w:w="4820" w:type="dxa"/>
            <w:vMerge w:val="restart"/>
            <w:noWrap w:val="0"/>
          </w:tcPr>
          <w:p w14:paraId="1F9BBF31">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6B576C02">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4D48806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1B3DF044">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4884CD77">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《建筑施工企业主要负责人、项目负责人和专职安全生产管理人员安全生产管理规定》</w:t>
            </w:r>
            <w:r>
              <w:rPr>
                <w:rFonts w:hint="eastAsia" w:ascii="仿宋_GB2312" w:hAnsi="宋体" w:eastAsia="仿宋_GB2312"/>
                <w:b/>
                <w:bCs/>
                <w:color w:val="auto"/>
                <w:sz w:val="13"/>
                <w:szCs w:val="13"/>
                <w:highlight w:val="none"/>
              </w:rPr>
              <w:t>第三十三条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专职安全生产管理人员未按规定履行安全生产管理职责的，由县级以上地方人民政府住房城乡建设主管部门责令限期改正，并处1000元以上5000元以下的罚款；造成生产安全事故或者其他严重后果的，按照《生产安全事故报告和调查处理条例》的有关规定，依法暂扣或者吊销安全生产考核合格证书；构成犯罪的，依法追究刑事责任。</w:t>
            </w:r>
          </w:p>
        </w:tc>
        <w:tc>
          <w:tcPr>
            <w:tcW w:w="823" w:type="dxa"/>
            <w:noWrap w:val="0"/>
            <w:vAlign w:val="center"/>
          </w:tcPr>
          <w:p w14:paraId="24EC47D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F772CA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55B6B3C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责令限期改正，处1千元以上2千元以下的罚款。</w:t>
            </w:r>
          </w:p>
        </w:tc>
      </w:tr>
      <w:tr w14:paraId="5E0CEC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7" w:hRule="atLeast"/>
          <w:jc w:val="center"/>
        </w:trPr>
        <w:tc>
          <w:tcPr>
            <w:tcW w:w="443" w:type="dxa"/>
            <w:gridSpan w:val="2"/>
            <w:vMerge w:val="continue"/>
            <w:noWrap w:val="0"/>
            <w:vAlign w:val="center"/>
          </w:tcPr>
          <w:p w14:paraId="6B1DF18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1550" w:type="dxa"/>
            <w:vMerge w:val="continue"/>
            <w:noWrap w:val="0"/>
            <w:vAlign w:val="center"/>
          </w:tcPr>
          <w:p w14:paraId="2E36F43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tcPr>
          <w:p w14:paraId="135E4F64">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FE007F5">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72CF031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570FA3B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责令限期改正，处2千元以上4千元以下的罚款。</w:t>
            </w:r>
          </w:p>
        </w:tc>
      </w:tr>
      <w:tr w14:paraId="4CC7AFD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70" w:hRule="atLeast"/>
          <w:jc w:val="center"/>
        </w:trPr>
        <w:tc>
          <w:tcPr>
            <w:tcW w:w="443" w:type="dxa"/>
            <w:gridSpan w:val="2"/>
            <w:vMerge w:val="continue"/>
            <w:noWrap w:val="0"/>
            <w:vAlign w:val="center"/>
          </w:tcPr>
          <w:p w14:paraId="0A49EFF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1550" w:type="dxa"/>
            <w:vMerge w:val="continue"/>
            <w:noWrap w:val="0"/>
            <w:vAlign w:val="center"/>
          </w:tcPr>
          <w:p w14:paraId="1E929C3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tcPr>
          <w:p w14:paraId="0CE82B4E">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2328A6D">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7807A6D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（1）经责令改正后，逾期未改正的；</w:t>
            </w:r>
          </w:p>
          <w:p w14:paraId="1A1AD37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01EDC4D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（3）造成工程质量事故的；</w:t>
            </w:r>
          </w:p>
          <w:p w14:paraId="50B969E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（4）经有关部门确认，存在商业贿赂情形的；</w:t>
            </w:r>
          </w:p>
          <w:p w14:paraId="6DCF5B8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（5）其他依法应予从重处罚的情形。</w:t>
            </w:r>
          </w:p>
        </w:tc>
        <w:tc>
          <w:tcPr>
            <w:tcW w:w="3058" w:type="dxa"/>
            <w:noWrap w:val="0"/>
            <w:vAlign w:val="center"/>
          </w:tcPr>
          <w:p w14:paraId="6F1959F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责令限期改正，处4千元以上5千元以下罚款；造成生产安全事故或者其他严重后果的，按照《生产安全事故报告和调查处理条例》的有关规定，依法暂扣或者吊销安全生产考核合格证书。</w:t>
            </w:r>
          </w:p>
        </w:tc>
      </w:tr>
      <w:tr w14:paraId="5EAAF5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1" w:hRule="atLeast"/>
          <w:jc w:val="center"/>
        </w:trPr>
        <w:tc>
          <w:tcPr>
            <w:tcW w:w="14131" w:type="dxa"/>
            <w:gridSpan w:val="8"/>
            <w:noWrap w:val="0"/>
            <w:vAlign w:val="center"/>
          </w:tcPr>
          <w:p w14:paraId="2BA097C0">
            <w:pPr>
              <w:pStyle w:val="10"/>
              <w:jc w:val="center"/>
              <w:rPr>
                <w:color w:val="auto"/>
              </w:rPr>
            </w:pPr>
            <w:bookmarkStart w:id="4" w:name="_Toc48"/>
            <w:bookmarkStart w:id="5" w:name="_Toc213"/>
            <w:r>
              <w:rPr>
                <w:rFonts w:hint="eastAsia"/>
                <w:color w:val="auto"/>
                <w:lang w:val="en-US" w:eastAsia="zh-CN"/>
              </w:rPr>
              <w:t>三、</w:t>
            </w:r>
            <w:r>
              <w:rPr>
                <w:rFonts w:hint="eastAsia"/>
                <w:color w:val="auto"/>
              </w:rPr>
              <w:t>工程质量安全监管类（1</w:t>
            </w:r>
            <w:r>
              <w:rPr>
                <w:rFonts w:hint="eastAsia"/>
                <w:color w:val="auto"/>
                <w:lang w:val="en-US" w:eastAsia="zh-CN"/>
              </w:rPr>
              <w:t>33</w:t>
            </w:r>
            <w:r>
              <w:rPr>
                <w:rFonts w:hint="eastAsia"/>
                <w:color w:val="auto"/>
              </w:rPr>
              <w:t>项）</w:t>
            </w:r>
            <w:bookmarkEnd w:id="4"/>
            <w:bookmarkEnd w:id="5"/>
          </w:p>
        </w:tc>
      </w:tr>
      <w:tr w14:paraId="04D5285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13" w:hRule="atLeast"/>
          <w:jc w:val="center"/>
        </w:trPr>
        <w:tc>
          <w:tcPr>
            <w:tcW w:w="443" w:type="dxa"/>
            <w:gridSpan w:val="2"/>
            <w:vMerge w:val="restart"/>
            <w:noWrap w:val="0"/>
            <w:vAlign w:val="center"/>
          </w:tcPr>
          <w:p w14:paraId="70E6C60D">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72</w:t>
            </w:r>
          </w:p>
        </w:tc>
        <w:tc>
          <w:tcPr>
            <w:tcW w:w="1550" w:type="dxa"/>
            <w:vMerge w:val="restart"/>
            <w:noWrap w:val="0"/>
            <w:vAlign w:val="center"/>
          </w:tcPr>
          <w:p w14:paraId="36A8ADD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2712918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16CF0474">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建设单位将建设工程发包给不具有相应资质等级的勘察、设计、施工单位或者委托给不具有相应资质等级的工程监理单位</w:t>
            </w:r>
          </w:p>
        </w:tc>
        <w:tc>
          <w:tcPr>
            <w:tcW w:w="4820" w:type="dxa"/>
            <w:vMerge w:val="restart"/>
            <w:noWrap w:val="0"/>
            <w:vAlign w:val="center"/>
          </w:tcPr>
          <w:p w14:paraId="45D134E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第五十四条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违反本条例规定，建设单位将建设工程发包给不具有相应资质等级的勘察、设计、施工单位或者委托给不具有相应资质等级的工程监理单位的，责令改正，处50万元以上100万元以下的罚款。</w:t>
            </w:r>
          </w:p>
          <w:p w14:paraId="4F5B62A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3846F58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第七十三条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320E76A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EBDE32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1CCFB13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责令改正，对建设单位处50万元以上60万元以下的罚款，对单位直接负责的主管人员和其他直接责任人员处单位罚款数额百分之五以上百分之六以下的罚款。</w:t>
            </w:r>
          </w:p>
        </w:tc>
      </w:tr>
      <w:tr w14:paraId="6D0B56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C09D5B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C83335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tcPr>
          <w:p w14:paraId="7E77DC4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DF3DB4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0DD565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5EB05AA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责令改正，对建设单位处60万元以上80万元以下的罚款，对单位直接负责的主管人员和其他直接责任人员处单位罚款数额百分之六以上百分之八点五以下的罚款。</w:t>
            </w:r>
          </w:p>
        </w:tc>
      </w:tr>
      <w:tr w14:paraId="5413D7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68" w:hRule="atLeast"/>
          <w:jc w:val="center"/>
        </w:trPr>
        <w:tc>
          <w:tcPr>
            <w:tcW w:w="443" w:type="dxa"/>
            <w:gridSpan w:val="2"/>
            <w:vMerge w:val="continue"/>
            <w:noWrap w:val="0"/>
            <w:vAlign w:val="center"/>
          </w:tcPr>
          <w:p w14:paraId="798AFD6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B5E562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18AA5EF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217C446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93CBFD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714BBCC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31B9AC6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责令改正，对建设单位处80万元以上100万元以下的罚款，对单位直接负责的主管人员和其他直接责任人员处单位罚款数额百分之八点五上百分之十以下的罚款。</w:t>
            </w:r>
          </w:p>
        </w:tc>
      </w:tr>
      <w:tr w14:paraId="34D542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47BA6DB4">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73</w:t>
            </w:r>
          </w:p>
        </w:tc>
        <w:tc>
          <w:tcPr>
            <w:tcW w:w="1550" w:type="dxa"/>
            <w:vMerge w:val="restart"/>
            <w:noWrap w:val="0"/>
            <w:vAlign w:val="center"/>
          </w:tcPr>
          <w:p w14:paraId="0646AE7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2CFF4FA6">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25F9FFAC">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建设单位将建设工程肢解发包</w:t>
            </w:r>
          </w:p>
        </w:tc>
        <w:tc>
          <w:tcPr>
            <w:tcW w:w="4820" w:type="dxa"/>
            <w:vMerge w:val="restart"/>
            <w:noWrap w:val="0"/>
            <w:vAlign w:val="center"/>
          </w:tcPr>
          <w:p w14:paraId="63C345D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7EDA050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20249A7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第五十五条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违反本条例规定，建设单位将建设工程肢解发包的，责令改正，处工程合同价款百分之零点五以上百分之一以下的罚款；对全部或者部分使用国有资金的项目，并可以暂停项目执行或者暂停资金拨付。</w:t>
            </w:r>
          </w:p>
          <w:p w14:paraId="098DF60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4398009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第七十三条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7E7EE57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5F9D95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23396BF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责令改正，对建设单位处工程合同价款百分之零点五以上百分之零点六以下的罚款，对单位直接负责的主管人员和其他直接责任人员处单位罚款数额百分之五以上百分之六以下的罚款。</w:t>
            </w:r>
          </w:p>
        </w:tc>
      </w:tr>
      <w:tr w14:paraId="7AAB2B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73A40CE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241DC7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tcPr>
          <w:p w14:paraId="46B6A8E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1F91EB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3C2E48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31991A1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责令改正，对建设单位处工程合同价款百分之零点六以上百分之零点八以下的罚款，对单位直接负责的主管人员和其他直接责任人员处单位罚款数额百分之六以上百分之八点五以下的罚款。</w:t>
            </w:r>
          </w:p>
        </w:tc>
      </w:tr>
      <w:tr w14:paraId="5826F5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400B17B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454195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47022FE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4735D00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72571D1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4665A68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2227CFB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责令改正，对建设单位处工程合同价款百分之零点八以上百分之一以下的罚款，对单位直接负责的主管人员和其他直接责任人员处单位罚款数额百分之八点五以上百分之十以下的罚款。</w:t>
            </w:r>
          </w:p>
        </w:tc>
      </w:tr>
      <w:tr w14:paraId="618BD5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2E416483">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74</w:t>
            </w:r>
          </w:p>
        </w:tc>
        <w:tc>
          <w:tcPr>
            <w:tcW w:w="1550" w:type="dxa"/>
            <w:vMerge w:val="restart"/>
            <w:noWrap w:val="0"/>
            <w:vAlign w:val="center"/>
          </w:tcPr>
          <w:p w14:paraId="6DB59671">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32CBA16D">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建设单位迫使承包方以低于成本的价格竞标</w:t>
            </w:r>
          </w:p>
        </w:tc>
        <w:tc>
          <w:tcPr>
            <w:tcW w:w="4820" w:type="dxa"/>
            <w:vMerge w:val="restart"/>
            <w:noWrap w:val="0"/>
            <w:vAlign w:val="center"/>
          </w:tcPr>
          <w:p w14:paraId="026F7A19">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第五十六条（一）项</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违反本条例规定，建设单位有下列行为之一的，责令改正，处20万元以上50万元以下的罚款：</w:t>
            </w:r>
          </w:p>
          <w:p w14:paraId="7916DF40">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（一）迫使承包方以低于成本的价格竞标的；</w:t>
            </w:r>
          </w:p>
          <w:p w14:paraId="1250B7BB">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74FB97A1">
            <w:pPr>
              <w:keepNext w:val="0"/>
              <w:keepLines w:val="0"/>
              <w:pageBreakBefore w:val="0"/>
              <w:spacing w:beforeAutospacing="0" w:afterAutospacing="0" w:line="260" w:lineRule="exact"/>
              <w:ind w:left="0" w:right="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第七十三条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18C4642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AEB5C9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迫使承包方以低于成本的价格竞标的幅度在10﹪以内的。</w:t>
            </w:r>
          </w:p>
        </w:tc>
        <w:tc>
          <w:tcPr>
            <w:tcW w:w="3058" w:type="dxa"/>
            <w:noWrap w:val="0"/>
            <w:vAlign w:val="center"/>
          </w:tcPr>
          <w:p w14:paraId="793C739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责令改正，对建设单位处20万元以上</w:t>
            </w:r>
            <w:r>
              <w:rPr>
                <w:rFonts w:hint="eastAsia" w:ascii="仿宋_GB2312" w:hAnsi="宋体" w:eastAsia="仿宋_GB2312"/>
                <w:color w:val="auto"/>
                <w:sz w:val="13"/>
                <w:szCs w:val="13"/>
                <w:highlight w:val="none"/>
                <w:lang w:val="en-US" w:eastAsia="zh-CN"/>
              </w:rPr>
              <w:t>30</w:t>
            </w:r>
            <w:r>
              <w:rPr>
                <w:rFonts w:hint="eastAsia" w:ascii="仿宋_GB2312" w:hAnsi="宋体" w:eastAsia="仿宋_GB2312"/>
                <w:color w:val="auto"/>
                <w:sz w:val="13"/>
                <w:szCs w:val="13"/>
                <w:highlight w:val="none"/>
              </w:rPr>
              <w:t>万元以下的罚款，对单位直接负责的主管人员和其他直接责任人员处单位罚款数额百分之五以上百分之六以下的罚款。</w:t>
            </w:r>
          </w:p>
        </w:tc>
      </w:tr>
      <w:tr w14:paraId="37376D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590504C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D0C641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tcPr>
          <w:p w14:paraId="3BEADD2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C24480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5DB6D5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迫使承包方以低于成本的价格竞标的幅度在10﹪以上20﹪以下的。</w:t>
            </w:r>
          </w:p>
        </w:tc>
        <w:tc>
          <w:tcPr>
            <w:tcW w:w="3058" w:type="dxa"/>
            <w:noWrap w:val="0"/>
            <w:vAlign w:val="center"/>
          </w:tcPr>
          <w:p w14:paraId="30FE0EF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w:t>
            </w:r>
            <w:r>
              <w:rPr>
                <w:rFonts w:hint="eastAsia" w:ascii="仿宋_GB2312" w:hAnsi="宋体" w:eastAsia="仿宋_GB2312"/>
                <w:color w:val="auto"/>
                <w:sz w:val="13"/>
                <w:szCs w:val="13"/>
                <w:highlight w:val="none"/>
                <w:lang w:val="en-US" w:eastAsia="zh-CN"/>
              </w:rPr>
              <w:t>30</w:t>
            </w:r>
            <w:r>
              <w:rPr>
                <w:rFonts w:hint="eastAsia" w:ascii="仿宋_GB2312" w:hAnsi="宋体" w:eastAsia="仿宋_GB2312"/>
                <w:color w:val="auto"/>
                <w:sz w:val="13"/>
                <w:szCs w:val="13"/>
                <w:highlight w:val="none"/>
              </w:rPr>
              <w:t>万元以上40万元以下的罚款，对单位直接负责的主管人员和其他直接责任人员处单位罚款数额百分之六以上百分之八点五以下的罚款。</w:t>
            </w:r>
          </w:p>
        </w:tc>
      </w:tr>
      <w:tr w14:paraId="43B3DB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480152B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2218CB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60478D1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5E0FE92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B0FF2A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迫使承包方以低于成本的价格竞标的幅度在20%以上的。</w:t>
            </w:r>
          </w:p>
        </w:tc>
        <w:tc>
          <w:tcPr>
            <w:tcW w:w="3058" w:type="dxa"/>
            <w:noWrap w:val="0"/>
            <w:vAlign w:val="center"/>
          </w:tcPr>
          <w:p w14:paraId="1FB71F7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责令改正，对建设单位处40万元以上50万元以下的罚款，对单位直接负责的主管人员和其他直接责任人员处单位罚款数额百分之八点五以上百分之十以下的罚款。</w:t>
            </w:r>
          </w:p>
        </w:tc>
      </w:tr>
      <w:tr w14:paraId="4F8D2A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327B72A4">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75</w:t>
            </w:r>
          </w:p>
        </w:tc>
        <w:tc>
          <w:tcPr>
            <w:tcW w:w="1550" w:type="dxa"/>
            <w:vMerge w:val="restart"/>
            <w:noWrap w:val="0"/>
            <w:vAlign w:val="center"/>
          </w:tcPr>
          <w:p w14:paraId="66D71F9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53FE1F1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033C95E4">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建设单位任意压缩合理工期</w:t>
            </w:r>
          </w:p>
        </w:tc>
        <w:tc>
          <w:tcPr>
            <w:tcW w:w="4820" w:type="dxa"/>
            <w:vMerge w:val="restart"/>
            <w:noWrap w:val="0"/>
            <w:vAlign w:val="center"/>
          </w:tcPr>
          <w:p w14:paraId="51228EC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7A4DA01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第五十六条（二）项</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违反本条例规定，建设单位有下列行为之一的，责令改正，处20万元以上50万元以下的罚款：</w:t>
            </w:r>
          </w:p>
          <w:p w14:paraId="5C7A6AED">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（二）任意压缩合理工期的；</w:t>
            </w:r>
          </w:p>
          <w:p w14:paraId="2ACDB03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6B3618F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第七十三条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6FF5E1B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EEB400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任意压缩合同约定工期的幅度在10%以下的。</w:t>
            </w:r>
          </w:p>
        </w:tc>
        <w:tc>
          <w:tcPr>
            <w:tcW w:w="3058" w:type="dxa"/>
            <w:noWrap w:val="0"/>
            <w:vAlign w:val="center"/>
          </w:tcPr>
          <w:p w14:paraId="34B21F6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责令改正，对建设单位处20万元以上</w:t>
            </w:r>
            <w:r>
              <w:rPr>
                <w:rFonts w:hint="eastAsia" w:ascii="仿宋_GB2312" w:hAnsi="宋体" w:eastAsia="仿宋_GB2312"/>
                <w:color w:val="auto"/>
                <w:sz w:val="13"/>
                <w:szCs w:val="13"/>
                <w:highlight w:val="none"/>
                <w:lang w:val="en-US" w:eastAsia="zh-CN"/>
              </w:rPr>
              <w:t>30</w:t>
            </w:r>
            <w:r>
              <w:rPr>
                <w:rFonts w:hint="eastAsia" w:ascii="仿宋_GB2312" w:hAnsi="宋体" w:eastAsia="仿宋_GB2312"/>
                <w:color w:val="auto"/>
                <w:sz w:val="13"/>
                <w:szCs w:val="13"/>
                <w:highlight w:val="none"/>
              </w:rPr>
              <w:t>万元以下的罚款，对单位直接负责的主管人员和其他直接责任人员处单位罚款数额百分之五以上百分之六以下的罚款。</w:t>
            </w:r>
          </w:p>
        </w:tc>
      </w:tr>
      <w:tr w14:paraId="18EFB20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6F92754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04CEC5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tcPr>
          <w:p w14:paraId="3CE17E5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8B8DFB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0622B5E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任意压缩合同约定工期的幅度在10%以上20%以下的。</w:t>
            </w:r>
          </w:p>
        </w:tc>
        <w:tc>
          <w:tcPr>
            <w:tcW w:w="3058" w:type="dxa"/>
            <w:noWrap w:val="0"/>
            <w:vAlign w:val="center"/>
          </w:tcPr>
          <w:p w14:paraId="187444D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w:t>
            </w:r>
            <w:r>
              <w:rPr>
                <w:rFonts w:hint="eastAsia" w:ascii="仿宋_GB2312" w:hAnsi="宋体" w:eastAsia="仿宋_GB2312"/>
                <w:color w:val="auto"/>
                <w:sz w:val="13"/>
                <w:szCs w:val="13"/>
                <w:highlight w:val="none"/>
                <w:lang w:val="en-US" w:eastAsia="zh-CN"/>
              </w:rPr>
              <w:t>30</w:t>
            </w:r>
            <w:r>
              <w:rPr>
                <w:rFonts w:hint="eastAsia" w:ascii="仿宋_GB2312" w:hAnsi="宋体" w:eastAsia="仿宋_GB2312"/>
                <w:color w:val="auto"/>
                <w:sz w:val="13"/>
                <w:szCs w:val="13"/>
                <w:highlight w:val="none"/>
              </w:rPr>
              <w:t>万元以上40万元以下的罚款，对单位直接负责的主管人员和其他直接责任人员处单位罚款数额百分之六以上百分之八点五以下的罚款。</w:t>
            </w:r>
          </w:p>
        </w:tc>
      </w:tr>
      <w:tr w14:paraId="1B1717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53D5536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898CDD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1914294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424E8F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5E56AC4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任意压缩合同约定工期的幅度在20%以上的。</w:t>
            </w:r>
          </w:p>
        </w:tc>
        <w:tc>
          <w:tcPr>
            <w:tcW w:w="3058" w:type="dxa"/>
            <w:noWrap w:val="0"/>
            <w:vAlign w:val="center"/>
          </w:tcPr>
          <w:p w14:paraId="356C05E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责令改正，对建设单位处40万元以上50万元以下的罚款，对单位直接负责的主管人员和其他直接责任人员处单位罚款数额百分之八点五以上百分之十以下的罚款。</w:t>
            </w:r>
          </w:p>
        </w:tc>
      </w:tr>
      <w:tr w14:paraId="6ACE0A0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6502CAC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76</w:t>
            </w:r>
          </w:p>
        </w:tc>
        <w:tc>
          <w:tcPr>
            <w:tcW w:w="1550" w:type="dxa"/>
            <w:vMerge w:val="restart"/>
            <w:noWrap w:val="0"/>
            <w:vAlign w:val="center"/>
          </w:tcPr>
          <w:p w14:paraId="41A5F2F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65CB737D">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建设单位</w:t>
            </w:r>
            <w:r>
              <w:rPr>
                <w:rFonts w:hint="eastAsia" w:ascii="仿宋_GB2312" w:hAnsi="宋体" w:eastAsia="仿宋_GB2312"/>
                <w:color w:val="auto"/>
                <w:sz w:val="13"/>
                <w:szCs w:val="13"/>
                <w:highlight w:val="none"/>
              </w:rPr>
              <w:t>明示或者暗示设计单位或者施工单位违反工程建设强制性标准，降低工程质量</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建设单位</w:t>
            </w:r>
            <w:r>
              <w:rPr>
                <w:rFonts w:hint="eastAsia" w:ascii="仿宋_GB2312" w:hAnsi="宋体" w:eastAsia="仿宋_GB2312"/>
                <w:color w:val="auto"/>
                <w:sz w:val="13"/>
                <w:szCs w:val="13"/>
                <w:highlight w:val="none"/>
              </w:rPr>
              <w:t>施工图设计文件未经审查或者审查不合格，擅自施工</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建设单位</w:t>
            </w:r>
            <w:r>
              <w:rPr>
                <w:rFonts w:hint="eastAsia" w:ascii="仿宋_GB2312" w:hAnsi="宋体" w:eastAsia="仿宋_GB2312"/>
                <w:color w:val="auto"/>
                <w:sz w:val="13"/>
                <w:szCs w:val="13"/>
                <w:highlight w:val="none"/>
              </w:rPr>
              <w:t>明示或者暗示施工单位使用不合格的建筑材料、建筑构配件和设备</w:t>
            </w:r>
          </w:p>
          <w:p w14:paraId="32E94034">
            <w:pPr>
              <w:keepNext w:val="0"/>
              <w:keepLines w:val="0"/>
              <w:pageBreakBefore w:val="0"/>
              <w:numPr>
                <w:ilvl w:val="0"/>
                <w:numId w:val="0"/>
              </w:numPr>
              <w:spacing w:beforeAutospacing="0" w:afterAutospacing="0" w:line="260" w:lineRule="exact"/>
              <w:ind w:left="0" w:right="0"/>
              <w:jc w:val="left"/>
              <w:rPr>
                <w:rFonts w:hint="eastAsia" w:ascii="仿宋_GB2312" w:hAnsi="宋体" w:eastAsia="仿宋_GB2312"/>
                <w:color w:val="auto"/>
                <w:sz w:val="13"/>
                <w:szCs w:val="13"/>
                <w:highlight w:val="none"/>
              </w:rPr>
            </w:pPr>
          </w:p>
        </w:tc>
        <w:tc>
          <w:tcPr>
            <w:tcW w:w="4820" w:type="dxa"/>
            <w:vMerge w:val="restart"/>
            <w:noWrap w:val="0"/>
            <w:vAlign w:val="center"/>
          </w:tcPr>
          <w:p w14:paraId="31B759A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第五十六条（三）</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b/>
                <w:bCs/>
                <w:color w:val="auto"/>
                <w:sz w:val="13"/>
                <w:szCs w:val="13"/>
                <w:highlight w:val="none"/>
                <w:lang w:val="en-US" w:eastAsia="zh-CN"/>
              </w:rPr>
              <w:t>四</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b/>
                <w:bCs/>
                <w:color w:val="auto"/>
                <w:sz w:val="13"/>
                <w:szCs w:val="13"/>
                <w:highlight w:val="none"/>
                <w:lang w:val="en-US" w:eastAsia="zh-CN"/>
              </w:rPr>
              <w:t>七</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b/>
                <w:bCs/>
                <w:color w:val="auto"/>
                <w:sz w:val="13"/>
                <w:szCs w:val="13"/>
                <w:highlight w:val="none"/>
              </w:rPr>
              <w:t>项</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违反本条例规定，建设单位有下列行为之一的，责令改正，处20万元以上50万元以下的罚款：</w:t>
            </w:r>
          </w:p>
          <w:p w14:paraId="633975CD">
            <w:pPr>
              <w:keepNext w:val="0"/>
              <w:keepLines w:val="0"/>
              <w:pageBreakBefore w:val="0"/>
              <w:widowControl/>
              <w:numPr>
                <w:ilvl w:val="0"/>
                <w:numId w:val="0"/>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三</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明示或者暗示设计单位或者施工单位违反工程建设强制性标准，降低工程质量的；</w:t>
            </w:r>
          </w:p>
          <w:p w14:paraId="2C78F536">
            <w:pPr>
              <w:keepNext w:val="0"/>
              <w:keepLines w:val="0"/>
              <w:pageBreakBefore w:val="0"/>
              <w:widowControl/>
              <w:numPr>
                <w:ilvl w:val="0"/>
                <w:numId w:val="0"/>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四</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施工图设计文件未经审查或者审查不合格，擅自施工的；</w:t>
            </w:r>
          </w:p>
          <w:p w14:paraId="00ACDD6C">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七</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明示或者暗示施工单位使用不合格的建筑材料、建筑构配件和设备的；</w:t>
            </w:r>
          </w:p>
          <w:p w14:paraId="4AE5130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759A9647">
            <w:pPr>
              <w:keepNext w:val="0"/>
              <w:keepLines w:val="0"/>
              <w:pageBreakBefore w:val="0"/>
              <w:widowControl/>
              <w:spacing w:beforeAutospacing="0" w:afterAutospacing="0" w:line="260" w:lineRule="exact"/>
              <w:ind w:left="0" w:right="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第七十三条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1E666D4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EB78FF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未涉及结构安全及重要使用功能的。</w:t>
            </w:r>
          </w:p>
        </w:tc>
        <w:tc>
          <w:tcPr>
            <w:tcW w:w="3058" w:type="dxa"/>
            <w:noWrap w:val="0"/>
            <w:vAlign w:val="center"/>
          </w:tcPr>
          <w:p w14:paraId="39AF108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责令改正，对建设单位处20万元以上</w:t>
            </w:r>
            <w:r>
              <w:rPr>
                <w:rFonts w:hint="eastAsia" w:ascii="仿宋_GB2312" w:hAnsi="宋体" w:eastAsia="仿宋_GB2312"/>
                <w:color w:val="auto"/>
                <w:sz w:val="13"/>
                <w:szCs w:val="13"/>
                <w:highlight w:val="none"/>
                <w:lang w:val="en-US" w:eastAsia="zh-CN"/>
              </w:rPr>
              <w:t>30</w:t>
            </w:r>
            <w:r>
              <w:rPr>
                <w:rFonts w:hint="eastAsia" w:ascii="仿宋_GB2312" w:hAnsi="宋体" w:eastAsia="仿宋_GB2312"/>
                <w:color w:val="auto"/>
                <w:sz w:val="13"/>
                <w:szCs w:val="13"/>
                <w:highlight w:val="none"/>
              </w:rPr>
              <w:t>万元以下的罚款，对单位直接负责的主管人员和其他直接责任人员处单位罚款数额百分之五以上百分之六以下的罚款。</w:t>
            </w:r>
          </w:p>
        </w:tc>
      </w:tr>
      <w:tr w14:paraId="6A0E04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1D9A610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0F79EC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4887EF1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01D3B0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4816CF1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涉及结构安全及重要使用功能的。</w:t>
            </w:r>
          </w:p>
        </w:tc>
        <w:tc>
          <w:tcPr>
            <w:tcW w:w="3058" w:type="dxa"/>
            <w:noWrap w:val="0"/>
            <w:vAlign w:val="center"/>
          </w:tcPr>
          <w:p w14:paraId="09C9613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w:t>
            </w:r>
            <w:r>
              <w:rPr>
                <w:rFonts w:hint="eastAsia" w:ascii="仿宋_GB2312" w:hAnsi="宋体" w:eastAsia="仿宋_GB2312"/>
                <w:color w:val="auto"/>
                <w:sz w:val="13"/>
                <w:szCs w:val="13"/>
                <w:highlight w:val="none"/>
                <w:lang w:val="en-US" w:eastAsia="zh-CN"/>
              </w:rPr>
              <w:t>30</w:t>
            </w:r>
            <w:r>
              <w:rPr>
                <w:rFonts w:hint="eastAsia" w:ascii="仿宋_GB2312" w:hAnsi="宋体" w:eastAsia="仿宋_GB2312"/>
                <w:color w:val="auto"/>
                <w:sz w:val="13"/>
                <w:szCs w:val="13"/>
                <w:highlight w:val="none"/>
              </w:rPr>
              <w:t>万元以上40万元以下的罚款，对单位直接负责的主管人员和其他直接责任人员处单位罚款数额百分之六以上百分之八点五以下的罚款。</w:t>
            </w:r>
          </w:p>
        </w:tc>
      </w:tr>
      <w:tr w14:paraId="51D184C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18985F5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C4246C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E8028E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472678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07C7762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涉及结构安全及重要使用功能造成严重缺陷，且经返修和加固处理仍不能满足安全使用要求；或造成质量、安全事故的。</w:t>
            </w:r>
          </w:p>
        </w:tc>
        <w:tc>
          <w:tcPr>
            <w:tcW w:w="3058" w:type="dxa"/>
            <w:noWrap w:val="0"/>
            <w:vAlign w:val="center"/>
          </w:tcPr>
          <w:p w14:paraId="727B370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责令改正，对建设单位处40万元以上50万元以下的罚款，对单位直接负责的主管人员和其他直接责任人员处单位罚款数额百分之八点五以上百分之十以下的罚款。</w:t>
            </w:r>
          </w:p>
        </w:tc>
      </w:tr>
      <w:tr w14:paraId="3A2FC2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424107C4">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77</w:t>
            </w:r>
          </w:p>
        </w:tc>
        <w:tc>
          <w:tcPr>
            <w:tcW w:w="1550" w:type="dxa"/>
            <w:vMerge w:val="restart"/>
            <w:noWrap w:val="0"/>
            <w:vAlign w:val="center"/>
          </w:tcPr>
          <w:p w14:paraId="655B2C7F">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建设单位</w:t>
            </w:r>
            <w:r>
              <w:rPr>
                <w:rFonts w:hint="eastAsia" w:ascii="仿宋_GB2312" w:hAnsi="宋体" w:eastAsia="仿宋_GB2312"/>
                <w:color w:val="auto"/>
                <w:sz w:val="13"/>
                <w:szCs w:val="13"/>
                <w:highlight w:val="none"/>
              </w:rPr>
              <w:t>建设项目必须实行工程监理而未实行工程监理</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建设单位</w:t>
            </w:r>
            <w:r>
              <w:rPr>
                <w:rFonts w:hint="eastAsia" w:ascii="仿宋_GB2312" w:hAnsi="宋体" w:eastAsia="仿宋_GB2312"/>
                <w:color w:val="auto"/>
                <w:sz w:val="13"/>
                <w:szCs w:val="13"/>
                <w:highlight w:val="none"/>
              </w:rPr>
              <w:t>未按照国家规定办理工程质量监督手续</w:t>
            </w:r>
          </w:p>
          <w:p w14:paraId="36D6C157">
            <w:pPr>
              <w:keepNext w:val="0"/>
              <w:keepLines w:val="0"/>
              <w:pageBreakBefore w:val="0"/>
              <w:numPr>
                <w:ilvl w:val="0"/>
                <w:numId w:val="0"/>
              </w:numPr>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p>
        </w:tc>
        <w:tc>
          <w:tcPr>
            <w:tcW w:w="4820" w:type="dxa"/>
            <w:vMerge w:val="restart"/>
            <w:noWrap w:val="0"/>
            <w:vAlign w:val="center"/>
          </w:tcPr>
          <w:p w14:paraId="08A0FD5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6A54C1F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3D08E1D9">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第五十六条（五）</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b/>
                <w:bCs/>
                <w:color w:val="auto"/>
                <w:sz w:val="13"/>
                <w:szCs w:val="13"/>
                <w:highlight w:val="none"/>
                <w:lang w:val="en-US" w:eastAsia="zh-CN"/>
              </w:rPr>
              <w:t>六</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b/>
                <w:bCs/>
                <w:color w:val="auto"/>
                <w:sz w:val="13"/>
                <w:szCs w:val="13"/>
                <w:highlight w:val="none"/>
              </w:rPr>
              <w:t>项</w:t>
            </w:r>
            <w:r>
              <w:rPr>
                <w:rFonts w:hint="eastAsia" w:ascii="仿宋_GB2312" w:hAnsi="宋体" w:eastAsia="仿宋_GB2312"/>
                <w:b/>
                <w:bCs/>
                <w:color w:val="auto"/>
                <w:sz w:val="13"/>
                <w:szCs w:val="13"/>
                <w:highlight w:val="none"/>
                <w:lang w:eastAsia="zh-CN"/>
              </w:rPr>
              <w:t>：</w:t>
            </w:r>
          </w:p>
          <w:p w14:paraId="555806E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违反本条例规定，建设单位有下列行为之一的，责令改正，处20万元以上50万元以下的罚款：</w:t>
            </w:r>
          </w:p>
          <w:p w14:paraId="18C0300B">
            <w:pPr>
              <w:keepNext w:val="0"/>
              <w:keepLines w:val="0"/>
              <w:pageBreakBefore w:val="0"/>
              <w:widowControl/>
              <w:numPr>
                <w:ilvl w:val="0"/>
                <w:numId w:val="0"/>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五</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建设项目必须实行工程监理而未实行工程监理的；</w:t>
            </w:r>
          </w:p>
          <w:p w14:paraId="1ACE24C8">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（六）未按照国家规定办理工程质量监督手续的；</w:t>
            </w:r>
          </w:p>
          <w:p w14:paraId="5C278A0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6F89C058">
            <w:pPr>
              <w:keepNext w:val="0"/>
              <w:keepLines w:val="0"/>
              <w:pageBreakBefore w:val="0"/>
              <w:widowControl/>
              <w:spacing w:beforeAutospacing="0" w:afterAutospacing="0" w:line="260" w:lineRule="exact"/>
              <w:ind w:left="0" w:right="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第七十三条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7BD921A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A2ECC9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58A3909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责令改正，对建设单位处20万元</w:t>
            </w:r>
            <w:r>
              <w:rPr>
                <w:rFonts w:hint="eastAsia" w:ascii="仿宋_GB2312" w:hAnsi="宋体" w:eastAsia="仿宋_GB2312"/>
                <w:color w:val="auto"/>
                <w:sz w:val="13"/>
                <w:szCs w:val="13"/>
                <w:highlight w:val="none"/>
                <w:lang w:val="en-US" w:eastAsia="zh-CN"/>
              </w:rPr>
              <w:t>以上30万元以下</w:t>
            </w:r>
            <w:r>
              <w:rPr>
                <w:rFonts w:hint="eastAsia" w:ascii="仿宋_GB2312" w:hAnsi="宋体" w:eastAsia="仿宋_GB2312"/>
                <w:color w:val="auto"/>
                <w:sz w:val="13"/>
                <w:szCs w:val="13"/>
                <w:highlight w:val="none"/>
              </w:rPr>
              <w:t>的罚款，对单位直接负责的主管人员和其他直接责任人员处单位罚款数额百分之五的罚款。</w:t>
            </w:r>
          </w:p>
        </w:tc>
      </w:tr>
      <w:tr w14:paraId="3B62063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7E2CF75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66FF18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05294DF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898567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4A1EA0E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53A1BB4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0万元以上40万元以下的罚款，对单位直接负责的主管人员和其他直接责任人员处单位罚款数额百分之五以上百分之八点五以下的罚款。</w:t>
            </w:r>
          </w:p>
        </w:tc>
      </w:tr>
      <w:tr w14:paraId="7DF07E7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22" w:hRule="atLeast"/>
          <w:jc w:val="center"/>
        </w:trPr>
        <w:tc>
          <w:tcPr>
            <w:tcW w:w="443" w:type="dxa"/>
            <w:gridSpan w:val="2"/>
            <w:vMerge w:val="continue"/>
            <w:noWrap w:val="0"/>
            <w:vAlign w:val="center"/>
          </w:tcPr>
          <w:p w14:paraId="5B2F12BA">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CA91EE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6D659D4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22B15C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04990FE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66BD5E1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781651F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责令改正，对建设单位处40万元以上50万元以下的罚款，对单位直接负责的主管人员和其他直接责任人员处单位罚款数额百分之八点五以上百分之十以下的罚款。</w:t>
            </w:r>
          </w:p>
        </w:tc>
      </w:tr>
      <w:tr w14:paraId="6297DB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369B86E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78</w:t>
            </w:r>
          </w:p>
        </w:tc>
        <w:tc>
          <w:tcPr>
            <w:tcW w:w="1550" w:type="dxa"/>
            <w:vMerge w:val="restart"/>
            <w:noWrap w:val="0"/>
            <w:vAlign w:val="center"/>
          </w:tcPr>
          <w:p w14:paraId="13BE747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5BD72034">
            <w:pPr>
              <w:keepNext w:val="0"/>
              <w:keepLines w:val="0"/>
              <w:pageBreakBefore w:val="0"/>
              <w:widowControl/>
              <w:spacing w:beforeAutospacing="0" w:afterAutospacing="0" w:line="260" w:lineRule="exact"/>
              <w:ind w:left="0" w:right="0" w:firstLine="130"/>
              <w:jc w:val="left"/>
              <w:rPr>
                <w:rFonts w:hint="eastAsia" w:ascii="宋体" w:hAnsi="宋体" w:eastAsia="仿宋_GB2312" w:cs="宋体"/>
                <w:color w:val="auto"/>
                <w:sz w:val="13"/>
                <w:szCs w:val="13"/>
                <w:highlight w:val="none"/>
                <w:lang w:val="en-US" w:eastAsia="zh-CN"/>
              </w:rPr>
            </w:pPr>
            <w:r>
              <w:rPr>
                <w:rFonts w:hint="eastAsia" w:ascii="仿宋_GB2312" w:hAnsi="宋体" w:eastAsia="仿宋_GB2312"/>
                <w:color w:val="auto"/>
                <w:sz w:val="13"/>
                <w:szCs w:val="13"/>
                <w:highlight w:val="none"/>
              </w:rPr>
              <w:t>建设单位未按照国家规定将竣工验收报告、有关认可文件或者准许使用文件报送备案</w:t>
            </w:r>
          </w:p>
        </w:tc>
        <w:tc>
          <w:tcPr>
            <w:tcW w:w="4820" w:type="dxa"/>
            <w:vMerge w:val="restart"/>
            <w:noWrap w:val="0"/>
            <w:vAlign w:val="center"/>
          </w:tcPr>
          <w:p w14:paraId="2C7D9D22">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第五十六条（八）项</w:t>
            </w:r>
            <w:r>
              <w:rPr>
                <w:rFonts w:hint="eastAsia" w:ascii="仿宋_GB2312" w:hAnsi="宋体" w:eastAsia="仿宋_GB2312"/>
                <w:b/>
                <w:bCs/>
                <w:color w:val="auto"/>
                <w:sz w:val="13"/>
                <w:szCs w:val="13"/>
                <w:highlight w:val="none"/>
                <w:lang w:eastAsia="zh-CN"/>
              </w:rPr>
              <w:t>：</w:t>
            </w:r>
          </w:p>
          <w:p w14:paraId="2AC0B9E6">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违反本条例规定，建设单位有下列行为之一的，责令改正，处20万元以上50万元以下的罚款：</w:t>
            </w:r>
          </w:p>
          <w:p w14:paraId="3600FF63">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（八）未按照国家规定将竣工验收报告、有关认可文件或者准许使用文件报送备案的。</w:t>
            </w:r>
          </w:p>
          <w:p w14:paraId="7DF8159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70F12157">
            <w:pPr>
              <w:keepNext w:val="0"/>
              <w:keepLines w:val="0"/>
              <w:pageBreakBefore w:val="0"/>
              <w:widowControl/>
              <w:spacing w:beforeAutospacing="0" w:afterAutospacing="0" w:line="260" w:lineRule="exact"/>
              <w:ind w:left="0" w:right="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第七十三条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2DFB3913">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44C289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1AA43B7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责令改正，对建设单位处20万元</w:t>
            </w:r>
            <w:r>
              <w:rPr>
                <w:rFonts w:hint="eastAsia" w:ascii="仿宋_GB2312" w:hAnsi="宋体" w:eastAsia="仿宋_GB2312"/>
                <w:color w:val="auto"/>
                <w:sz w:val="13"/>
                <w:szCs w:val="13"/>
                <w:highlight w:val="none"/>
                <w:lang w:val="en-US" w:eastAsia="zh-CN"/>
              </w:rPr>
              <w:t>以上30万元以下</w:t>
            </w:r>
            <w:r>
              <w:rPr>
                <w:rFonts w:hint="eastAsia" w:ascii="仿宋_GB2312" w:hAnsi="宋体" w:eastAsia="仿宋_GB2312"/>
                <w:color w:val="auto"/>
                <w:sz w:val="13"/>
                <w:szCs w:val="13"/>
                <w:highlight w:val="none"/>
              </w:rPr>
              <w:t>的罚款，对单位直接负责的主管人员和其他直接责任人员处单位罚款数额百分之五的罚款。</w:t>
            </w:r>
          </w:p>
        </w:tc>
      </w:tr>
      <w:tr w14:paraId="0368039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5DC9925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BFB904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711D074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59826DDF">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F1224C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1722237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w:t>
            </w:r>
            <w:r>
              <w:rPr>
                <w:rFonts w:hint="eastAsia" w:ascii="仿宋_GB2312" w:hAnsi="宋体" w:eastAsia="仿宋_GB2312"/>
                <w:color w:val="auto"/>
                <w:sz w:val="13"/>
                <w:szCs w:val="13"/>
                <w:highlight w:val="none"/>
                <w:lang w:val="en-US" w:eastAsia="zh-CN"/>
              </w:rPr>
              <w:t>30</w:t>
            </w:r>
            <w:r>
              <w:rPr>
                <w:rFonts w:hint="eastAsia" w:ascii="仿宋_GB2312" w:hAnsi="宋体" w:eastAsia="仿宋_GB2312"/>
                <w:color w:val="auto"/>
                <w:sz w:val="13"/>
                <w:szCs w:val="13"/>
                <w:highlight w:val="none"/>
              </w:rPr>
              <w:t>万元以上40万元以下的罚款，对单位直接负责的主管人员和其他直接责任人员处单位罚款数额百分之五以上百分之八点五以下的罚款。</w:t>
            </w:r>
          </w:p>
        </w:tc>
      </w:tr>
      <w:tr w14:paraId="3FF44C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51" w:hRule="atLeast"/>
          <w:jc w:val="center"/>
        </w:trPr>
        <w:tc>
          <w:tcPr>
            <w:tcW w:w="443" w:type="dxa"/>
            <w:gridSpan w:val="2"/>
            <w:vMerge w:val="continue"/>
            <w:noWrap w:val="0"/>
            <w:vAlign w:val="center"/>
          </w:tcPr>
          <w:p w14:paraId="674AD608">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91184E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1BF64B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6F7CFD5">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E0F50E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（1）经责令改正后，逾期未改正的；</w:t>
            </w:r>
          </w:p>
          <w:p w14:paraId="742C68C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4BB6776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（3）造成工程质量事故的；</w:t>
            </w:r>
          </w:p>
          <w:p w14:paraId="5C6F72C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（4）经有关部门确认，存在商业贿赂情形的；</w:t>
            </w:r>
          </w:p>
          <w:p w14:paraId="2E9D00C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（5）其他依法应予从重处罚的情形。</w:t>
            </w:r>
          </w:p>
        </w:tc>
        <w:tc>
          <w:tcPr>
            <w:tcW w:w="3058" w:type="dxa"/>
            <w:noWrap w:val="0"/>
            <w:vAlign w:val="center"/>
          </w:tcPr>
          <w:p w14:paraId="2A0A15A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责令改正，对建设单位处40万元以上50万元以下的罚款，对单位直接负责的主管人员和其他直接责任人员处单位罚款数额百分之八点五以上百分之十以下的罚款。</w:t>
            </w:r>
          </w:p>
        </w:tc>
      </w:tr>
      <w:tr w14:paraId="5D32FA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99" w:hRule="atLeast"/>
          <w:jc w:val="center"/>
        </w:trPr>
        <w:tc>
          <w:tcPr>
            <w:tcW w:w="443" w:type="dxa"/>
            <w:gridSpan w:val="2"/>
            <w:vMerge w:val="restart"/>
            <w:noWrap w:val="0"/>
            <w:vAlign w:val="center"/>
          </w:tcPr>
          <w:p w14:paraId="49BC6489">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79</w:t>
            </w:r>
          </w:p>
        </w:tc>
        <w:tc>
          <w:tcPr>
            <w:tcW w:w="1550" w:type="dxa"/>
            <w:vMerge w:val="restart"/>
            <w:noWrap w:val="0"/>
            <w:vAlign w:val="center"/>
          </w:tcPr>
          <w:p w14:paraId="4202004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163C97B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282F259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建设单位未取得施工许可证或者开工报告未经批准，擅自施工</w:t>
            </w:r>
          </w:p>
        </w:tc>
        <w:tc>
          <w:tcPr>
            <w:tcW w:w="4820" w:type="dxa"/>
            <w:vMerge w:val="restart"/>
            <w:noWrap w:val="0"/>
            <w:vAlign w:val="center"/>
          </w:tcPr>
          <w:p w14:paraId="5E9E449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377507E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第五十七条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违反本条例规定，建设单位未取得施工许可证或者开工报告未经批准，擅自施工的，责令停止施工，限期改正，处工程合同价款百分之一以上百分之二以下的罚款。</w:t>
            </w:r>
          </w:p>
          <w:p w14:paraId="0C964E3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2E78D9F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第七十三条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7FE3EC2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660468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初次违法，危害后果轻微，主动采取措施消除或减轻违法行为危害后果。</w:t>
            </w:r>
          </w:p>
        </w:tc>
        <w:tc>
          <w:tcPr>
            <w:tcW w:w="3058" w:type="dxa"/>
            <w:noWrap w:val="0"/>
            <w:vAlign w:val="center"/>
          </w:tcPr>
          <w:p w14:paraId="1AE3C07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责令停止施工，限期改正，对建设单位处工程合同价款百分之一以上百分之一点二以下的罚款，对单位直接负责的主管人员和其他直接责任人员处单位罚款数额百分之五以上百分之六以下的罚款。</w:t>
            </w:r>
          </w:p>
        </w:tc>
      </w:tr>
      <w:tr w14:paraId="4C9AEF2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21" w:hRule="atLeast"/>
          <w:jc w:val="center"/>
        </w:trPr>
        <w:tc>
          <w:tcPr>
            <w:tcW w:w="443" w:type="dxa"/>
            <w:gridSpan w:val="2"/>
            <w:vMerge w:val="continue"/>
            <w:noWrap w:val="0"/>
            <w:vAlign w:val="center"/>
          </w:tcPr>
          <w:p w14:paraId="3118DB1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FDA528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8C63A2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0995048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429368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46BA81D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责令停止施工，限期改正，对建设单位处工程合同价款百分之一点二以上百分之一点七以下的罚款，对单位直接负责的主管人员和其他直接责任人员处单位罚款数额百分之六以上百分之八点五以下的罚款。</w:t>
            </w:r>
          </w:p>
        </w:tc>
      </w:tr>
      <w:tr w14:paraId="6FF7A5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75DB1D0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7A5A01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E3BF8F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32AAA9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56646E8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工程项目不符合发放施工许可或开工报告条件，无法补办施工许可证或开工报告的；其他情节恶劣，或造成严重后果的违法行为。</w:t>
            </w:r>
          </w:p>
        </w:tc>
        <w:tc>
          <w:tcPr>
            <w:tcW w:w="3058" w:type="dxa"/>
            <w:noWrap w:val="0"/>
            <w:vAlign w:val="center"/>
          </w:tcPr>
          <w:p w14:paraId="58C1C9D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责令停止施工，限期改正，对建设单位处工程合同价款百分之一点七以上百分之二以下的罚款，对单位直接负责的主管人员和其他直接责任人员处单位罚款数额百分之八点五以上百分之十以下的罚款。</w:t>
            </w:r>
          </w:p>
        </w:tc>
      </w:tr>
      <w:tr w14:paraId="3E7591D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restart"/>
            <w:noWrap w:val="0"/>
            <w:vAlign w:val="center"/>
          </w:tcPr>
          <w:p w14:paraId="292AD9E4">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80</w:t>
            </w:r>
          </w:p>
        </w:tc>
        <w:tc>
          <w:tcPr>
            <w:tcW w:w="1550" w:type="dxa"/>
            <w:vMerge w:val="restart"/>
            <w:noWrap w:val="0"/>
            <w:vAlign w:val="center"/>
          </w:tcPr>
          <w:p w14:paraId="4A8F1FB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6F5B12D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建设单位有下列行为之一的：</w:t>
            </w:r>
          </w:p>
          <w:p w14:paraId="6F001D7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（一）未组织竣工验收，擅自交付使用的</w:t>
            </w:r>
          </w:p>
          <w:p w14:paraId="3660D48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（二）验收不合格，擅自交付使用的</w:t>
            </w:r>
          </w:p>
          <w:p w14:paraId="40D8171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（三）对不合格的建设工程按照合格工程验收的</w:t>
            </w:r>
          </w:p>
          <w:p w14:paraId="4DE43C1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7D82E4F4">
            <w:pPr>
              <w:keepNext w:val="0"/>
              <w:keepLines w:val="0"/>
              <w:pageBreakBefore w:val="0"/>
              <w:widowControl/>
              <w:spacing w:beforeAutospacing="0" w:afterAutospacing="0" w:line="260" w:lineRule="exact"/>
              <w:ind w:left="0" w:right="0"/>
              <w:jc w:val="left"/>
              <w:rPr>
                <w:rFonts w:ascii="宋体" w:hAnsi="宋体" w:cs="宋体"/>
                <w:color w:val="auto"/>
                <w:sz w:val="13"/>
                <w:szCs w:val="13"/>
                <w:highlight w:val="none"/>
              </w:rPr>
            </w:pPr>
          </w:p>
        </w:tc>
        <w:tc>
          <w:tcPr>
            <w:tcW w:w="4820" w:type="dxa"/>
            <w:vMerge w:val="restart"/>
            <w:noWrap w:val="0"/>
            <w:vAlign w:val="center"/>
          </w:tcPr>
          <w:p w14:paraId="064935A0">
            <w:pPr>
              <w:keepNext w:val="0"/>
              <w:keepLines w:val="0"/>
              <w:pageBreakBefore w:val="0"/>
              <w:widowControl/>
              <w:spacing w:beforeAutospacing="0" w:afterAutospacing="0" w:line="260" w:lineRule="exact"/>
              <w:ind w:left="65" w:right="0" w:hanging="6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第五十八条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违反本条例规定，建设单位有下列行为之一的，责令改正，处工程合同价款百分之二以上百分之四以下的罚款；造成损失的，依法承担赔偿责任：</w:t>
            </w:r>
          </w:p>
          <w:p w14:paraId="0FDA1F38">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（一）未组织竣工验收，擅自交付使用的；</w:t>
            </w:r>
          </w:p>
          <w:p w14:paraId="4621AC15">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（二）验收不合格，擅自交付使用的；</w:t>
            </w:r>
          </w:p>
          <w:p w14:paraId="4B090C83">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（三）对不合格的建设工程按照合格工程验收的。</w:t>
            </w:r>
          </w:p>
          <w:p w14:paraId="33978E3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15FD2796">
            <w:pPr>
              <w:keepNext w:val="0"/>
              <w:keepLines w:val="0"/>
              <w:pageBreakBefore w:val="0"/>
              <w:widowControl/>
              <w:spacing w:beforeAutospacing="0" w:afterAutospacing="0" w:line="260" w:lineRule="exact"/>
              <w:ind w:left="0" w:right="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第七十三条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344B635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2F0018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初次违法，危害后果轻微，主动采取措施消除或减轻违法行为危害后果。</w:t>
            </w:r>
          </w:p>
        </w:tc>
        <w:tc>
          <w:tcPr>
            <w:tcW w:w="3058" w:type="dxa"/>
            <w:noWrap w:val="0"/>
            <w:vAlign w:val="center"/>
          </w:tcPr>
          <w:p w14:paraId="30BA7CE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责令改正，对建设单位处工程合同价款百分之二以上百分之</w:t>
            </w:r>
            <w:r>
              <w:rPr>
                <w:rFonts w:hint="eastAsia" w:ascii="仿宋_GB2312" w:hAnsi="宋体" w:eastAsia="仿宋_GB2312"/>
                <w:color w:val="auto"/>
                <w:sz w:val="13"/>
                <w:szCs w:val="13"/>
                <w:highlight w:val="none"/>
                <w:lang w:val="en-US" w:eastAsia="zh-CN"/>
              </w:rPr>
              <w:t>二点五</w:t>
            </w:r>
            <w:r>
              <w:rPr>
                <w:rFonts w:hint="eastAsia" w:ascii="仿宋_GB2312" w:hAnsi="宋体" w:eastAsia="仿宋_GB2312"/>
                <w:color w:val="auto"/>
                <w:sz w:val="13"/>
                <w:szCs w:val="13"/>
                <w:highlight w:val="none"/>
              </w:rPr>
              <w:t>以下的罚款，对单位直接负责的主管人员和其他直接责任人员处单位罚款数额百分之五以上百分之六以下的罚款。</w:t>
            </w:r>
          </w:p>
        </w:tc>
      </w:tr>
      <w:tr w14:paraId="1F573E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4CFE531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1454AE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71453F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AF09AF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FA6CDE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实施违法行为，造成不良社会影响或初次违法，未主动消除或减轻违法行为危害后果的。</w:t>
            </w:r>
          </w:p>
        </w:tc>
        <w:tc>
          <w:tcPr>
            <w:tcW w:w="3058" w:type="dxa"/>
            <w:noWrap w:val="0"/>
            <w:vAlign w:val="center"/>
          </w:tcPr>
          <w:p w14:paraId="5A43A30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责令改正，对建设单位处工程合同价款百分之二点五以上百分之三点五以下的罚款，对单位直接负责的主管人员和其他直接责任人员处单位罚款数额百分之六以上百分之八点五以下的罚款。</w:t>
            </w:r>
          </w:p>
        </w:tc>
      </w:tr>
      <w:tr w14:paraId="5D7740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76" w:hRule="atLeast"/>
          <w:jc w:val="center"/>
        </w:trPr>
        <w:tc>
          <w:tcPr>
            <w:tcW w:w="443" w:type="dxa"/>
            <w:gridSpan w:val="2"/>
            <w:vMerge w:val="continue"/>
            <w:noWrap w:val="0"/>
            <w:vAlign w:val="center"/>
          </w:tcPr>
          <w:p w14:paraId="6B1DDADA">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FDC5EC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240E81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1E532B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01A171F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（1）经责令停止违法行为后，继续实施违法行为的；</w:t>
            </w:r>
          </w:p>
          <w:p w14:paraId="671744C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（2）2年内2次及以上同类型违法；</w:t>
            </w:r>
          </w:p>
          <w:p w14:paraId="452BC8D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（3）足以影响建设工程市场秩序和社会稳定的；</w:t>
            </w:r>
          </w:p>
          <w:p w14:paraId="03CE146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（4）法律法规规定的其他应当从重处罚的情形。</w:t>
            </w:r>
          </w:p>
        </w:tc>
        <w:tc>
          <w:tcPr>
            <w:tcW w:w="3058" w:type="dxa"/>
            <w:noWrap w:val="0"/>
            <w:vAlign w:val="center"/>
          </w:tcPr>
          <w:p w14:paraId="3A4D769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责令改正，对建设单位处工程合同价款百分之三点五以上百分之四以下的罚款，对单位直接负责的主管人员和其他直接责任人员处单位罚款数额百分之八点五以上百分之十以下的罚款。</w:t>
            </w:r>
          </w:p>
        </w:tc>
      </w:tr>
      <w:tr w14:paraId="24B6BC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4805C321">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81</w:t>
            </w:r>
          </w:p>
        </w:tc>
        <w:tc>
          <w:tcPr>
            <w:tcW w:w="1550" w:type="dxa"/>
            <w:vMerge w:val="restart"/>
            <w:noWrap w:val="0"/>
            <w:vAlign w:val="center"/>
          </w:tcPr>
          <w:p w14:paraId="55D7A48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49FE0C4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119978E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757E973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建设工程竣工验收后，建设单位未向建设行政主管部门或者其他有关部门移交建设项目档案</w:t>
            </w:r>
          </w:p>
        </w:tc>
        <w:tc>
          <w:tcPr>
            <w:tcW w:w="4820" w:type="dxa"/>
            <w:vMerge w:val="restart"/>
            <w:noWrap w:val="0"/>
            <w:vAlign w:val="center"/>
          </w:tcPr>
          <w:p w14:paraId="7319E77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第五十九条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违反本条例规定，建设工程竣工验收后，建设单位未向建设行政主管部门或者其他有关部门移交建设项目档案的，责令改正，处1万元以上10万元以下的罚款。</w:t>
            </w:r>
          </w:p>
          <w:p w14:paraId="772E5AD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4BE16A5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第七十三条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24529AB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B9DAFB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逾期15日以下改正的。</w:t>
            </w:r>
          </w:p>
        </w:tc>
        <w:tc>
          <w:tcPr>
            <w:tcW w:w="3058" w:type="dxa"/>
            <w:noWrap w:val="0"/>
            <w:vAlign w:val="center"/>
          </w:tcPr>
          <w:p w14:paraId="1F993E1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责令改正，对建设单位处1万元以上3万元以下的罚款，对单位直接负责的主管人员和其他直接责任人员处单位罚款数额百分之五以上百分之六以下的罚款。</w:t>
            </w:r>
          </w:p>
        </w:tc>
      </w:tr>
      <w:tr w14:paraId="3F100AD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1B87ABDC">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825DFA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9634EA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8AEA91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37A5FB1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逾期15日以上30日以下改正的。</w:t>
            </w:r>
          </w:p>
        </w:tc>
        <w:tc>
          <w:tcPr>
            <w:tcW w:w="3058" w:type="dxa"/>
            <w:noWrap w:val="0"/>
            <w:vAlign w:val="center"/>
          </w:tcPr>
          <w:p w14:paraId="26CC099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责令改正，对建设单位处3万元以上7万元以下的罚款，对单位直接负责的主管人员和其他直接责任人员处单位罚款数额百分之六以上百分之八点五以下的罚款。</w:t>
            </w:r>
          </w:p>
        </w:tc>
      </w:tr>
      <w:tr w14:paraId="43A3C8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13" w:hRule="atLeast"/>
          <w:jc w:val="center"/>
        </w:trPr>
        <w:tc>
          <w:tcPr>
            <w:tcW w:w="443" w:type="dxa"/>
            <w:gridSpan w:val="2"/>
            <w:vMerge w:val="continue"/>
            <w:noWrap w:val="0"/>
            <w:vAlign w:val="center"/>
          </w:tcPr>
          <w:p w14:paraId="05BE7C4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CF827F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D01E7F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69549E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0039464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逾期30日以上未改正的。</w:t>
            </w:r>
          </w:p>
        </w:tc>
        <w:tc>
          <w:tcPr>
            <w:tcW w:w="3058" w:type="dxa"/>
            <w:noWrap w:val="0"/>
            <w:vAlign w:val="center"/>
          </w:tcPr>
          <w:p w14:paraId="6AFC7DB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责令改正，对建设单位处7万元以上10万元以下的罚款，对单位直接负责的主管人员和其他直接责任人员处单位罚款数额百分之八点五以上百分之十以下的罚款。</w:t>
            </w:r>
          </w:p>
        </w:tc>
      </w:tr>
      <w:tr w14:paraId="66C430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93" w:hRule="atLeast"/>
          <w:jc w:val="center"/>
        </w:trPr>
        <w:tc>
          <w:tcPr>
            <w:tcW w:w="443" w:type="dxa"/>
            <w:gridSpan w:val="2"/>
            <w:vMerge w:val="restart"/>
            <w:noWrap w:val="0"/>
            <w:vAlign w:val="center"/>
          </w:tcPr>
          <w:p w14:paraId="70E58582">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82</w:t>
            </w:r>
          </w:p>
        </w:tc>
        <w:tc>
          <w:tcPr>
            <w:tcW w:w="1550" w:type="dxa"/>
            <w:vMerge w:val="restart"/>
            <w:noWrap w:val="0"/>
            <w:vAlign w:val="center"/>
          </w:tcPr>
          <w:p w14:paraId="60F9710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勘察、设计、施工、工程监理单位超越本单位资质等级承揽工程</w:t>
            </w:r>
          </w:p>
        </w:tc>
        <w:tc>
          <w:tcPr>
            <w:tcW w:w="4820" w:type="dxa"/>
            <w:vMerge w:val="restart"/>
            <w:noWrap w:val="0"/>
            <w:vAlign w:val="center"/>
          </w:tcPr>
          <w:p w14:paraId="6356ED6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第六十条第一款</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p>
          <w:p w14:paraId="7041779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5FAC954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w:t>
            </w:r>
            <w:r>
              <w:rPr>
                <w:rFonts w:hint="eastAsia" w:ascii="仿宋_GB2312" w:hAnsi="宋体" w:eastAsia="仿宋_GB2312"/>
                <w:b/>
                <w:bCs/>
                <w:color w:val="auto"/>
                <w:sz w:val="13"/>
                <w:szCs w:val="13"/>
                <w:highlight w:val="none"/>
              </w:rPr>
              <w:t>第七十三条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7CFEC9C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26509D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5C969B8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违法行为，对勘察、设计单位或者工程监理单位处合同约定的勘察费、设计费或监理酬金1倍以上1.2倍以下的罚款；对施工单位处工程合同价款百分之二以上百分之二点二以下的罚款；对单位直接负责主管人员和其他直接责任人员处单位罚款数额百分之五以上百分之六以下的罚款；有违法所得的，予以没收。</w:t>
            </w:r>
          </w:p>
        </w:tc>
      </w:tr>
      <w:tr w14:paraId="724793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61" w:hRule="atLeast"/>
          <w:jc w:val="center"/>
        </w:trPr>
        <w:tc>
          <w:tcPr>
            <w:tcW w:w="443" w:type="dxa"/>
            <w:gridSpan w:val="2"/>
            <w:vMerge w:val="continue"/>
            <w:noWrap w:val="0"/>
            <w:vAlign w:val="center"/>
          </w:tcPr>
          <w:p w14:paraId="4031A79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55CBC7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tcPr>
          <w:p w14:paraId="7F10599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E4EB04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07DFB58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7C4B1BB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勘察、设计单位或者工程监理单位处合同约定的勘察费、设计费或监理酬金1.2倍以上1.7倍以下的罚款；对施工单位处工程合同价款百分之二点二以上百分之三点五以下的罚款；对单位直接负责主管人员和其他直接责任人员处单位罚款数额百分之六以上百分之八点五以下的罚款；有违法所得的，予以没收。</w:t>
            </w:r>
          </w:p>
        </w:tc>
      </w:tr>
      <w:tr w14:paraId="0999A4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99" w:hRule="atLeast"/>
          <w:jc w:val="center"/>
        </w:trPr>
        <w:tc>
          <w:tcPr>
            <w:tcW w:w="443" w:type="dxa"/>
            <w:gridSpan w:val="2"/>
            <w:vMerge w:val="continue"/>
            <w:noWrap w:val="0"/>
            <w:vAlign w:val="center"/>
          </w:tcPr>
          <w:p w14:paraId="5A1BE9B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6FA5ED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EADF60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0821043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6C0343A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（1）2年内2次同类型违法的。</w:t>
            </w:r>
          </w:p>
        </w:tc>
        <w:tc>
          <w:tcPr>
            <w:tcW w:w="3058" w:type="dxa"/>
            <w:noWrap w:val="0"/>
            <w:vAlign w:val="center"/>
          </w:tcPr>
          <w:p w14:paraId="6315B9C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勘察、设计单位或者工程监理单位处合同约定的勘察费、设计费或监理酬金1.7倍以上2倍以下的罚款；对施工单位处工程合同价款百分之三点五以上百分之四以下的罚款；对单位直接负责主管人员和其他直接责任人员处单位罚款数额百分之八点五以上百分之十以下的罚款；有违法所得的，予以没收；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w:t>
            </w:r>
          </w:p>
        </w:tc>
      </w:tr>
      <w:tr w14:paraId="1F7600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12" w:hRule="atLeast"/>
          <w:jc w:val="center"/>
        </w:trPr>
        <w:tc>
          <w:tcPr>
            <w:tcW w:w="443" w:type="dxa"/>
            <w:gridSpan w:val="2"/>
            <w:vMerge w:val="continue"/>
            <w:noWrap w:val="0"/>
            <w:vAlign w:val="center"/>
          </w:tcPr>
          <w:p w14:paraId="1929A1F7">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594FE2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6A7BCA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39713C5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3B358E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w:t>
            </w:r>
            <w:r>
              <w:rPr>
                <w:rFonts w:ascii="仿宋_GB2312" w:hAnsi="宋体" w:eastAsia="仿宋_GB2312"/>
                <w:color w:val="auto"/>
                <w:sz w:val="13"/>
                <w:szCs w:val="13"/>
                <w:highlight w:val="none"/>
              </w:rPr>
              <w:t>造成3人以下死亡，或者10人以下重伤，或者1000万元以下直接经济损失</w:t>
            </w:r>
            <w:r>
              <w:rPr>
                <w:rFonts w:hint="eastAsia" w:ascii="仿宋_GB2312" w:hAnsi="宋体" w:eastAsia="仿宋_GB2312"/>
                <w:color w:val="auto"/>
                <w:sz w:val="13"/>
                <w:szCs w:val="13"/>
                <w:highlight w:val="none"/>
              </w:rPr>
              <w:t>。</w:t>
            </w:r>
          </w:p>
        </w:tc>
        <w:tc>
          <w:tcPr>
            <w:tcW w:w="3058" w:type="dxa"/>
            <w:noWrap w:val="0"/>
            <w:vAlign w:val="center"/>
          </w:tcPr>
          <w:p w14:paraId="0458E6D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60日；有违法所得的，予以没收。</w:t>
            </w:r>
          </w:p>
        </w:tc>
      </w:tr>
      <w:tr w14:paraId="4DAD969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5D4A884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0B7E7B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6C6DF78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325F1BB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ABD424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（3）造成3人以上5人以下死亡，或者10人以上20人以下重伤，或者1000万元以上2000万元以下直接经济损失的。</w:t>
            </w:r>
          </w:p>
        </w:tc>
        <w:tc>
          <w:tcPr>
            <w:tcW w:w="3058" w:type="dxa"/>
            <w:noWrap w:val="0"/>
            <w:vAlign w:val="center"/>
          </w:tcPr>
          <w:p w14:paraId="0BFCE4B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勘察、设计单位或者工程监理单位处合同约定的勘察费、设计费或者监理酬金2倍的罚款；对施工单位处工程合同价款百分之四的罚款；对单位直接负责主管人员和其他直接责任人员处单位罚款数额百分之十的罚款；责令停业整顿60—90日；有违法所得的，予以没收。</w:t>
            </w:r>
          </w:p>
        </w:tc>
      </w:tr>
      <w:tr w14:paraId="365CA8F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33" w:hRule="atLeast"/>
          <w:jc w:val="center"/>
        </w:trPr>
        <w:tc>
          <w:tcPr>
            <w:tcW w:w="443" w:type="dxa"/>
            <w:gridSpan w:val="2"/>
            <w:vMerge w:val="continue"/>
            <w:noWrap w:val="0"/>
            <w:vAlign w:val="center"/>
          </w:tcPr>
          <w:p w14:paraId="02E7F569">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8F0AE5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686C442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45583F8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31E5B65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（4）造成5人以上7人以下死亡，或者20人以上30人以下重伤，或者2000万元以上3000万元以下直接经济损失的。</w:t>
            </w:r>
          </w:p>
        </w:tc>
        <w:tc>
          <w:tcPr>
            <w:tcW w:w="3058" w:type="dxa"/>
            <w:noWrap w:val="0"/>
            <w:vAlign w:val="center"/>
          </w:tcPr>
          <w:p w14:paraId="4A9C36E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勘察、设计单位或者工程监理单位处合同约定的勘察费、设计费或者监理酬金2倍的罚款；对施工单位处工程合同价款百分之四的罚款；对单位直接负责主管人员和其他直接责任人员处单位罚款数额百分之十的罚款；责令停业整顿90—120日；有违法所得的，予以没收。</w:t>
            </w:r>
          </w:p>
        </w:tc>
      </w:tr>
      <w:tr w14:paraId="48F6080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57" w:hRule="atLeast"/>
          <w:jc w:val="center"/>
        </w:trPr>
        <w:tc>
          <w:tcPr>
            <w:tcW w:w="443" w:type="dxa"/>
            <w:gridSpan w:val="2"/>
            <w:vMerge w:val="continue"/>
            <w:noWrap w:val="0"/>
            <w:vAlign w:val="center"/>
          </w:tcPr>
          <w:p w14:paraId="5A77244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214BB4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82D596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08BCF1B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4808D89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（5）造成</w:t>
            </w:r>
            <w:r>
              <w:rPr>
                <w:rFonts w:ascii="仿宋_GB2312" w:hAnsi="宋体" w:eastAsia="仿宋_GB2312"/>
                <w:color w:val="auto"/>
                <w:sz w:val="13"/>
                <w:szCs w:val="13"/>
                <w:highlight w:val="none"/>
              </w:rPr>
              <w:t>7</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10</w:t>
            </w:r>
            <w:r>
              <w:rPr>
                <w:rFonts w:hint="eastAsia" w:ascii="仿宋_GB2312" w:hAnsi="宋体" w:eastAsia="仿宋_GB2312"/>
                <w:color w:val="auto"/>
                <w:sz w:val="13"/>
                <w:szCs w:val="13"/>
                <w:highlight w:val="none"/>
              </w:rPr>
              <w:t>人以下死亡，或者</w:t>
            </w:r>
            <w:r>
              <w:rPr>
                <w:rFonts w:ascii="仿宋_GB2312" w:hAnsi="宋体" w:eastAsia="仿宋_GB2312"/>
                <w:color w:val="auto"/>
                <w:sz w:val="13"/>
                <w:szCs w:val="13"/>
                <w:highlight w:val="none"/>
              </w:rPr>
              <w:t>30</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50</w:t>
            </w:r>
            <w:r>
              <w:rPr>
                <w:rFonts w:hint="eastAsia" w:ascii="仿宋_GB2312" w:hAnsi="宋体" w:eastAsia="仿宋_GB2312"/>
                <w:color w:val="auto"/>
                <w:sz w:val="13"/>
                <w:szCs w:val="13"/>
                <w:highlight w:val="none"/>
              </w:rPr>
              <w:t>人以下重伤，或者</w:t>
            </w:r>
            <w:r>
              <w:rPr>
                <w:rFonts w:ascii="仿宋_GB2312" w:hAnsi="宋体" w:eastAsia="仿宋_GB2312"/>
                <w:color w:val="auto"/>
                <w:sz w:val="13"/>
                <w:szCs w:val="13"/>
                <w:highlight w:val="none"/>
              </w:rPr>
              <w:t>3000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5000</w:t>
            </w:r>
            <w:r>
              <w:rPr>
                <w:rFonts w:hint="eastAsia" w:ascii="仿宋_GB2312" w:hAnsi="宋体" w:eastAsia="仿宋_GB2312"/>
                <w:color w:val="auto"/>
                <w:sz w:val="13"/>
                <w:szCs w:val="13"/>
                <w:highlight w:val="none"/>
              </w:rPr>
              <w:t>万元以下直接经济损失的。</w:t>
            </w:r>
          </w:p>
        </w:tc>
        <w:tc>
          <w:tcPr>
            <w:tcW w:w="3058" w:type="dxa"/>
            <w:noWrap w:val="0"/>
            <w:vAlign w:val="center"/>
          </w:tcPr>
          <w:p w14:paraId="009344B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勘察、设计单位或者工程监理单位处合同约定的勘察费、设计费或者监理酬金2倍的罚款；对施工单位处工程合同价款百分之四的罚款；对单位直接负责主管人员和其他直接责任人员处单位罚款数额百分之十的罚款；责令停业整顿120—180日；有违法所得的，予以没收。</w:t>
            </w:r>
          </w:p>
        </w:tc>
      </w:tr>
      <w:tr w14:paraId="7D9487F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1A2B1C3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0D61E9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0D9194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0DB2129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B42396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（6）造成重大质量安全事故；或造成分部工程存在严重缺陷，经返修和加固处理仍不能满足安全使用要求。</w:t>
            </w:r>
          </w:p>
        </w:tc>
        <w:tc>
          <w:tcPr>
            <w:tcW w:w="3058" w:type="dxa"/>
            <w:noWrap w:val="0"/>
            <w:vAlign w:val="center"/>
          </w:tcPr>
          <w:p w14:paraId="46A7216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勘察、设计单位或者工程监理单位处合同约定的勘察费、设计费或者监理酬金2倍的罚款；对施工单位处工程合同价款百分之四的罚款；对单位直接负责主管人员和其他直接责任人员处单位罚款数额百分之十的罚款；降低资质等级；有违法所得的，予以没收。</w:t>
            </w:r>
          </w:p>
        </w:tc>
      </w:tr>
      <w:tr w14:paraId="6851304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38B85AF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47CCC3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B780AF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72BCBB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461FE2CD">
            <w:pPr>
              <w:keepNext w:val="0"/>
              <w:keepLines w:val="0"/>
              <w:pageBreakBefore w:val="0"/>
              <w:widowControl/>
              <w:spacing w:beforeAutospacing="0" w:afterAutospacing="0" w:line="260" w:lineRule="exact"/>
              <w:ind w:left="0" w:right="0" w:firstLine="13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（7）造成特别重大质量安全事故；或造成单位（子单位）工程存在严重缺陷，经返修和加固处理仍不能满足安全使用要求</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或造成特别严重社会影响的。</w:t>
            </w:r>
          </w:p>
        </w:tc>
        <w:tc>
          <w:tcPr>
            <w:tcW w:w="3058" w:type="dxa"/>
            <w:noWrap w:val="0"/>
            <w:vAlign w:val="center"/>
          </w:tcPr>
          <w:p w14:paraId="4E8BB95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勘察、设计单位或者工程监理单位处合同约定的勘察费、设计费或者监理酬金2倍的罚款；对施工单位处工程合同价款百分之四的罚款；对单位直接负责主管人员和其他直接责任人员处单位罚款数额百分之十的罚款；吊销资质证书；有违法所得的，予以没收。</w:t>
            </w:r>
          </w:p>
        </w:tc>
      </w:tr>
      <w:tr w14:paraId="08DD18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restart"/>
            <w:noWrap w:val="0"/>
            <w:vAlign w:val="center"/>
          </w:tcPr>
          <w:p w14:paraId="03A5925E">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83</w:t>
            </w:r>
          </w:p>
        </w:tc>
        <w:tc>
          <w:tcPr>
            <w:tcW w:w="1550" w:type="dxa"/>
            <w:vMerge w:val="restart"/>
            <w:noWrap w:val="0"/>
            <w:vAlign w:val="center"/>
          </w:tcPr>
          <w:p w14:paraId="7A0635EF">
            <w:pPr>
              <w:keepNext w:val="0"/>
              <w:keepLines w:val="0"/>
              <w:pageBreakBefore w:val="0"/>
              <w:widowControl/>
              <w:spacing w:beforeAutospacing="0" w:afterAutospacing="0" w:line="260" w:lineRule="exact"/>
              <w:ind w:left="0" w:right="0" w:firstLine="146"/>
              <w:jc w:val="left"/>
              <w:rPr>
                <w:rFonts w:ascii="宋体" w:hAnsi="宋体" w:cs="Arial"/>
                <w:color w:val="auto"/>
                <w:spacing w:val="8"/>
                <w:sz w:val="13"/>
                <w:szCs w:val="13"/>
                <w:highlight w:val="none"/>
              </w:rPr>
            </w:pPr>
          </w:p>
          <w:p w14:paraId="057995F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299B5525">
            <w:pPr>
              <w:keepNext w:val="0"/>
              <w:keepLines w:val="0"/>
              <w:pageBreakBefore w:val="0"/>
              <w:widowControl/>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未取得资质证书承揽工程</w:t>
            </w:r>
          </w:p>
        </w:tc>
        <w:tc>
          <w:tcPr>
            <w:tcW w:w="4820" w:type="dxa"/>
            <w:vMerge w:val="restart"/>
            <w:noWrap w:val="0"/>
            <w:vAlign w:val="center"/>
          </w:tcPr>
          <w:p w14:paraId="372A458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7AD11B1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448C1BB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436A4E7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5103F1E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《建设工程质量管理条例》第六十条</w:t>
            </w:r>
            <w:r>
              <w:rPr>
                <w:rFonts w:ascii="仿宋_GB2312" w:hAnsi="宋体" w:eastAsia="仿宋_GB2312"/>
                <w:color w:val="auto"/>
                <w:sz w:val="13"/>
                <w:szCs w:val="13"/>
                <w:highlight w:val="none"/>
              </w:rPr>
              <w:t>第一款</w:t>
            </w:r>
            <w:r>
              <w:rPr>
                <w:rFonts w:hint="eastAsia" w:ascii="仿宋_GB2312" w:hAnsi="宋体" w:eastAsia="仿宋_GB2312"/>
                <w:color w:val="auto"/>
                <w:sz w:val="13"/>
                <w:szCs w:val="13"/>
                <w:highlight w:val="none"/>
              </w:rPr>
              <w:t>/第二款</w:t>
            </w:r>
          </w:p>
          <w:p w14:paraId="7D25372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p>
          <w:p w14:paraId="64FD88A7">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未取得资质证书承揽工程的，予以取缔，依照前款规定处以罚款；有违法所得的，予以没收。</w:t>
            </w:r>
          </w:p>
          <w:p w14:paraId="6408193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19B0EF3A">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《建设工程质量管理条例》第七十三条</w:t>
            </w:r>
          </w:p>
          <w:p w14:paraId="4AEFE70A">
            <w:pPr>
              <w:keepNext w:val="0"/>
              <w:keepLines w:val="0"/>
              <w:pageBreakBefore w:val="0"/>
              <w:widowControl/>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79D3406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D0AA18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6517562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对勘察、设计单位或者工程监理单位处合同约定的勘察费、设计费或监理酬金</w:t>
            </w:r>
            <w:r>
              <w:rPr>
                <w:rFonts w:ascii="仿宋_GB2312" w:hAnsi="宋体" w:eastAsia="仿宋_GB2312"/>
                <w:color w:val="auto"/>
                <w:sz w:val="13"/>
                <w:szCs w:val="13"/>
                <w:highlight w:val="none"/>
              </w:rPr>
              <w:t>1</w:t>
            </w:r>
            <w:r>
              <w:rPr>
                <w:rFonts w:hint="eastAsia" w:ascii="仿宋_GB2312" w:hAnsi="宋体" w:eastAsia="仿宋_GB2312"/>
                <w:color w:val="auto"/>
                <w:sz w:val="13"/>
                <w:szCs w:val="13"/>
                <w:highlight w:val="none"/>
              </w:rPr>
              <w:t>倍以上1.2倍以下的罚款；对施工单位处工程合同价款百分之二以上百分之二点二以下的罚款；对单位直接负责主管人员和其他直接责任人员处单位罚款数额百分之五以上百分之六以下的罚款；未取得资质证书承揽工程的，予以取缔；有违法所得的，予以没收。</w:t>
            </w:r>
          </w:p>
        </w:tc>
      </w:tr>
      <w:tr w14:paraId="640648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5040AD7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22528E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557568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3C96AB5">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p w14:paraId="40C1F48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8A9FEA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5B7F514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对勘察、设计单位或者工程监理单位处合同约定的勘察费、设计费或监理酬金</w:t>
            </w:r>
            <w:r>
              <w:rPr>
                <w:rFonts w:ascii="仿宋_GB2312" w:hAnsi="宋体" w:eastAsia="仿宋_GB2312"/>
                <w:color w:val="auto"/>
                <w:sz w:val="13"/>
                <w:szCs w:val="13"/>
                <w:highlight w:val="none"/>
              </w:rPr>
              <w:t>1</w:t>
            </w:r>
            <w:r>
              <w:rPr>
                <w:rFonts w:hint="eastAsia" w:ascii="仿宋_GB2312" w:hAnsi="宋体" w:eastAsia="仿宋_GB2312"/>
                <w:color w:val="auto"/>
                <w:sz w:val="13"/>
                <w:szCs w:val="13"/>
                <w:highlight w:val="none"/>
              </w:rPr>
              <w:t>.2倍以上1.7倍以下的罚款；对施工单位处工程合同价款百分之二点二以上百分之三点五以下的罚款；对单位直接负责主管人员和其他直接责任人员处单位罚款数额百分之六以上百分之八点五以下的罚款；未取得资质证书承揽工程的，予以取缔；有违法所得的，予以没收。</w:t>
            </w:r>
          </w:p>
        </w:tc>
      </w:tr>
      <w:tr w14:paraId="493FC5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51" w:hRule="atLeast"/>
          <w:jc w:val="center"/>
        </w:trPr>
        <w:tc>
          <w:tcPr>
            <w:tcW w:w="443" w:type="dxa"/>
            <w:gridSpan w:val="2"/>
            <w:vMerge w:val="continue"/>
            <w:noWrap w:val="0"/>
            <w:vAlign w:val="center"/>
          </w:tcPr>
          <w:p w14:paraId="12D0329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C416A4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18DE76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40E8EA8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2265982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（1）造成一般质量、安全事故的。</w:t>
            </w:r>
          </w:p>
        </w:tc>
        <w:tc>
          <w:tcPr>
            <w:tcW w:w="3058" w:type="dxa"/>
            <w:noWrap w:val="0"/>
            <w:vAlign w:val="center"/>
          </w:tcPr>
          <w:p w14:paraId="6856C98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勘察、设计单位或者工程监理单位处合同约定的勘察费、设计费或监理酬金1.7倍以上2倍以下的罚款；对施工单位处工程合同价款百分之三点五以上百分之四以下的罚款；对单位直接负责主管人员和其他直接责任人员处单位罚款数额百分之八点五以上百分之十以下的罚款；可以责令停业整顿，降低资质等级；未取得资质证书承揽工程的，予以取缔；有违法所得的，予以没收。</w:t>
            </w:r>
          </w:p>
        </w:tc>
      </w:tr>
      <w:tr w14:paraId="6DFD4A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continue"/>
            <w:noWrap w:val="0"/>
            <w:vAlign w:val="center"/>
          </w:tcPr>
          <w:p w14:paraId="2AD8DC6F">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2435FF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7AF316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0153902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4854424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（2）3年内2次以上同类型违法；造成较大以上质量、安全事故的。</w:t>
            </w:r>
          </w:p>
        </w:tc>
        <w:tc>
          <w:tcPr>
            <w:tcW w:w="3058" w:type="dxa"/>
            <w:noWrap w:val="0"/>
            <w:vAlign w:val="center"/>
          </w:tcPr>
          <w:p w14:paraId="2162DE2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勘察、设计单位或者工程监理单位处合同约定的勘察费、设计费或监理酬金2倍的罚款；对施工单位处工程合同价款百分之四的罚款；对单位直接负责主管人员和其他直接责任人员处单位罚款数额百分之十的罚款；吊销资质证书；未取得资质证书承揽工程的，予以取缔；有违法所得的，予以没收。</w:t>
            </w:r>
          </w:p>
        </w:tc>
      </w:tr>
      <w:tr w14:paraId="1A9383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restart"/>
            <w:noWrap w:val="0"/>
            <w:vAlign w:val="center"/>
          </w:tcPr>
          <w:p w14:paraId="05B05C1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84</w:t>
            </w:r>
          </w:p>
        </w:tc>
        <w:tc>
          <w:tcPr>
            <w:tcW w:w="1550" w:type="dxa"/>
            <w:vMerge w:val="restart"/>
            <w:noWrap w:val="0"/>
            <w:vAlign w:val="center"/>
          </w:tcPr>
          <w:p w14:paraId="1F1D9C9E">
            <w:pPr>
              <w:keepNext w:val="0"/>
              <w:keepLines w:val="0"/>
              <w:pageBreakBefore w:val="0"/>
              <w:widowControl/>
              <w:spacing w:beforeAutospacing="0" w:afterAutospacing="0" w:line="260" w:lineRule="exact"/>
              <w:ind w:left="0" w:right="0"/>
              <w:jc w:val="left"/>
              <w:rPr>
                <w:rFonts w:ascii="宋体" w:hAnsi="宋体" w:cs="Arial"/>
                <w:color w:val="auto"/>
                <w:spacing w:val="8"/>
                <w:sz w:val="13"/>
                <w:szCs w:val="13"/>
                <w:highlight w:val="none"/>
              </w:rPr>
            </w:pPr>
          </w:p>
          <w:p w14:paraId="729B72F4">
            <w:pPr>
              <w:keepNext w:val="0"/>
              <w:keepLines w:val="0"/>
              <w:pageBreakBefore w:val="0"/>
              <w:widowControl/>
              <w:spacing w:beforeAutospacing="0" w:afterAutospacing="0" w:line="260" w:lineRule="exact"/>
              <w:ind w:left="0" w:right="0"/>
              <w:jc w:val="left"/>
              <w:rPr>
                <w:rFonts w:ascii="宋体" w:hAnsi="宋体" w:cs="Arial"/>
                <w:color w:val="auto"/>
                <w:spacing w:val="8"/>
                <w:sz w:val="13"/>
                <w:szCs w:val="13"/>
                <w:highlight w:val="none"/>
              </w:rPr>
            </w:pPr>
          </w:p>
          <w:p w14:paraId="14B62717">
            <w:pPr>
              <w:keepNext w:val="0"/>
              <w:keepLines w:val="0"/>
              <w:pageBreakBefore w:val="0"/>
              <w:widowControl/>
              <w:spacing w:beforeAutospacing="0" w:afterAutospacing="0" w:line="260" w:lineRule="exact"/>
              <w:ind w:left="0" w:right="0"/>
              <w:jc w:val="left"/>
              <w:rPr>
                <w:rFonts w:ascii="宋体" w:hAnsi="宋体" w:cs="Arial"/>
                <w:color w:val="auto"/>
                <w:spacing w:val="8"/>
                <w:sz w:val="13"/>
                <w:szCs w:val="13"/>
                <w:highlight w:val="none"/>
              </w:rPr>
            </w:pPr>
          </w:p>
          <w:p w14:paraId="2BAE72C3">
            <w:pPr>
              <w:keepNext w:val="0"/>
              <w:keepLines w:val="0"/>
              <w:pageBreakBefore w:val="0"/>
              <w:widowControl/>
              <w:spacing w:beforeAutospacing="0" w:afterAutospacing="0" w:line="260" w:lineRule="exact"/>
              <w:ind w:left="0" w:right="0"/>
              <w:jc w:val="left"/>
              <w:rPr>
                <w:rFonts w:ascii="宋体" w:hAnsi="宋体" w:cs="Arial"/>
                <w:color w:val="auto"/>
                <w:spacing w:val="8"/>
                <w:sz w:val="13"/>
                <w:szCs w:val="13"/>
                <w:highlight w:val="none"/>
              </w:rPr>
            </w:pPr>
          </w:p>
          <w:p w14:paraId="61BCE5DB">
            <w:pPr>
              <w:keepNext w:val="0"/>
              <w:keepLines w:val="0"/>
              <w:pageBreakBefore w:val="0"/>
              <w:widowControl/>
              <w:spacing w:beforeAutospacing="0" w:afterAutospacing="0" w:line="260" w:lineRule="exact"/>
              <w:ind w:left="0" w:right="0"/>
              <w:jc w:val="left"/>
              <w:rPr>
                <w:rFonts w:ascii="宋体" w:hAnsi="宋体" w:cs="Arial"/>
                <w:color w:val="auto"/>
                <w:spacing w:val="8"/>
                <w:sz w:val="13"/>
                <w:szCs w:val="13"/>
                <w:highlight w:val="none"/>
              </w:rPr>
            </w:pPr>
          </w:p>
          <w:p w14:paraId="7BF91B96">
            <w:pPr>
              <w:keepNext w:val="0"/>
              <w:keepLines w:val="0"/>
              <w:pageBreakBefore w:val="0"/>
              <w:widowControl/>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以欺骗手段取得资质证书承揽工程</w:t>
            </w:r>
          </w:p>
        </w:tc>
        <w:tc>
          <w:tcPr>
            <w:tcW w:w="4820" w:type="dxa"/>
            <w:vMerge w:val="restart"/>
            <w:noWrap w:val="0"/>
            <w:vAlign w:val="center"/>
          </w:tcPr>
          <w:p w14:paraId="38C8607E">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550E7B37">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0A3DFAF9">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3028409D">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《建设工程质量管理条例》第六十条</w:t>
            </w:r>
            <w:r>
              <w:rPr>
                <w:rFonts w:ascii="仿宋_GB2312" w:hAnsi="宋体" w:eastAsia="仿宋_GB2312"/>
                <w:color w:val="auto"/>
                <w:sz w:val="13"/>
                <w:szCs w:val="13"/>
                <w:highlight w:val="none"/>
              </w:rPr>
              <w:t>第一款</w:t>
            </w:r>
            <w:r>
              <w:rPr>
                <w:rFonts w:hint="eastAsia" w:ascii="仿宋_GB2312" w:hAnsi="宋体" w:eastAsia="仿宋_GB2312"/>
                <w:color w:val="auto"/>
                <w:sz w:val="13"/>
                <w:szCs w:val="13"/>
                <w:highlight w:val="none"/>
              </w:rPr>
              <w:t>/第三款</w:t>
            </w:r>
          </w:p>
          <w:p w14:paraId="40FD442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p>
          <w:p w14:paraId="4DC6C0A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以欺骗手段取得资质证书承揽工程的，吊销资质证书，依照本条第一款规定处以罚款；有违法所得的，予以没收。</w:t>
            </w:r>
          </w:p>
          <w:p w14:paraId="32DDFEF0">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0F6B8E2A">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《建设工程质量管理条例》第七十三条</w:t>
            </w:r>
          </w:p>
          <w:p w14:paraId="5E789491">
            <w:pPr>
              <w:keepNext w:val="0"/>
              <w:keepLines w:val="0"/>
              <w:pageBreakBefore w:val="0"/>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2B68BDCC">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9F0F6F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77986BE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吊销资质证书；对勘察、设计单位或者工程监理单位处合同约定的勘察费、设计费或监理酬金</w:t>
            </w:r>
            <w:r>
              <w:rPr>
                <w:rFonts w:ascii="仿宋_GB2312" w:hAnsi="宋体" w:eastAsia="仿宋_GB2312"/>
                <w:color w:val="auto"/>
                <w:sz w:val="13"/>
                <w:szCs w:val="13"/>
                <w:highlight w:val="none"/>
              </w:rPr>
              <w:t>1</w:t>
            </w:r>
            <w:r>
              <w:rPr>
                <w:rFonts w:hint="eastAsia" w:ascii="仿宋_GB2312" w:hAnsi="宋体" w:eastAsia="仿宋_GB2312"/>
                <w:color w:val="auto"/>
                <w:sz w:val="13"/>
                <w:szCs w:val="13"/>
                <w:highlight w:val="none"/>
              </w:rPr>
              <w:t>倍以上1.2倍以下的罚款；对施工单位处工程合同价款百分之二以上百分之二点二以下的罚款；对单位直接负责主管人员和其他直接责任人员处单位罚款数额百分之五以上百分之六以下的罚款；有违法所得的，予以没收。</w:t>
            </w:r>
          </w:p>
        </w:tc>
      </w:tr>
      <w:tr w14:paraId="223DF6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continue"/>
            <w:noWrap w:val="0"/>
            <w:vAlign w:val="center"/>
          </w:tcPr>
          <w:p w14:paraId="6C50A46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0AA40C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7F0EA02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99E6ADE">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3B29BE5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10F7611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吊销资质证书；对勘察、设计单位或者工程监理单位处合同约定的勘察费、设计费或监理酬金</w:t>
            </w:r>
            <w:r>
              <w:rPr>
                <w:rFonts w:ascii="仿宋_GB2312" w:hAnsi="宋体" w:eastAsia="仿宋_GB2312"/>
                <w:color w:val="auto"/>
                <w:sz w:val="13"/>
                <w:szCs w:val="13"/>
                <w:highlight w:val="none"/>
              </w:rPr>
              <w:t>1</w:t>
            </w:r>
            <w:r>
              <w:rPr>
                <w:rFonts w:hint="eastAsia" w:ascii="仿宋_GB2312" w:hAnsi="宋体" w:eastAsia="仿宋_GB2312"/>
                <w:color w:val="auto"/>
                <w:sz w:val="13"/>
                <w:szCs w:val="13"/>
                <w:highlight w:val="none"/>
              </w:rPr>
              <w:t>.2倍以上1.7倍以下的罚款；对施工单位处工程合同价款百分之二点二以上百分之三点五以下的罚款；对单位直接负责主管人员和其他直接责任人员处单位罚款数额百分之六以上百分之八点五以下的罚款；有违法所得的，予以没收。</w:t>
            </w:r>
          </w:p>
        </w:tc>
      </w:tr>
      <w:tr w14:paraId="798649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1FE4CC3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1FF374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AAF464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03EB6C21">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20C8E6C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（1）造成一般质量、安全事故的。</w:t>
            </w:r>
          </w:p>
        </w:tc>
        <w:tc>
          <w:tcPr>
            <w:tcW w:w="3058" w:type="dxa"/>
            <w:noWrap w:val="0"/>
            <w:vAlign w:val="center"/>
          </w:tcPr>
          <w:p w14:paraId="5B45903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吊销资质证书；对勘察、设计单位或者工程监理单位处合同约定的勘察费、设计费或监理酬金1.7倍以上2倍以下的罚款；对施工单位处工程合同价款百分之三点五以上百分之四以下的罚款；对单位直接负责主管人员和其他直接责任人员处单位罚款数额百分之八点五以上百分之十以下的罚款；有违法所得的，予以没收。</w:t>
            </w:r>
          </w:p>
        </w:tc>
      </w:tr>
      <w:tr w14:paraId="127647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49" w:hRule="atLeast"/>
          <w:jc w:val="center"/>
        </w:trPr>
        <w:tc>
          <w:tcPr>
            <w:tcW w:w="443" w:type="dxa"/>
            <w:gridSpan w:val="2"/>
            <w:vMerge w:val="continue"/>
            <w:noWrap w:val="0"/>
            <w:vAlign w:val="center"/>
          </w:tcPr>
          <w:p w14:paraId="523851BC">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9A2ED9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651C197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2C3CB7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005231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（2）造成较大以上质量、安全事故的。</w:t>
            </w:r>
          </w:p>
        </w:tc>
        <w:tc>
          <w:tcPr>
            <w:tcW w:w="3058" w:type="dxa"/>
            <w:noWrap w:val="0"/>
            <w:vAlign w:val="center"/>
          </w:tcPr>
          <w:p w14:paraId="0548D50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吊销资质证书；对勘察、设计单位或者工程监理单位处合同约定的勘察费、设计费或监理酬金2倍的罚款；对施工单位处工程合同价款百分之四的罚款；对单位直接负责主管人员和其他直接责任人员处单位罚款数额百分之十的罚款；有违法所得的，予以没收。</w:t>
            </w:r>
          </w:p>
        </w:tc>
      </w:tr>
      <w:tr w14:paraId="30E884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restart"/>
            <w:noWrap w:val="0"/>
            <w:vAlign w:val="center"/>
          </w:tcPr>
          <w:p w14:paraId="54E757E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85</w:t>
            </w:r>
          </w:p>
        </w:tc>
        <w:tc>
          <w:tcPr>
            <w:tcW w:w="1550" w:type="dxa"/>
            <w:vMerge w:val="restart"/>
            <w:noWrap w:val="0"/>
            <w:vAlign w:val="center"/>
          </w:tcPr>
          <w:p w14:paraId="6378052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1BCCC65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72A17AE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488E234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勘察、设计、施工、工程监理单位允许其他单位或者个人以本单位名义承揽工程</w:t>
            </w:r>
          </w:p>
        </w:tc>
        <w:tc>
          <w:tcPr>
            <w:tcW w:w="4820" w:type="dxa"/>
            <w:vMerge w:val="restart"/>
            <w:noWrap w:val="0"/>
            <w:vAlign w:val="center"/>
          </w:tcPr>
          <w:p w14:paraId="25305D9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48E4B68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4797897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62B9FA0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4B49AFA2">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《建设工程质量管理条例》第六十一条</w:t>
            </w:r>
          </w:p>
          <w:p w14:paraId="4BE5AA4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违反本条例规定</w:t>
            </w:r>
            <w:r>
              <w:rPr>
                <w:rFonts w:hint="eastAsia" w:ascii="仿宋_GB2312" w:hAnsi="宋体" w:eastAsia="仿宋_GB2312"/>
                <w:color w:val="auto"/>
                <w:sz w:val="13"/>
                <w:szCs w:val="13"/>
                <w:highlight w:val="none"/>
              </w:rPr>
              <w:t>，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百分之二以上百分之四以下的罚款；可以责令停业整顿，降低资质等级；情节严重的，吊销资质证书。</w:t>
            </w:r>
          </w:p>
          <w:p w14:paraId="0DA8B92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5610023F">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《建设工程质量管理条例》第七十三条</w:t>
            </w:r>
          </w:p>
          <w:p w14:paraId="74A5127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04C77C7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2DC13E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434CF80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或者工程监理单位处合同约定的勘察费、设计费或监理酬金1倍以上1.2倍以下的罚款；对施工单位处工程合同价款百分之二以上百分之二点二以下的罚款；对单位直接负责主管人员和其他直接责任人员处单位罚款数额百分之五以上百分之六以下的罚款。</w:t>
            </w:r>
          </w:p>
        </w:tc>
      </w:tr>
      <w:tr w14:paraId="45DACC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continue"/>
            <w:noWrap w:val="0"/>
            <w:vAlign w:val="center"/>
          </w:tcPr>
          <w:p w14:paraId="1842C6C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0BE9B1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BA697A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70951A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7AA0626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05D4BE2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或者工程监理单位处合同约定的勘察费、设计费或监理酬金1.2倍以上1.7倍以下的罚款；对施工单位处工程合同价款百分之二点二以上百分之三点五以下的罚款；对单位直接负责主管人员和其他直接责任人员处单位罚款数额百分之六以上百分之八点五以下的罚款。</w:t>
            </w:r>
          </w:p>
        </w:tc>
      </w:tr>
      <w:tr w14:paraId="3C9F6B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06" w:hRule="atLeast"/>
          <w:jc w:val="center"/>
        </w:trPr>
        <w:tc>
          <w:tcPr>
            <w:tcW w:w="443" w:type="dxa"/>
            <w:gridSpan w:val="2"/>
            <w:vMerge w:val="continue"/>
            <w:noWrap w:val="0"/>
            <w:vAlign w:val="center"/>
          </w:tcPr>
          <w:p w14:paraId="7057FCAF">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0E4524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5066CE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76EA03B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6E08E91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（1）2年内2次及以上同类型违法。</w:t>
            </w:r>
          </w:p>
        </w:tc>
        <w:tc>
          <w:tcPr>
            <w:tcW w:w="3058" w:type="dxa"/>
            <w:noWrap w:val="0"/>
            <w:vAlign w:val="center"/>
          </w:tcPr>
          <w:p w14:paraId="3B84233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或者工程监理单位处合同约定的勘察费、设计费或监理酬金1.7倍以上2倍以下的罚款；对施工单位处工程合同价款百分之三点五以上百分之四以下的罚款；对单位直接负责主管人员和其他直接责任人员处单位罚款数额百分之八点五以上百分之十以下的罚款；责令停业整顿30—60日。</w:t>
            </w:r>
          </w:p>
        </w:tc>
      </w:tr>
      <w:tr w14:paraId="4B17F5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54FF63A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977336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D70640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007C3B3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84508B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（2）造成3人以下死亡，或者10人以下重伤，或者1000万元以下直接经济损失。</w:t>
            </w:r>
          </w:p>
        </w:tc>
        <w:tc>
          <w:tcPr>
            <w:tcW w:w="3058" w:type="dxa"/>
            <w:noWrap w:val="0"/>
            <w:vAlign w:val="center"/>
          </w:tcPr>
          <w:p w14:paraId="50AE1BA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30—60日。</w:t>
            </w:r>
          </w:p>
        </w:tc>
      </w:tr>
      <w:tr w14:paraId="39F9EA5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04EDAC4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A52AF8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68F5BBD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A1217C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3D718DA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（3）造成3人以上5人以下死亡，或者10人以上20人以下重伤，或者1000万元以上2000万元以下直接经济损失的。</w:t>
            </w:r>
          </w:p>
        </w:tc>
        <w:tc>
          <w:tcPr>
            <w:tcW w:w="3058" w:type="dxa"/>
            <w:noWrap w:val="0"/>
            <w:vAlign w:val="center"/>
          </w:tcPr>
          <w:p w14:paraId="57B9407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60—90日。</w:t>
            </w:r>
          </w:p>
        </w:tc>
      </w:tr>
      <w:tr w14:paraId="3905934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2A4DD4CD">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589321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263C5B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ADD6A1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51702E6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（4）造成5人以上7人以下死亡，或者20人以上30人以下重伤，或者2000万元以上3000万元以下直接经济损失的。</w:t>
            </w:r>
          </w:p>
        </w:tc>
        <w:tc>
          <w:tcPr>
            <w:tcW w:w="3058" w:type="dxa"/>
            <w:noWrap w:val="0"/>
            <w:vAlign w:val="center"/>
          </w:tcPr>
          <w:p w14:paraId="3C15BB7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90—120日。</w:t>
            </w:r>
          </w:p>
        </w:tc>
      </w:tr>
      <w:tr w14:paraId="1AD877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3FF6981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E0D065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CBA074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372EB1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5DDCDB5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（5）造成</w:t>
            </w:r>
            <w:r>
              <w:rPr>
                <w:rFonts w:ascii="仿宋_GB2312" w:hAnsi="宋体" w:eastAsia="仿宋_GB2312"/>
                <w:color w:val="auto"/>
                <w:sz w:val="13"/>
                <w:szCs w:val="13"/>
                <w:highlight w:val="none"/>
              </w:rPr>
              <w:t>7</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10</w:t>
            </w:r>
            <w:r>
              <w:rPr>
                <w:rFonts w:hint="eastAsia" w:ascii="仿宋_GB2312" w:hAnsi="宋体" w:eastAsia="仿宋_GB2312"/>
                <w:color w:val="auto"/>
                <w:sz w:val="13"/>
                <w:szCs w:val="13"/>
                <w:highlight w:val="none"/>
              </w:rPr>
              <w:t>人以下死亡，或者</w:t>
            </w:r>
            <w:r>
              <w:rPr>
                <w:rFonts w:ascii="仿宋_GB2312" w:hAnsi="宋体" w:eastAsia="仿宋_GB2312"/>
                <w:color w:val="auto"/>
                <w:sz w:val="13"/>
                <w:szCs w:val="13"/>
                <w:highlight w:val="none"/>
              </w:rPr>
              <w:t>30</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50</w:t>
            </w:r>
            <w:r>
              <w:rPr>
                <w:rFonts w:hint="eastAsia" w:ascii="仿宋_GB2312" w:hAnsi="宋体" w:eastAsia="仿宋_GB2312"/>
                <w:color w:val="auto"/>
                <w:sz w:val="13"/>
                <w:szCs w:val="13"/>
                <w:highlight w:val="none"/>
              </w:rPr>
              <w:t>人以下重伤，或者</w:t>
            </w:r>
            <w:r>
              <w:rPr>
                <w:rFonts w:ascii="仿宋_GB2312" w:hAnsi="宋体" w:eastAsia="仿宋_GB2312"/>
                <w:color w:val="auto"/>
                <w:sz w:val="13"/>
                <w:szCs w:val="13"/>
                <w:highlight w:val="none"/>
              </w:rPr>
              <w:t>3000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5000</w:t>
            </w:r>
            <w:r>
              <w:rPr>
                <w:rFonts w:hint="eastAsia" w:ascii="仿宋_GB2312" w:hAnsi="宋体" w:eastAsia="仿宋_GB2312"/>
                <w:color w:val="auto"/>
                <w:sz w:val="13"/>
                <w:szCs w:val="13"/>
                <w:highlight w:val="none"/>
              </w:rPr>
              <w:t>万元以下直接经济损失的。</w:t>
            </w:r>
          </w:p>
        </w:tc>
        <w:tc>
          <w:tcPr>
            <w:tcW w:w="3058" w:type="dxa"/>
            <w:noWrap w:val="0"/>
            <w:vAlign w:val="center"/>
          </w:tcPr>
          <w:p w14:paraId="12C0804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120—180日。</w:t>
            </w:r>
          </w:p>
        </w:tc>
      </w:tr>
      <w:tr w14:paraId="2B161C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10CBC2D8">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188946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A61CE9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B23307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189DED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（6）3年内4次同类违法；或造成重大质量、安全事故的；或造成分部工程存在严重缺陷，经返修和加固处理仍不能满足安全使用要求。</w:t>
            </w:r>
          </w:p>
        </w:tc>
        <w:tc>
          <w:tcPr>
            <w:tcW w:w="3058" w:type="dxa"/>
            <w:noWrap w:val="0"/>
            <w:vAlign w:val="center"/>
          </w:tcPr>
          <w:p w14:paraId="2A1635F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降低资质等级。</w:t>
            </w:r>
          </w:p>
        </w:tc>
      </w:tr>
      <w:tr w14:paraId="5B1D20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28A1762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7611B4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5AAD83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47633D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4186676F">
            <w:pPr>
              <w:keepNext w:val="0"/>
              <w:keepLines w:val="0"/>
              <w:pageBreakBefore w:val="0"/>
              <w:widowControl/>
              <w:spacing w:beforeAutospacing="0" w:afterAutospacing="0" w:line="260" w:lineRule="exact"/>
              <w:ind w:left="0" w:right="0" w:firstLine="13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（7）3年内5次同类违法；或造成特别重大质量、安全事故的；或造成单位（子单位）工程存在严重缺陷，经返修和加固处理仍不能满足安全使用要求</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vAlign w:val="center"/>
          </w:tcPr>
          <w:p w14:paraId="4499D35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吊销资质证书。</w:t>
            </w:r>
          </w:p>
        </w:tc>
      </w:tr>
      <w:tr w14:paraId="6690323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restart"/>
            <w:noWrap w:val="0"/>
            <w:vAlign w:val="center"/>
          </w:tcPr>
          <w:p w14:paraId="7D641A6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86</w:t>
            </w:r>
          </w:p>
        </w:tc>
        <w:tc>
          <w:tcPr>
            <w:tcW w:w="1550" w:type="dxa"/>
            <w:vMerge w:val="restart"/>
            <w:noWrap w:val="0"/>
            <w:vAlign w:val="center"/>
          </w:tcPr>
          <w:p w14:paraId="2BA4B59A">
            <w:pPr>
              <w:keepNext w:val="0"/>
              <w:keepLines w:val="0"/>
              <w:pageBreakBefore w:val="0"/>
              <w:widowControl/>
              <w:spacing w:beforeAutospacing="0" w:afterAutospacing="0" w:line="260" w:lineRule="exact"/>
              <w:ind w:left="0" w:right="0"/>
              <w:jc w:val="left"/>
              <w:rPr>
                <w:rFonts w:ascii="宋体" w:hAnsi="宋体" w:cs="Arial"/>
                <w:color w:val="auto"/>
                <w:spacing w:val="8"/>
                <w:sz w:val="13"/>
                <w:szCs w:val="13"/>
                <w:highlight w:val="none"/>
              </w:rPr>
            </w:pPr>
          </w:p>
          <w:p w14:paraId="6138E7D4">
            <w:pPr>
              <w:keepNext w:val="0"/>
              <w:keepLines w:val="0"/>
              <w:pageBreakBefore w:val="0"/>
              <w:widowControl/>
              <w:spacing w:beforeAutospacing="0" w:afterAutospacing="0" w:line="260" w:lineRule="exact"/>
              <w:ind w:left="0" w:right="0"/>
              <w:jc w:val="left"/>
              <w:rPr>
                <w:rFonts w:ascii="宋体" w:hAnsi="宋体" w:cs="Arial"/>
                <w:color w:val="auto"/>
                <w:spacing w:val="8"/>
                <w:sz w:val="13"/>
                <w:szCs w:val="13"/>
                <w:highlight w:val="none"/>
              </w:rPr>
            </w:pPr>
          </w:p>
          <w:p w14:paraId="57BDC140">
            <w:pPr>
              <w:keepNext w:val="0"/>
              <w:keepLines w:val="0"/>
              <w:pageBreakBefore w:val="0"/>
              <w:widowControl/>
              <w:spacing w:beforeAutospacing="0" w:afterAutospacing="0" w:line="260" w:lineRule="exact"/>
              <w:ind w:left="0" w:right="0"/>
              <w:jc w:val="left"/>
              <w:rPr>
                <w:rFonts w:ascii="宋体" w:hAnsi="宋体" w:cs="Arial"/>
                <w:color w:val="auto"/>
                <w:spacing w:val="8"/>
                <w:sz w:val="13"/>
                <w:szCs w:val="13"/>
                <w:highlight w:val="none"/>
              </w:rPr>
            </w:pPr>
          </w:p>
          <w:p w14:paraId="226A14D6">
            <w:pPr>
              <w:keepNext w:val="0"/>
              <w:keepLines w:val="0"/>
              <w:pageBreakBefore w:val="0"/>
              <w:widowControl/>
              <w:spacing w:beforeAutospacing="0" w:afterAutospacing="0" w:line="260" w:lineRule="exact"/>
              <w:ind w:left="0" w:right="0"/>
              <w:jc w:val="left"/>
              <w:rPr>
                <w:rFonts w:ascii="宋体" w:hAnsi="宋体" w:cs="Arial"/>
                <w:color w:val="auto"/>
                <w:spacing w:val="8"/>
                <w:sz w:val="13"/>
                <w:szCs w:val="13"/>
                <w:highlight w:val="none"/>
              </w:rPr>
            </w:pPr>
          </w:p>
          <w:p w14:paraId="2EA06A8B">
            <w:pPr>
              <w:keepNext w:val="0"/>
              <w:keepLines w:val="0"/>
              <w:pageBreakBefore w:val="0"/>
              <w:widowControl/>
              <w:spacing w:beforeAutospacing="0" w:afterAutospacing="0" w:line="260" w:lineRule="exact"/>
              <w:ind w:left="0" w:right="0"/>
              <w:jc w:val="left"/>
              <w:rPr>
                <w:rFonts w:ascii="宋体" w:hAnsi="宋体" w:cs="Arial"/>
                <w:color w:val="auto"/>
                <w:spacing w:val="8"/>
                <w:sz w:val="13"/>
                <w:szCs w:val="13"/>
                <w:highlight w:val="none"/>
              </w:rPr>
            </w:pPr>
          </w:p>
          <w:p w14:paraId="3B174BF8">
            <w:pPr>
              <w:keepNext w:val="0"/>
              <w:keepLines w:val="0"/>
              <w:pageBreakBefore w:val="0"/>
              <w:widowControl/>
              <w:spacing w:beforeAutospacing="0" w:afterAutospacing="0" w:line="260" w:lineRule="exact"/>
              <w:ind w:left="0" w:right="0"/>
              <w:jc w:val="left"/>
              <w:rPr>
                <w:rFonts w:ascii="宋体" w:hAnsi="宋体" w:cs="Arial"/>
                <w:color w:val="auto"/>
                <w:spacing w:val="8"/>
                <w:sz w:val="13"/>
                <w:szCs w:val="13"/>
                <w:highlight w:val="none"/>
              </w:rPr>
            </w:pPr>
          </w:p>
          <w:p w14:paraId="0172D93D">
            <w:pPr>
              <w:keepNext w:val="0"/>
              <w:keepLines w:val="0"/>
              <w:pageBreakBefore w:val="0"/>
              <w:widowControl/>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承包单位将承包的工程转包或者违法分包</w:t>
            </w:r>
          </w:p>
        </w:tc>
        <w:tc>
          <w:tcPr>
            <w:tcW w:w="4820" w:type="dxa"/>
            <w:vMerge w:val="restart"/>
            <w:noWrap w:val="0"/>
            <w:vAlign w:val="center"/>
          </w:tcPr>
          <w:p w14:paraId="081457C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668ACCF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15072A3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280C5E24">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《建设工程质量管理条例》第六十二条第一款</w:t>
            </w:r>
          </w:p>
          <w:p w14:paraId="4971116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违反本条例规定</w:t>
            </w:r>
            <w:r>
              <w:rPr>
                <w:rFonts w:hint="eastAsia" w:ascii="仿宋_GB2312" w:hAnsi="宋体" w:eastAsia="仿宋_GB2312"/>
                <w:color w:val="auto"/>
                <w:sz w:val="13"/>
                <w:szCs w:val="13"/>
                <w:highlight w:val="none"/>
              </w:rPr>
              <w:t>，承包单位将承包的工程转包或者违法分包的，责令改正，没收违法所得，对勘察、设计单位处合同约定的勘察费、设计费百分之二十五以上百分之五十以下的罚款；对施工单位处工程合同价款百分之零点五以上百分之一以下的罚款；可以责令停业整顿，降低资质等级；情节严重的，吊销资质证书。</w:t>
            </w:r>
          </w:p>
          <w:p w14:paraId="4514845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4D1DE85D">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《建设工程质量管理条例》第七十三条</w:t>
            </w:r>
          </w:p>
          <w:p w14:paraId="1941030F">
            <w:pPr>
              <w:keepNext w:val="0"/>
              <w:keepLines w:val="0"/>
              <w:pageBreakBefore w:val="0"/>
              <w:widowControl/>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1F97769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3FC299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20E679B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处合同约定的勘察费、设计费百分之二十五以上百分之三十以下的罚款；对施工单位处工程合同价款百分之零点五以上百分之零点六以下的罚款；对单位直接负责主管人员和其他直接责任人员处单位罚款数额百分之五以上百分之六以下的罚款。</w:t>
            </w:r>
          </w:p>
        </w:tc>
      </w:tr>
      <w:tr w14:paraId="26CEA4D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continue"/>
            <w:noWrap w:val="0"/>
            <w:vAlign w:val="center"/>
          </w:tcPr>
          <w:p w14:paraId="01735F80">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2443F7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CAB08F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2A2A0D1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3249000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4A1322B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处合同约定的勘察费、设计费百分之三十以上百分之四十以下的罚款；对施工单位处工程合同价款百分之零点六以上百分之零点八五以下的罚款；对单位直接负责主管人员和其他直接责任人员处单位罚款数额百分之六以上百分之八点五以下的罚款。</w:t>
            </w:r>
          </w:p>
        </w:tc>
      </w:tr>
      <w:tr w14:paraId="7CCC3F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7013A2C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C3C0FE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BBE6F0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A9A97E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6E54543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（2）2年内2次同类型违法。</w:t>
            </w:r>
          </w:p>
        </w:tc>
        <w:tc>
          <w:tcPr>
            <w:tcW w:w="3058" w:type="dxa"/>
            <w:noWrap w:val="0"/>
            <w:vAlign w:val="center"/>
          </w:tcPr>
          <w:p w14:paraId="141184A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处合同约定的勘察费、设计费百分之四十以上百分之五十以下的罚款；对施工单位处工程合同价款百分之零点八五以上百分之一以下的罚款；对单位直接负责主管人员和其他直接责任人员处单位罚款数额百分之八点五以上百分之十以下的罚款。</w:t>
            </w:r>
          </w:p>
        </w:tc>
      </w:tr>
      <w:tr w14:paraId="442129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2DBF2887">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4F8250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42F8D9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556B00BB">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40AADA3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（1）造成3人以下死亡，或者10人以下重伤，或者1000万元以下直接经济损失。</w:t>
            </w:r>
          </w:p>
        </w:tc>
        <w:tc>
          <w:tcPr>
            <w:tcW w:w="3058" w:type="dxa"/>
            <w:noWrap w:val="0"/>
            <w:vAlign w:val="center"/>
          </w:tcPr>
          <w:p w14:paraId="33E23BC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处合同约定的勘察费、设计费百分之五十的罚款；；对施工单位处工程合同价款百分之一的罚款；对单位直接负责主管人员和其他直接责任人员处单位罚款数额百分之十的罚款；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w:t>
            </w:r>
          </w:p>
        </w:tc>
      </w:tr>
      <w:tr w14:paraId="48048D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16833E8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811A31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FFDF6A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3687F15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5549D2D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（2）造成3人以上5人以下死亡，或者10人以上20人以下重伤，或者1000万元以上2000万元以下直接经济损失的。</w:t>
            </w:r>
          </w:p>
        </w:tc>
        <w:tc>
          <w:tcPr>
            <w:tcW w:w="3058" w:type="dxa"/>
            <w:noWrap w:val="0"/>
            <w:vAlign w:val="center"/>
          </w:tcPr>
          <w:p w14:paraId="71FB825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处合同约定的勘察费、设计费百分之五十的罚款；；对施工单位处工程合同价款百分之一的罚款；对单位直接负责主管人员和其他直接责任人员处单位罚款数额百发之十的罚款；责令停业整顿</w:t>
            </w:r>
            <w:r>
              <w:rPr>
                <w:rFonts w:hint="eastAsia" w:ascii="仿宋_GB2312" w:hAnsi="宋体" w:eastAsia="仿宋_GB2312"/>
                <w:color w:val="auto"/>
                <w:sz w:val="13"/>
                <w:szCs w:val="13"/>
                <w:highlight w:val="none"/>
                <w:lang w:eastAsia="zh-CN"/>
              </w:rPr>
              <w:t>60日-</w:t>
            </w:r>
            <w:r>
              <w:rPr>
                <w:rFonts w:hint="eastAsia" w:ascii="仿宋_GB2312" w:hAnsi="宋体" w:eastAsia="仿宋_GB2312"/>
                <w:color w:val="auto"/>
                <w:sz w:val="13"/>
                <w:szCs w:val="13"/>
                <w:highlight w:val="none"/>
              </w:rPr>
              <w:t>90日。</w:t>
            </w:r>
          </w:p>
        </w:tc>
      </w:tr>
      <w:tr w14:paraId="6A6122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1B642BB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F6ACBD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6FD3E03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A79883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BCB84E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（3）造成5人以上7人以下死亡，或者20人以上30人以下重伤，或者2000万元以上3000万元以下直接经济损失的。</w:t>
            </w:r>
          </w:p>
        </w:tc>
        <w:tc>
          <w:tcPr>
            <w:tcW w:w="3058" w:type="dxa"/>
            <w:noWrap w:val="0"/>
            <w:vAlign w:val="center"/>
          </w:tcPr>
          <w:p w14:paraId="303E4B6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处合同约定的勘察费、设计费百分之五十的罚款；；对施工单位处工程合同价款百分之一的罚款；对单位直接负责主管人员和其他直接责任人员处单位罚款数额百分之十的罚款；责令停业整顿</w:t>
            </w:r>
            <w:r>
              <w:rPr>
                <w:rFonts w:hint="eastAsia" w:ascii="仿宋_GB2312" w:hAnsi="宋体" w:eastAsia="仿宋_GB2312"/>
                <w:color w:val="auto"/>
                <w:sz w:val="13"/>
                <w:szCs w:val="13"/>
                <w:highlight w:val="none"/>
                <w:lang w:eastAsia="zh-CN"/>
              </w:rPr>
              <w:t>90日-</w:t>
            </w:r>
            <w:r>
              <w:rPr>
                <w:rFonts w:hint="eastAsia" w:ascii="仿宋_GB2312" w:hAnsi="宋体" w:eastAsia="仿宋_GB2312"/>
                <w:color w:val="auto"/>
                <w:sz w:val="13"/>
                <w:szCs w:val="13"/>
                <w:highlight w:val="none"/>
              </w:rPr>
              <w:t>120日。</w:t>
            </w:r>
          </w:p>
        </w:tc>
      </w:tr>
      <w:tr w14:paraId="3D15B63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20" w:hRule="atLeast"/>
          <w:jc w:val="center"/>
        </w:trPr>
        <w:tc>
          <w:tcPr>
            <w:tcW w:w="443" w:type="dxa"/>
            <w:gridSpan w:val="2"/>
            <w:vMerge w:val="continue"/>
            <w:noWrap w:val="0"/>
            <w:vAlign w:val="center"/>
          </w:tcPr>
          <w:p w14:paraId="0F4BAB8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4BBFF6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646EF85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A6A972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4B166A4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（4）造成7人以上10人以下死亡，或者30人以上50人以下重伤，或者3000万元以上5000万元以下直接经济损失的。</w:t>
            </w:r>
          </w:p>
        </w:tc>
        <w:tc>
          <w:tcPr>
            <w:tcW w:w="3058" w:type="dxa"/>
            <w:noWrap w:val="0"/>
            <w:vAlign w:val="center"/>
          </w:tcPr>
          <w:p w14:paraId="4DFB79C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处合同约定的勘察费、设计费百分之五十的罚款；；对施工单位处工程合同价款百分之一的罚款；对单位直接负责主管人员和其他直接责任人员处单位罚款数额百分之十的罚款；责令停业整顿</w:t>
            </w:r>
            <w:r>
              <w:rPr>
                <w:rFonts w:hint="eastAsia" w:ascii="仿宋_GB2312" w:hAnsi="宋体" w:eastAsia="仿宋_GB2312"/>
                <w:color w:val="auto"/>
                <w:sz w:val="13"/>
                <w:szCs w:val="13"/>
                <w:highlight w:val="none"/>
                <w:lang w:eastAsia="zh-CN"/>
              </w:rPr>
              <w:t>120日-</w:t>
            </w:r>
            <w:r>
              <w:rPr>
                <w:rFonts w:hint="eastAsia" w:ascii="仿宋_GB2312" w:hAnsi="宋体" w:eastAsia="仿宋_GB2312"/>
                <w:color w:val="auto"/>
                <w:sz w:val="13"/>
                <w:szCs w:val="13"/>
                <w:highlight w:val="none"/>
              </w:rPr>
              <w:t>180日。</w:t>
            </w:r>
          </w:p>
        </w:tc>
      </w:tr>
      <w:tr w14:paraId="165122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97" w:hRule="atLeast"/>
          <w:jc w:val="center"/>
        </w:trPr>
        <w:tc>
          <w:tcPr>
            <w:tcW w:w="443" w:type="dxa"/>
            <w:gridSpan w:val="2"/>
            <w:vMerge w:val="continue"/>
            <w:noWrap w:val="0"/>
            <w:vAlign w:val="center"/>
          </w:tcPr>
          <w:p w14:paraId="3563759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BAB095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C40A2F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32D5E7C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391F42E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（5）3年内4次同类违法；或造成重大质量、安全事故的；或造成分部工程存在严重缺陷，经返修和加固处理仍不能满足安全使用要求。</w:t>
            </w:r>
          </w:p>
        </w:tc>
        <w:tc>
          <w:tcPr>
            <w:tcW w:w="3058" w:type="dxa"/>
            <w:noWrap w:val="0"/>
            <w:vAlign w:val="center"/>
          </w:tcPr>
          <w:p w14:paraId="38E6160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处合同约定的勘察费、设计费百分之五十的罚款；；对施工单位处工程合同价款百分之一的罚款；对单位直接负责主管人员和其他直接责任人员处单位罚款数额百分之十的罚款；降低资质等级。</w:t>
            </w:r>
          </w:p>
        </w:tc>
      </w:tr>
      <w:tr w14:paraId="0750CE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84" w:hRule="atLeast"/>
          <w:jc w:val="center"/>
        </w:trPr>
        <w:tc>
          <w:tcPr>
            <w:tcW w:w="443" w:type="dxa"/>
            <w:gridSpan w:val="2"/>
            <w:vMerge w:val="continue"/>
            <w:noWrap w:val="0"/>
            <w:vAlign w:val="center"/>
          </w:tcPr>
          <w:p w14:paraId="11316539">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A36537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7D10F7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8162CC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4B64BD53">
            <w:pPr>
              <w:keepNext w:val="0"/>
              <w:keepLines w:val="0"/>
              <w:pageBreakBefore w:val="0"/>
              <w:widowControl/>
              <w:spacing w:beforeAutospacing="0" w:afterAutospacing="0" w:line="260" w:lineRule="exact"/>
              <w:ind w:left="0" w:right="0" w:firstLine="13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（6）3年内5次同类违法；或造成特别重大质量、安全事故的；或造成单位（子单位）工程存在严重缺陷，经返修和加固处理仍不能满足安全使用要求</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或造成特别严重社会影响的。</w:t>
            </w:r>
          </w:p>
        </w:tc>
        <w:tc>
          <w:tcPr>
            <w:tcW w:w="3058" w:type="dxa"/>
            <w:noWrap w:val="0"/>
            <w:vAlign w:val="center"/>
          </w:tcPr>
          <w:p w14:paraId="1884E97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对勘察、设计单位处合同约定的勘察费、设计费百分之五十的罚款；；对施工单位处工程合同价款百分之一的罚款；对单位直接负责主管人员和其他直接责任人员处单位罚款数额百分之十的罚款；吊销资质证书。</w:t>
            </w:r>
          </w:p>
        </w:tc>
      </w:tr>
      <w:tr w14:paraId="5D4656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restart"/>
            <w:noWrap w:val="0"/>
            <w:vAlign w:val="center"/>
          </w:tcPr>
          <w:p w14:paraId="3DA47959">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87</w:t>
            </w:r>
          </w:p>
        </w:tc>
        <w:tc>
          <w:tcPr>
            <w:tcW w:w="1550" w:type="dxa"/>
            <w:vMerge w:val="restart"/>
            <w:noWrap w:val="0"/>
            <w:vAlign w:val="center"/>
          </w:tcPr>
          <w:p w14:paraId="7B2BDF7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619D98D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工程监理单位转让工程监理业务</w:t>
            </w:r>
          </w:p>
        </w:tc>
        <w:tc>
          <w:tcPr>
            <w:tcW w:w="4820" w:type="dxa"/>
            <w:vMerge w:val="restart"/>
            <w:noWrap w:val="0"/>
          </w:tcPr>
          <w:p w14:paraId="46A9C6D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7A6A031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15D836E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2D00B52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5CF0FFA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7AF0AD30">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《建设工程质量管理条例》第六十二条第二款</w:t>
            </w:r>
          </w:p>
          <w:p w14:paraId="68DDFC6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工程监理单位转让工程监理业务的，责令改正，没收违法所得，处合同约定的监理酬金百分之二十五以上百分之五十以下的罚款；可以责令停业整顿，降低资质等级；情节严重的，吊销资质证书。</w:t>
            </w:r>
          </w:p>
          <w:p w14:paraId="0EE6538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704380BE">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《建设工程质量管理条例》第七十三条</w:t>
            </w:r>
          </w:p>
          <w:p w14:paraId="3F4B89B7">
            <w:pPr>
              <w:keepNext w:val="0"/>
              <w:keepLines w:val="0"/>
              <w:pageBreakBefore w:val="0"/>
              <w:widowControl/>
              <w:spacing w:beforeAutospacing="0" w:afterAutospacing="0" w:line="260" w:lineRule="exact"/>
              <w:ind w:left="0" w:right="0" w:firstLine="130"/>
              <w:jc w:val="left"/>
              <w:rPr>
                <w:rFonts w:ascii="宋体" w:hAnsi="宋体" w:cs="宋体"/>
                <w:bCs/>
                <w:color w:val="auto"/>
                <w:sz w:val="13"/>
                <w:szCs w:val="13"/>
                <w:highlight w:val="none"/>
              </w:rPr>
            </w:pP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7CC4DCA2">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FF6EBA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7363F93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责令改正，没收违法所得；处合同约定的监理酬金百分之二十五以上百分之三十以下的罚款，对单位直接负责的主管人员和其他直接责任人员处单位罚款数额百分之五以上百分之六以下的罚款。</w:t>
            </w:r>
          </w:p>
        </w:tc>
      </w:tr>
      <w:tr w14:paraId="2A3AF4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2A3670E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BD56AD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30C1785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17D39E48">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391FF1D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5B1887F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责令改正，没收违法所得；处合同约定的监理酬金百分之三十以上百分之</w:t>
            </w:r>
            <w:r>
              <w:rPr>
                <w:rFonts w:hint="eastAsia" w:ascii="仿宋_GB2312" w:hAnsi="宋体" w:eastAsia="仿宋_GB2312"/>
                <w:color w:val="auto"/>
                <w:sz w:val="13"/>
                <w:szCs w:val="13"/>
                <w:highlight w:val="none"/>
                <w:lang w:val="en-US" w:eastAsia="zh-CN"/>
              </w:rPr>
              <w:t>四</w:t>
            </w:r>
            <w:r>
              <w:rPr>
                <w:rFonts w:hint="eastAsia" w:ascii="仿宋_GB2312" w:hAnsi="宋体" w:eastAsia="仿宋_GB2312"/>
                <w:color w:val="auto"/>
                <w:sz w:val="13"/>
                <w:szCs w:val="13"/>
                <w:highlight w:val="none"/>
              </w:rPr>
              <w:t>十以下的罚款，对单位直接负责的主管人员和其他直接责任人员处单位罚款数额百分之六以上百分之十以下的罚款。</w:t>
            </w:r>
          </w:p>
          <w:p w14:paraId="0205AF2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r>
      <w:tr w14:paraId="35C7EE1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18863D40">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41B057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7AD0537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8FF17F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36804ED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（2）2年内2次同类型违法。</w:t>
            </w:r>
          </w:p>
        </w:tc>
        <w:tc>
          <w:tcPr>
            <w:tcW w:w="3058" w:type="dxa"/>
            <w:noWrap w:val="0"/>
            <w:vAlign w:val="center"/>
          </w:tcPr>
          <w:p w14:paraId="4EBC947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责令改正，没收违法所得；处合同约定的监理酬金百分之</w:t>
            </w:r>
            <w:r>
              <w:rPr>
                <w:rFonts w:hint="eastAsia" w:ascii="仿宋_GB2312" w:hAnsi="宋体" w:eastAsia="仿宋_GB2312"/>
                <w:color w:val="auto"/>
                <w:sz w:val="13"/>
                <w:szCs w:val="13"/>
                <w:highlight w:val="none"/>
                <w:lang w:val="en-US" w:eastAsia="zh-CN"/>
              </w:rPr>
              <w:t>四十以上百分之五十以下</w:t>
            </w:r>
            <w:r>
              <w:rPr>
                <w:rFonts w:hint="eastAsia" w:ascii="仿宋_GB2312" w:hAnsi="宋体" w:eastAsia="仿宋_GB2312"/>
                <w:color w:val="auto"/>
                <w:sz w:val="13"/>
                <w:szCs w:val="13"/>
                <w:highlight w:val="none"/>
              </w:rPr>
              <w:t>的罚款，对单位直接负责的主管人员和其他直接责任人员处单位罚款数额百分之十的罚款；责令停业整顿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w:t>
            </w:r>
          </w:p>
        </w:tc>
      </w:tr>
      <w:tr w14:paraId="696CDA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7FCE2D8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D518F7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651EBF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10D61908">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Pr>
          <w:p w14:paraId="462FB7E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（1）造成3人以下死亡，或者10人以下重伤，或者1000万元以下直接经济损失。</w:t>
            </w:r>
          </w:p>
        </w:tc>
        <w:tc>
          <w:tcPr>
            <w:tcW w:w="3058" w:type="dxa"/>
            <w:noWrap w:val="0"/>
            <w:vAlign w:val="center"/>
          </w:tcPr>
          <w:p w14:paraId="7177B1F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责令改正，没收违法所得；处合同约定的监理酬金百分之五十的罚款，对单位直接负责的主管人员和其他直接责任人员处单位罚款数额百分之十的罚款；责令停业整顿30—60日。</w:t>
            </w:r>
          </w:p>
        </w:tc>
      </w:tr>
      <w:tr w14:paraId="3B601D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5FC052BC">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3DA65B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F28286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20A68EC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tcPr>
          <w:p w14:paraId="13EEF62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（2）造成3人以上5人以下死亡，或者10人以上20人以下重伤，或者1000万元以上2000万元以下直接经济损失。</w:t>
            </w:r>
          </w:p>
        </w:tc>
        <w:tc>
          <w:tcPr>
            <w:tcW w:w="3058" w:type="dxa"/>
            <w:noWrap w:val="0"/>
            <w:vAlign w:val="center"/>
          </w:tcPr>
          <w:p w14:paraId="0528D61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责令改正，没收违法所得；处合同约定的监理酬金百分之五十的罚款，对单位直接负责的主管人员和其他直接责任人员处单位罚款数额百分之十的罚款；责令停业整顿</w:t>
            </w:r>
            <w:r>
              <w:rPr>
                <w:rFonts w:hint="eastAsia" w:ascii="仿宋_GB2312" w:hAnsi="宋体" w:eastAsia="仿宋_GB2312"/>
                <w:color w:val="auto"/>
                <w:sz w:val="13"/>
                <w:szCs w:val="13"/>
                <w:highlight w:val="none"/>
                <w:lang w:eastAsia="zh-CN"/>
              </w:rPr>
              <w:t>60日-</w:t>
            </w:r>
            <w:r>
              <w:rPr>
                <w:rFonts w:hint="eastAsia" w:ascii="仿宋_GB2312" w:hAnsi="宋体" w:eastAsia="仿宋_GB2312"/>
                <w:color w:val="auto"/>
                <w:sz w:val="13"/>
                <w:szCs w:val="13"/>
                <w:highlight w:val="none"/>
              </w:rPr>
              <w:t>90日。</w:t>
            </w:r>
          </w:p>
        </w:tc>
      </w:tr>
      <w:tr w14:paraId="0FDCE7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25FC2279">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4FC840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C1B34E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28858FA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4CE561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（3）造成5人以上7人以下死亡，或者20人以上30人以下重伤，或者2000万元以上3000万元以下直接经济损失。</w:t>
            </w:r>
          </w:p>
        </w:tc>
        <w:tc>
          <w:tcPr>
            <w:tcW w:w="3058" w:type="dxa"/>
            <w:noWrap w:val="0"/>
            <w:vAlign w:val="center"/>
          </w:tcPr>
          <w:p w14:paraId="7C40458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责令改正，没收违法所得；处合同约定的监理酬金百分之五十的罚款，对单位直接负责的主管人员和其他直接责任人员处单位罚款数额百分之十的罚款；责令停业整顿</w:t>
            </w:r>
            <w:r>
              <w:rPr>
                <w:rFonts w:hint="eastAsia" w:ascii="仿宋_GB2312" w:hAnsi="宋体" w:eastAsia="仿宋_GB2312"/>
                <w:color w:val="auto"/>
                <w:sz w:val="13"/>
                <w:szCs w:val="13"/>
                <w:highlight w:val="none"/>
                <w:lang w:eastAsia="zh-CN"/>
              </w:rPr>
              <w:t>90日-</w:t>
            </w:r>
            <w:r>
              <w:rPr>
                <w:rFonts w:hint="eastAsia" w:ascii="仿宋_GB2312" w:hAnsi="宋体" w:eastAsia="仿宋_GB2312"/>
                <w:color w:val="auto"/>
                <w:sz w:val="13"/>
                <w:szCs w:val="13"/>
                <w:highlight w:val="none"/>
              </w:rPr>
              <w:t>120日。</w:t>
            </w:r>
          </w:p>
        </w:tc>
      </w:tr>
      <w:tr w14:paraId="285E4E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1A69A86D">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FC1F03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7338D75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D3AD5A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50501C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（4）造成7人以上10人以下死亡，或者30人以上50人以下重伤，或者3000万元以上5000万元以下直接经济损失。</w:t>
            </w:r>
          </w:p>
        </w:tc>
        <w:tc>
          <w:tcPr>
            <w:tcW w:w="3058" w:type="dxa"/>
            <w:noWrap w:val="0"/>
            <w:vAlign w:val="center"/>
          </w:tcPr>
          <w:p w14:paraId="1764F2D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责令改正，没收违法所得；处合同约定的监理酬金百分之五十的罚款，对单位直接负责的主管人员和其他直接责任人员处单位罚款数额百分之十的罚款；责令停业整顿</w:t>
            </w:r>
            <w:r>
              <w:rPr>
                <w:rFonts w:hint="eastAsia" w:ascii="仿宋_GB2312" w:hAnsi="宋体" w:eastAsia="仿宋_GB2312"/>
                <w:color w:val="auto"/>
                <w:sz w:val="13"/>
                <w:szCs w:val="13"/>
                <w:highlight w:val="none"/>
                <w:lang w:eastAsia="zh-CN"/>
              </w:rPr>
              <w:t>120日-</w:t>
            </w:r>
            <w:r>
              <w:rPr>
                <w:rFonts w:hint="eastAsia" w:ascii="仿宋_GB2312" w:hAnsi="宋体" w:eastAsia="仿宋_GB2312"/>
                <w:color w:val="auto"/>
                <w:sz w:val="13"/>
                <w:szCs w:val="13"/>
                <w:highlight w:val="none"/>
              </w:rPr>
              <w:t>180日。</w:t>
            </w:r>
          </w:p>
        </w:tc>
      </w:tr>
      <w:tr w14:paraId="3D303C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318F913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7E22C1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3592B2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04AF53F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E15038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（5）3年内4次同类违法；或造成重大质量、安全事故的；或造成分部工程存在严重缺陷，经返修和加固处理仍不能满足安全使用要求。</w:t>
            </w:r>
          </w:p>
        </w:tc>
        <w:tc>
          <w:tcPr>
            <w:tcW w:w="3058" w:type="dxa"/>
            <w:noWrap w:val="0"/>
            <w:vAlign w:val="center"/>
          </w:tcPr>
          <w:p w14:paraId="069CE16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责令改正，没收违法所得；处合同约定的监理酬金百分之五十的罚款，对单位直接负责的主管人员和其他直接责任人员处单位罚款数额百分之十的罚款；降低资质等级。</w:t>
            </w:r>
          </w:p>
        </w:tc>
      </w:tr>
      <w:tr w14:paraId="29B937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1380A85C">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EA1551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96E33D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4C4E2A5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6C53A3E">
            <w:pPr>
              <w:keepNext w:val="0"/>
              <w:keepLines w:val="0"/>
              <w:pageBreakBefore w:val="0"/>
              <w:widowControl/>
              <w:spacing w:beforeAutospacing="0" w:afterAutospacing="0" w:line="260" w:lineRule="exact"/>
              <w:ind w:left="0" w:right="0" w:firstLine="13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（6）3年内5次同类违法；或造成特别重大质量、安全事故的；或造成单位（子单位）工程存在严重缺陷，经返修和加固处理仍不能满足安全使用要求</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或造成特别严重的社会影响。</w:t>
            </w:r>
          </w:p>
          <w:p w14:paraId="7891D1B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3058" w:type="dxa"/>
            <w:noWrap w:val="0"/>
            <w:vAlign w:val="center"/>
          </w:tcPr>
          <w:p w14:paraId="7B347A9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责令改正，没收违法所得；处合同约定的监理酬金百分之五十的罚款，对单位直接负责的主管人员和其他直接责任人员处单位罚款数额百分之十的罚款；吊销资质证书。</w:t>
            </w:r>
          </w:p>
        </w:tc>
      </w:tr>
      <w:tr w14:paraId="785729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7331E65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88</w:t>
            </w:r>
          </w:p>
        </w:tc>
        <w:tc>
          <w:tcPr>
            <w:tcW w:w="1550" w:type="dxa"/>
            <w:vMerge w:val="restart"/>
            <w:noWrap w:val="0"/>
            <w:vAlign w:val="center"/>
          </w:tcPr>
          <w:p w14:paraId="5FCD2341">
            <w:pPr>
              <w:keepNext w:val="0"/>
              <w:keepLines w:val="0"/>
              <w:pageBreakBefore w:val="0"/>
              <w:spacing w:beforeAutospacing="0" w:afterAutospacing="0" w:line="260" w:lineRule="exact"/>
              <w:ind w:left="0" w:right="0" w:firstLine="130"/>
              <w:jc w:val="left"/>
              <w:rPr>
                <w:rFonts w:ascii="宋体"/>
                <w:color w:val="auto"/>
                <w:sz w:val="13"/>
                <w:szCs w:val="13"/>
                <w:highlight w:val="none"/>
              </w:rPr>
            </w:pPr>
            <w:r>
              <w:rPr>
                <w:rFonts w:hint="eastAsia" w:ascii="仿宋_GB2312" w:hAnsi="宋体" w:eastAsia="仿宋_GB2312"/>
                <w:color w:val="auto"/>
                <w:sz w:val="13"/>
                <w:szCs w:val="13"/>
                <w:highlight w:val="none"/>
              </w:rPr>
              <w:t>勘察单位未按照工程建设强制性标准进行勘察</w:t>
            </w:r>
          </w:p>
        </w:tc>
        <w:tc>
          <w:tcPr>
            <w:tcW w:w="4820" w:type="dxa"/>
            <w:vMerge w:val="restart"/>
            <w:noWrap w:val="0"/>
            <w:vAlign w:val="center"/>
          </w:tcPr>
          <w:p w14:paraId="4EFF170F">
            <w:pPr>
              <w:keepNext w:val="0"/>
              <w:keepLines w:val="0"/>
              <w:pageBreakBefore w:val="0"/>
              <w:widowControl/>
              <w:spacing w:beforeAutospacing="0" w:afterAutospacing="0" w:line="260" w:lineRule="exact"/>
              <w:ind w:left="0" w:right="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《建设工程质量管理条例》第六十三条</w:t>
            </w:r>
            <w:r>
              <w:rPr>
                <w:rFonts w:hint="eastAsia" w:ascii="仿宋_GB2312" w:hAnsi="宋体" w:eastAsia="仿宋_GB2312"/>
                <w:color w:val="auto"/>
                <w:sz w:val="13"/>
                <w:szCs w:val="13"/>
                <w:highlight w:val="none"/>
                <w:lang w:val="en-US" w:eastAsia="zh-CN"/>
              </w:rPr>
              <w:t>第一款</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一</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第二款</w:t>
            </w:r>
          </w:p>
          <w:p w14:paraId="648455E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违反本条例规定，有下列行为之一的，责令改正，处10万元以上30万元以下的罚款：</w:t>
            </w:r>
          </w:p>
          <w:p w14:paraId="429B251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（一）勘察单位未按照工程建设强制性标准进行勘察的；</w:t>
            </w:r>
          </w:p>
          <w:p w14:paraId="0D51BCD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有前款所列行为，造成工程质量事故的，责令停业整顿，降低资质等级；情节严重的，吊销资质证书；造成损失的，依法承担赔偿责任。</w:t>
            </w:r>
          </w:p>
          <w:p w14:paraId="6C42358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19E9F0C6">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《建设工程质量管理条例》第七十三条</w:t>
            </w:r>
          </w:p>
          <w:p w14:paraId="66C8DDC2">
            <w:pPr>
              <w:keepNext w:val="0"/>
              <w:keepLines w:val="0"/>
              <w:pageBreakBefore w:val="0"/>
              <w:spacing w:beforeAutospacing="0" w:afterAutospacing="0" w:line="260" w:lineRule="exact"/>
              <w:ind w:left="0" w:right="0" w:firstLine="130"/>
              <w:jc w:val="left"/>
              <w:rPr>
                <w:rFonts w:ascii="宋体"/>
                <w:color w:val="auto"/>
                <w:sz w:val="13"/>
                <w:szCs w:val="13"/>
                <w:highlight w:val="none"/>
              </w:rPr>
            </w:pP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r>
              <w:rPr>
                <w:rFonts w:hint="eastAsia" w:ascii="宋体" w:hAnsi="宋体" w:cs="Arial"/>
                <w:color w:val="auto"/>
                <w:spacing w:val="8"/>
                <w:sz w:val="13"/>
                <w:szCs w:val="13"/>
                <w:highlight w:val="none"/>
              </w:rPr>
              <w:t>。</w:t>
            </w:r>
          </w:p>
        </w:tc>
        <w:tc>
          <w:tcPr>
            <w:tcW w:w="823" w:type="dxa"/>
            <w:noWrap w:val="0"/>
            <w:vAlign w:val="center"/>
          </w:tcPr>
          <w:p w14:paraId="36966846">
            <w:pPr>
              <w:keepNext w:val="0"/>
              <w:keepLines w:val="0"/>
              <w:pageBreakBefore w:val="0"/>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F72558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同一项目中，未按照1条工程建设强制性标准进行勘察。</w:t>
            </w:r>
          </w:p>
        </w:tc>
        <w:tc>
          <w:tcPr>
            <w:tcW w:w="3058" w:type="dxa"/>
            <w:noWrap w:val="0"/>
            <w:vAlign w:val="center"/>
          </w:tcPr>
          <w:p w14:paraId="1B06F75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责令改正，处10万元以上12万元以下的罚款，对单位直接负责的主管人员和其他直接责任人员处单位罚款数额百分之五以上百分之六以下的罚款。</w:t>
            </w:r>
          </w:p>
        </w:tc>
      </w:tr>
      <w:tr w14:paraId="051F4B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736543D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9719AD1">
            <w:pPr>
              <w:keepNext w:val="0"/>
              <w:keepLines w:val="0"/>
              <w:pageBreakBefore w:val="0"/>
              <w:spacing w:beforeAutospacing="0" w:afterAutospacing="0" w:line="260" w:lineRule="exact"/>
              <w:ind w:left="0" w:right="0"/>
              <w:jc w:val="left"/>
              <w:rPr>
                <w:rFonts w:ascii="宋体" w:hAnsi="宋体" w:cs="宋体"/>
                <w:color w:val="auto"/>
                <w:sz w:val="13"/>
                <w:szCs w:val="13"/>
                <w:highlight w:val="none"/>
              </w:rPr>
            </w:pPr>
          </w:p>
        </w:tc>
        <w:tc>
          <w:tcPr>
            <w:tcW w:w="4820" w:type="dxa"/>
            <w:vMerge w:val="continue"/>
            <w:noWrap w:val="0"/>
            <w:vAlign w:val="center"/>
          </w:tcPr>
          <w:p w14:paraId="10DFF7DB">
            <w:pPr>
              <w:keepNext w:val="0"/>
              <w:keepLines w:val="0"/>
              <w:pageBreakBefore w:val="0"/>
              <w:widowControl/>
              <w:spacing w:beforeAutospacing="0" w:afterAutospacing="0" w:line="260" w:lineRule="exact"/>
              <w:ind w:left="0" w:right="0"/>
              <w:jc w:val="left"/>
              <w:rPr>
                <w:rFonts w:ascii="宋体" w:hAnsi="宋体" w:cs="宋体"/>
                <w:color w:val="auto"/>
                <w:sz w:val="13"/>
                <w:szCs w:val="13"/>
                <w:highlight w:val="none"/>
              </w:rPr>
            </w:pPr>
          </w:p>
        </w:tc>
        <w:tc>
          <w:tcPr>
            <w:tcW w:w="823" w:type="dxa"/>
            <w:vMerge w:val="restart"/>
            <w:noWrap w:val="0"/>
            <w:vAlign w:val="center"/>
          </w:tcPr>
          <w:p w14:paraId="1E9CC7E7">
            <w:pPr>
              <w:keepNext w:val="0"/>
              <w:keepLines w:val="0"/>
              <w:pageBreakBefore w:val="0"/>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39EA7A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（1）同一项目中，未按照2条以上5条以下工程建设强制性标准进行勘察；或2次违反工程建设强制性标准进行勘察。</w:t>
            </w:r>
          </w:p>
        </w:tc>
        <w:tc>
          <w:tcPr>
            <w:tcW w:w="3058" w:type="dxa"/>
            <w:noWrap w:val="0"/>
            <w:vAlign w:val="center"/>
          </w:tcPr>
          <w:p w14:paraId="4851FCB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责令改正，处12万元以上25万元以下的罚款，对单位直接负责的主管人员和其他直接责任人员处单位罚款数额百分之六以上百分之八点五以下的罚款。</w:t>
            </w:r>
          </w:p>
        </w:tc>
      </w:tr>
      <w:tr w14:paraId="5E720C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6AB4713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85DD977">
            <w:pPr>
              <w:keepNext w:val="0"/>
              <w:keepLines w:val="0"/>
              <w:pageBreakBefore w:val="0"/>
              <w:spacing w:beforeAutospacing="0" w:afterAutospacing="0" w:line="260" w:lineRule="exact"/>
              <w:ind w:left="0" w:right="0"/>
              <w:jc w:val="left"/>
              <w:rPr>
                <w:rFonts w:ascii="宋体" w:hAnsi="宋体" w:cs="宋体"/>
                <w:color w:val="auto"/>
                <w:sz w:val="13"/>
                <w:szCs w:val="13"/>
                <w:highlight w:val="none"/>
              </w:rPr>
            </w:pPr>
          </w:p>
        </w:tc>
        <w:tc>
          <w:tcPr>
            <w:tcW w:w="4820" w:type="dxa"/>
            <w:vMerge w:val="continue"/>
            <w:noWrap w:val="0"/>
            <w:vAlign w:val="center"/>
          </w:tcPr>
          <w:p w14:paraId="6C7FEDDD">
            <w:pPr>
              <w:keepNext w:val="0"/>
              <w:keepLines w:val="0"/>
              <w:pageBreakBefore w:val="0"/>
              <w:widowControl/>
              <w:spacing w:beforeAutospacing="0" w:afterAutospacing="0" w:line="260" w:lineRule="exact"/>
              <w:ind w:left="0" w:right="0"/>
              <w:jc w:val="left"/>
              <w:rPr>
                <w:rFonts w:ascii="宋体" w:hAnsi="宋体" w:cs="宋体"/>
                <w:color w:val="auto"/>
                <w:sz w:val="13"/>
                <w:szCs w:val="13"/>
                <w:highlight w:val="none"/>
              </w:rPr>
            </w:pPr>
          </w:p>
        </w:tc>
        <w:tc>
          <w:tcPr>
            <w:tcW w:w="823" w:type="dxa"/>
            <w:vMerge w:val="continue"/>
            <w:noWrap w:val="0"/>
            <w:vAlign w:val="center"/>
          </w:tcPr>
          <w:p w14:paraId="2ABB428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3852ADC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（2）同一项目中，未按照5条以上工程建设强制性标准进行勘察；或3次以上违反工程建设强制性标准进行勘察；或造成一般质量事故的。</w:t>
            </w:r>
          </w:p>
        </w:tc>
        <w:tc>
          <w:tcPr>
            <w:tcW w:w="3058" w:type="dxa"/>
            <w:noWrap w:val="0"/>
            <w:vAlign w:val="center"/>
          </w:tcPr>
          <w:p w14:paraId="65B109C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责令改正，处25万元以上30万元以下的罚款，对单位直接负责的主管人员和其他直接责任人员处单位罚款数额百分之八点五以上百分之十以下的罚款。</w:t>
            </w:r>
          </w:p>
        </w:tc>
      </w:tr>
      <w:tr w14:paraId="5FF964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0F819D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E31321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31E1425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7B11F51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71A08D5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（1）造成</w:t>
            </w:r>
            <w:r>
              <w:rPr>
                <w:rFonts w:ascii="仿宋_GB2312" w:hAnsi="宋体" w:eastAsia="仿宋_GB2312"/>
                <w:color w:val="auto"/>
                <w:sz w:val="13"/>
                <w:szCs w:val="13"/>
                <w:highlight w:val="none"/>
              </w:rPr>
              <w:t>3</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5</w:t>
            </w:r>
            <w:r>
              <w:rPr>
                <w:rFonts w:hint="eastAsia" w:ascii="仿宋_GB2312" w:hAnsi="宋体" w:eastAsia="仿宋_GB2312"/>
                <w:color w:val="auto"/>
                <w:sz w:val="13"/>
                <w:szCs w:val="13"/>
                <w:highlight w:val="none"/>
              </w:rPr>
              <w:t>人以下死亡，或者</w:t>
            </w:r>
            <w:r>
              <w:rPr>
                <w:rFonts w:ascii="仿宋_GB2312" w:hAnsi="宋体" w:eastAsia="仿宋_GB2312"/>
                <w:color w:val="auto"/>
                <w:sz w:val="13"/>
                <w:szCs w:val="13"/>
                <w:highlight w:val="none"/>
              </w:rPr>
              <w:t>10</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20</w:t>
            </w:r>
            <w:r>
              <w:rPr>
                <w:rFonts w:hint="eastAsia" w:ascii="仿宋_GB2312" w:hAnsi="宋体" w:eastAsia="仿宋_GB2312"/>
                <w:color w:val="auto"/>
                <w:sz w:val="13"/>
                <w:szCs w:val="13"/>
                <w:highlight w:val="none"/>
              </w:rPr>
              <w:t>人以下重伤，或者</w:t>
            </w:r>
            <w:r>
              <w:rPr>
                <w:rFonts w:ascii="仿宋_GB2312" w:hAnsi="宋体" w:eastAsia="仿宋_GB2312"/>
                <w:color w:val="auto"/>
                <w:sz w:val="13"/>
                <w:szCs w:val="13"/>
                <w:highlight w:val="none"/>
              </w:rPr>
              <w:t>1000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2000</w:t>
            </w:r>
            <w:r>
              <w:rPr>
                <w:rFonts w:hint="eastAsia" w:ascii="仿宋_GB2312" w:hAnsi="宋体" w:eastAsia="仿宋_GB2312"/>
                <w:color w:val="auto"/>
                <w:sz w:val="13"/>
                <w:szCs w:val="13"/>
                <w:highlight w:val="none"/>
              </w:rPr>
              <w:t>万元以下直接经济损失的。</w:t>
            </w:r>
          </w:p>
        </w:tc>
        <w:tc>
          <w:tcPr>
            <w:tcW w:w="3058" w:type="dxa"/>
            <w:noWrap w:val="0"/>
            <w:vAlign w:val="center"/>
          </w:tcPr>
          <w:p w14:paraId="06281BA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责令改正，处30万元的罚款，对单位直接负责的主管人员和其他直接责任人员处单位罚款数额百分之十的罚款；责令停业整顿60—90日。</w:t>
            </w:r>
          </w:p>
        </w:tc>
      </w:tr>
      <w:tr w14:paraId="34BF6C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4" w:hRule="atLeast"/>
          <w:jc w:val="center"/>
        </w:trPr>
        <w:tc>
          <w:tcPr>
            <w:tcW w:w="443" w:type="dxa"/>
            <w:gridSpan w:val="2"/>
            <w:vMerge w:val="continue"/>
            <w:noWrap w:val="0"/>
            <w:vAlign w:val="center"/>
          </w:tcPr>
          <w:p w14:paraId="71F13E7C">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5E03A5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52811CB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0AFCAD5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22F7344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w:t>
            </w:r>
            <w:r>
              <w:rPr>
                <w:rFonts w:ascii="仿宋_GB2312" w:hAnsi="宋体" w:eastAsia="仿宋_GB2312"/>
                <w:color w:val="auto"/>
                <w:sz w:val="13"/>
                <w:szCs w:val="13"/>
                <w:highlight w:val="none"/>
              </w:rPr>
              <w:t>5</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7</w:t>
            </w:r>
            <w:r>
              <w:rPr>
                <w:rFonts w:hint="eastAsia" w:ascii="仿宋_GB2312" w:hAnsi="宋体" w:eastAsia="仿宋_GB2312"/>
                <w:color w:val="auto"/>
                <w:sz w:val="13"/>
                <w:szCs w:val="13"/>
                <w:highlight w:val="none"/>
              </w:rPr>
              <w:t>人以下死亡，或者</w:t>
            </w:r>
            <w:r>
              <w:rPr>
                <w:rFonts w:ascii="仿宋_GB2312" w:hAnsi="宋体" w:eastAsia="仿宋_GB2312"/>
                <w:color w:val="auto"/>
                <w:sz w:val="13"/>
                <w:szCs w:val="13"/>
                <w:highlight w:val="none"/>
              </w:rPr>
              <w:t>20</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30</w:t>
            </w:r>
            <w:r>
              <w:rPr>
                <w:rFonts w:hint="eastAsia" w:ascii="仿宋_GB2312" w:hAnsi="宋体" w:eastAsia="仿宋_GB2312"/>
                <w:color w:val="auto"/>
                <w:sz w:val="13"/>
                <w:szCs w:val="13"/>
                <w:highlight w:val="none"/>
              </w:rPr>
              <w:t>人以下重伤，或者</w:t>
            </w:r>
            <w:r>
              <w:rPr>
                <w:rFonts w:ascii="仿宋_GB2312" w:hAnsi="宋体" w:eastAsia="仿宋_GB2312"/>
                <w:color w:val="auto"/>
                <w:sz w:val="13"/>
                <w:szCs w:val="13"/>
                <w:highlight w:val="none"/>
              </w:rPr>
              <w:t>2000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3000</w:t>
            </w:r>
            <w:r>
              <w:rPr>
                <w:rFonts w:hint="eastAsia" w:ascii="仿宋_GB2312" w:hAnsi="宋体" w:eastAsia="仿宋_GB2312"/>
                <w:color w:val="auto"/>
                <w:sz w:val="13"/>
                <w:szCs w:val="13"/>
                <w:highlight w:val="none"/>
              </w:rPr>
              <w:t>万元以下直接经济损失的。</w:t>
            </w:r>
          </w:p>
        </w:tc>
        <w:tc>
          <w:tcPr>
            <w:tcW w:w="3058" w:type="dxa"/>
            <w:noWrap w:val="0"/>
            <w:vAlign w:val="center"/>
          </w:tcPr>
          <w:p w14:paraId="4E1AC7D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责令改正，处30万元的罚款，对单位直接负责的主管人员和其他直接责任人员处单位罚款数额百分之十的罚款；责令停业整顿90—120日。</w:t>
            </w:r>
          </w:p>
        </w:tc>
      </w:tr>
      <w:tr w14:paraId="0C4033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59" w:hRule="atLeast"/>
          <w:jc w:val="center"/>
        </w:trPr>
        <w:tc>
          <w:tcPr>
            <w:tcW w:w="443" w:type="dxa"/>
            <w:gridSpan w:val="2"/>
            <w:vMerge w:val="continue"/>
            <w:noWrap w:val="0"/>
            <w:vAlign w:val="center"/>
          </w:tcPr>
          <w:p w14:paraId="7CC78CE7">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E1EC42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0ED0B02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2B78821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63F848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w:t>
            </w:r>
            <w:r>
              <w:rPr>
                <w:rFonts w:ascii="仿宋_GB2312" w:hAnsi="宋体" w:eastAsia="仿宋_GB2312"/>
                <w:color w:val="auto"/>
                <w:sz w:val="13"/>
                <w:szCs w:val="13"/>
                <w:highlight w:val="none"/>
              </w:rPr>
              <w:t>7</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10</w:t>
            </w:r>
            <w:r>
              <w:rPr>
                <w:rFonts w:hint="eastAsia" w:ascii="仿宋_GB2312" w:hAnsi="宋体" w:eastAsia="仿宋_GB2312"/>
                <w:color w:val="auto"/>
                <w:sz w:val="13"/>
                <w:szCs w:val="13"/>
                <w:highlight w:val="none"/>
              </w:rPr>
              <w:t>人以下死亡，或者</w:t>
            </w:r>
            <w:r>
              <w:rPr>
                <w:rFonts w:ascii="仿宋_GB2312" w:hAnsi="宋体" w:eastAsia="仿宋_GB2312"/>
                <w:color w:val="auto"/>
                <w:sz w:val="13"/>
                <w:szCs w:val="13"/>
                <w:highlight w:val="none"/>
              </w:rPr>
              <w:t>30</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50</w:t>
            </w:r>
            <w:r>
              <w:rPr>
                <w:rFonts w:hint="eastAsia" w:ascii="仿宋_GB2312" w:hAnsi="宋体" w:eastAsia="仿宋_GB2312"/>
                <w:color w:val="auto"/>
                <w:sz w:val="13"/>
                <w:szCs w:val="13"/>
                <w:highlight w:val="none"/>
              </w:rPr>
              <w:t>人以下重伤，或者</w:t>
            </w:r>
            <w:r>
              <w:rPr>
                <w:rFonts w:ascii="仿宋_GB2312" w:hAnsi="宋体" w:eastAsia="仿宋_GB2312"/>
                <w:color w:val="auto"/>
                <w:sz w:val="13"/>
                <w:szCs w:val="13"/>
                <w:highlight w:val="none"/>
              </w:rPr>
              <w:t>3000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5000</w:t>
            </w:r>
            <w:r>
              <w:rPr>
                <w:rFonts w:hint="eastAsia" w:ascii="仿宋_GB2312" w:hAnsi="宋体" w:eastAsia="仿宋_GB2312"/>
                <w:color w:val="auto"/>
                <w:sz w:val="13"/>
                <w:szCs w:val="13"/>
                <w:highlight w:val="none"/>
              </w:rPr>
              <w:t>万元以下直接经济损失的。</w:t>
            </w:r>
          </w:p>
        </w:tc>
        <w:tc>
          <w:tcPr>
            <w:tcW w:w="3058" w:type="dxa"/>
            <w:noWrap w:val="0"/>
            <w:vAlign w:val="center"/>
          </w:tcPr>
          <w:p w14:paraId="4F9F8B0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责令改正，处30万元的罚款，对单位直接负责的主管人员和其他直接责任人员处单位罚款数额百分之十的罚款；责令停业整顿120—180日。</w:t>
            </w:r>
          </w:p>
        </w:tc>
      </w:tr>
      <w:tr w14:paraId="6FBAA1D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4" w:hRule="atLeast"/>
          <w:jc w:val="center"/>
        </w:trPr>
        <w:tc>
          <w:tcPr>
            <w:tcW w:w="443" w:type="dxa"/>
            <w:gridSpan w:val="2"/>
            <w:vMerge w:val="continue"/>
            <w:noWrap w:val="0"/>
            <w:vAlign w:val="center"/>
          </w:tcPr>
          <w:p w14:paraId="2BCEC35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805AD3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1BF6766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FF6435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20A72A5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（4）造成重大质量安全事故；或造成分部工程存在严重缺陷，经返修和加固处理仍不能满足安全使用要求。</w:t>
            </w:r>
          </w:p>
        </w:tc>
        <w:tc>
          <w:tcPr>
            <w:tcW w:w="3058" w:type="dxa"/>
            <w:noWrap w:val="0"/>
            <w:vAlign w:val="center"/>
          </w:tcPr>
          <w:p w14:paraId="6141C36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责令改正，处30万元的罚款，对单位直接负责的主管人员和其他直接责任人员处单位罚款数额百分之十的罚款；降低资质等级。</w:t>
            </w:r>
          </w:p>
        </w:tc>
      </w:tr>
      <w:tr w14:paraId="57BF59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28" w:hRule="atLeast"/>
          <w:jc w:val="center"/>
        </w:trPr>
        <w:tc>
          <w:tcPr>
            <w:tcW w:w="443" w:type="dxa"/>
            <w:gridSpan w:val="2"/>
            <w:vMerge w:val="continue"/>
            <w:noWrap w:val="0"/>
            <w:vAlign w:val="center"/>
          </w:tcPr>
          <w:p w14:paraId="68635DB0">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B819D0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2352777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0C2596B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15D7AC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（5）造成特别重大质量安全事故；或造成单位（子单位）工程存在严重缺陷，经返修和加固处理仍不能满足安全使用要求</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或造成特别严重的社会影响。</w:t>
            </w:r>
          </w:p>
        </w:tc>
        <w:tc>
          <w:tcPr>
            <w:tcW w:w="3058" w:type="dxa"/>
            <w:noWrap w:val="0"/>
            <w:vAlign w:val="center"/>
          </w:tcPr>
          <w:p w14:paraId="6E275DC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责令改正，处30万元的罚款，对单位直接负责的主管人员和其他直接责任人员处单位罚款数额百分之十的罚款；吊销资质证书。</w:t>
            </w:r>
          </w:p>
        </w:tc>
      </w:tr>
      <w:tr w14:paraId="529033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122B187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89</w:t>
            </w:r>
          </w:p>
        </w:tc>
        <w:tc>
          <w:tcPr>
            <w:tcW w:w="1550" w:type="dxa"/>
            <w:vMerge w:val="restart"/>
            <w:noWrap w:val="0"/>
            <w:vAlign w:val="center"/>
          </w:tcPr>
          <w:p w14:paraId="107F4F4B">
            <w:pPr>
              <w:keepNext w:val="0"/>
              <w:keepLines w:val="0"/>
              <w:pageBreakBefore w:val="0"/>
              <w:widowControl/>
              <w:numPr>
                <w:ilvl w:val="0"/>
                <w:numId w:val="0"/>
              </w:numPr>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（二）</w:t>
            </w:r>
            <w:r>
              <w:rPr>
                <w:rFonts w:hint="eastAsia" w:ascii="仿宋_GB2312" w:hAnsi="宋体" w:eastAsia="仿宋_GB2312"/>
                <w:color w:val="auto"/>
                <w:sz w:val="13"/>
                <w:szCs w:val="13"/>
                <w:highlight w:val="none"/>
              </w:rPr>
              <w:t>设计单位未根据勘察成果文件进行工程设计的；</w:t>
            </w:r>
          </w:p>
          <w:p w14:paraId="6CD5BF7F">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三</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设计单位指定建筑材料、建筑构配件的生产厂、供应商的；</w:t>
            </w:r>
          </w:p>
          <w:p w14:paraId="3B0A6258">
            <w:pPr>
              <w:keepNext w:val="0"/>
              <w:keepLines w:val="0"/>
              <w:pageBreakBefore w:val="0"/>
              <w:widowControl/>
              <w:numPr>
                <w:ilvl w:val="0"/>
                <w:numId w:val="0"/>
              </w:numPr>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（四）设计单位未按照工程建设强制性标准进行设计的。</w:t>
            </w:r>
          </w:p>
          <w:p w14:paraId="1F26576C">
            <w:pPr>
              <w:keepNext w:val="0"/>
              <w:keepLines w:val="0"/>
              <w:pageBreakBefore w:val="0"/>
              <w:spacing w:beforeAutospacing="0" w:afterAutospacing="0" w:line="260" w:lineRule="exact"/>
              <w:ind w:left="0" w:right="0" w:firstLine="130"/>
              <w:jc w:val="left"/>
              <w:rPr>
                <w:rFonts w:ascii="宋体" w:hAnsi="宋体" w:cs="宋体"/>
                <w:color w:val="auto"/>
                <w:sz w:val="13"/>
                <w:szCs w:val="13"/>
                <w:highlight w:val="none"/>
              </w:rPr>
            </w:pPr>
          </w:p>
        </w:tc>
        <w:tc>
          <w:tcPr>
            <w:tcW w:w="4820" w:type="dxa"/>
            <w:vMerge w:val="restart"/>
            <w:noWrap w:val="0"/>
            <w:vAlign w:val="center"/>
          </w:tcPr>
          <w:p w14:paraId="1B68B900">
            <w:pPr>
              <w:keepNext w:val="0"/>
              <w:keepLines w:val="0"/>
              <w:pageBreakBefore w:val="0"/>
              <w:widowControl/>
              <w:spacing w:beforeAutospacing="0" w:afterAutospacing="0" w:line="260" w:lineRule="exact"/>
              <w:ind w:left="0" w:right="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《建设工程质量管理条例》第六十三条</w:t>
            </w:r>
            <w:r>
              <w:rPr>
                <w:rFonts w:hint="eastAsia" w:ascii="仿宋_GB2312" w:hAnsi="宋体" w:eastAsia="仿宋_GB2312"/>
                <w:color w:val="auto"/>
                <w:sz w:val="13"/>
                <w:szCs w:val="13"/>
                <w:highlight w:val="none"/>
                <w:lang w:val="en-US" w:eastAsia="zh-CN"/>
              </w:rPr>
              <w:t>第一款</w:t>
            </w:r>
            <w:r>
              <w:rPr>
                <w:rFonts w:hint="eastAsia" w:ascii="仿宋_GB2312" w:hAnsi="宋体" w:eastAsia="仿宋_GB2312"/>
                <w:color w:val="auto"/>
                <w:sz w:val="13"/>
                <w:szCs w:val="13"/>
                <w:highlight w:val="none"/>
              </w:rPr>
              <w:t>(二)</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三</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四</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第二款</w:t>
            </w:r>
          </w:p>
          <w:p w14:paraId="7D1B8565">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违反本条例规定，有下列行为之一的，责令改正，处10万元以上30万元以下的罚款：</w:t>
            </w:r>
          </w:p>
          <w:p w14:paraId="1168EB23">
            <w:pPr>
              <w:keepNext w:val="0"/>
              <w:keepLines w:val="0"/>
              <w:pageBreakBefore w:val="0"/>
              <w:widowControl/>
              <w:numPr>
                <w:ilvl w:val="0"/>
                <w:numId w:val="0"/>
              </w:numPr>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（二）</w:t>
            </w:r>
            <w:r>
              <w:rPr>
                <w:rFonts w:hint="eastAsia" w:ascii="仿宋_GB2312" w:hAnsi="宋体" w:eastAsia="仿宋_GB2312"/>
                <w:color w:val="auto"/>
                <w:sz w:val="13"/>
                <w:szCs w:val="13"/>
                <w:highlight w:val="none"/>
              </w:rPr>
              <w:t>设计单位未根据勘察成果文件进行工程设计的；</w:t>
            </w:r>
          </w:p>
          <w:p w14:paraId="16FF08A1">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三</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设计单位指定建筑材料、建筑构配件的生产厂、供应商的；</w:t>
            </w:r>
          </w:p>
          <w:p w14:paraId="76457995">
            <w:pPr>
              <w:keepNext w:val="0"/>
              <w:keepLines w:val="0"/>
              <w:pageBreakBefore w:val="0"/>
              <w:widowControl/>
              <w:numPr>
                <w:ilvl w:val="0"/>
                <w:numId w:val="0"/>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（四）设计单位未按照工程建设强制性标准进行设计的。</w:t>
            </w:r>
          </w:p>
          <w:p w14:paraId="797687E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有前款所列行为，造成工程质量事故的，责令停业整顿，降低资质等级；情节严重的，吊销资质证书；造成损失的，依法承担赔偿责任。</w:t>
            </w:r>
          </w:p>
          <w:p w14:paraId="453C387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2DD06B87">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《建设工程质量管理条例》第七十三条</w:t>
            </w:r>
          </w:p>
          <w:p w14:paraId="0C62BE26">
            <w:pPr>
              <w:keepNext w:val="0"/>
              <w:keepLines w:val="0"/>
              <w:pageBreakBefore w:val="0"/>
              <w:widowControl/>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r>
              <w:rPr>
                <w:rFonts w:hint="eastAsia" w:ascii="宋体" w:hAnsi="宋体" w:cs="Arial"/>
                <w:color w:val="auto"/>
                <w:spacing w:val="8"/>
                <w:sz w:val="13"/>
                <w:szCs w:val="13"/>
                <w:highlight w:val="none"/>
              </w:rPr>
              <w:t>。</w:t>
            </w:r>
          </w:p>
        </w:tc>
        <w:tc>
          <w:tcPr>
            <w:tcW w:w="823" w:type="dxa"/>
            <w:noWrap w:val="0"/>
            <w:vAlign w:val="center"/>
          </w:tcPr>
          <w:p w14:paraId="3C2422F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D3B7D1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45C453E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责令改正，处10万元以上12万元以下的罚款，对单位直接负责的主管人员和其他直接责任人员处单位罚款数额百分之五以上百分之六以下的罚款。</w:t>
            </w:r>
          </w:p>
        </w:tc>
      </w:tr>
      <w:tr w14:paraId="5B737B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B2F35A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44A903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235823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27EA80D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0FC81C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（1）造成一般危害后果的。</w:t>
            </w:r>
          </w:p>
        </w:tc>
        <w:tc>
          <w:tcPr>
            <w:tcW w:w="3058" w:type="dxa"/>
            <w:noWrap w:val="0"/>
            <w:vAlign w:val="center"/>
          </w:tcPr>
          <w:p w14:paraId="12DF098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责令改正，处12万元以上25万元以下的罚款，对单位直接负责的主管人员和其他直接责任人员处单位罚款数额百分之六以上百分之八点五以下的罚款。</w:t>
            </w:r>
          </w:p>
        </w:tc>
      </w:tr>
      <w:tr w14:paraId="0D778E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7756CEBA">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A8608B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EDE7C8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A1963D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01A6AD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（2）造成一般质量、安全事故的。</w:t>
            </w:r>
          </w:p>
        </w:tc>
        <w:tc>
          <w:tcPr>
            <w:tcW w:w="3058" w:type="dxa"/>
            <w:noWrap w:val="0"/>
            <w:vAlign w:val="center"/>
          </w:tcPr>
          <w:p w14:paraId="16AC035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责令改正，处25万元以上30万元以下的罚款，对单位直接负责的主管人员和其他直接责任人员处单位罚款数额百分之八点五以上百分之十以下的罚款。</w:t>
            </w:r>
          </w:p>
        </w:tc>
      </w:tr>
      <w:tr w14:paraId="10E56E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20F0CDE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4A7DBC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603A48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4BAD8CC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0B72E98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3D9556A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（1）造成</w:t>
            </w:r>
            <w:r>
              <w:rPr>
                <w:rFonts w:ascii="仿宋_GB2312" w:hAnsi="宋体" w:eastAsia="仿宋_GB2312"/>
                <w:color w:val="auto"/>
                <w:sz w:val="13"/>
                <w:szCs w:val="13"/>
                <w:highlight w:val="none"/>
              </w:rPr>
              <w:t>3</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5</w:t>
            </w:r>
            <w:r>
              <w:rPr>
                <w:rFonts w:hint="eastAsia" w:ascii="仿宋_GB2312" w:hAnsi="宋体" w:eastAsia="仿宋_GB2312"/>
                <w:color w:val="auto"/>
                <w:sz w:val="13"/>
                <w:szCs w:val="13"/>
                <w:highlight w:val="none"/>
              </w:rPr>
              <w:t>人以下死亡，或者</w:t>
            </w:r>
            <w:r>
              <w:rPr>
                <w:rFonts w:ascii="仿宋_GB2312" w:hAnsi="宋体" w:eastAsia="仿宋_GB2312"/>
                <w:color w:val="auto"/>
                <w:sz w:val="13"/>
                <w:szCs w:val="13"/>
                <w:highlight w:val="none"/>
              </w:rPr>
              <w:t>10</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20</w:t>
            </w:r>
            <w:r>
              <w:rPr>
                <w:rFonts w:hint="eastAsia" w:ascii="仿宋_GB2312" w:hAnsi="宋体" w:eastAsia="仿宋_GB2312"/>
                <w:color w:val="auto"/>
                <w:sz w:val="13"/>
                <w:szCs w:val="13"/>
                <w:highlight w:val="none"/>
              </w:rPr>
              <w:t>人以下重伤，或者</w:t>
            </w:r>
            <w:r>
              <w:rPr>
                <w:rFonts w:ascii="仿宋_GB2312" w:hAnsi="宋体" w:eastAsia="仿宋_GB2312"/>
                <w:color w:val="auto"/>
                <w:sz w:val="13"/>
                <w:szCs w:val="13"/>
                <w:highlight w:val="none"/>
              </w:rPr>
              <w:t>1000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2000</w:t>
            </w:r>
            <w:r>
              <w:rPr>
                <w:rFonts w:hint="eastAsia" w:ascii="仿宋_GB2312" w:hAnsi="宋体" w:eastAsia="仿宋_GB2312"/>
                <w:color w:val="auto"/>
                <w:sz w:val="13"/>
                <w:szCs w:val="13"/>
                <w:highlight w:val="none"/>
              </w:rPr>
              <w:t>万元以下直接经济损失的。</w:t>
            </w:r>
          </w:p>
        </w:tc>
        <w:tc>
          <w:tcPr>
            <w:tcW w:w="3058" w:type="dxa"/>
            <w:noWrap w:val="0"/>
            <w:vAlign w:val="center"/>
          </w:tcPr>
          <w:p w14:paraId="205F573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责令改正，处30万元的罚款，对单位直接负责的主管人员和其他直接责任人员处单位罚款数额百分之十的罚款；责令停业整顿60—90日。</w:t>
            </w:r>
          </w:p>
        </w:tc>
      </w:tr>
      <w:tr w14:paraId="626664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7461867">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4D7A91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7762BB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62A42C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6CCD7DC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w:t>
            </w:r>
            <w:r>
              <w:rPr>
                <w:rFonts w:ascii="仿宋_GB2312" w:hAnsi="宋体" w:eastAsia="仿宋_GB2312"/>
                <w:color w:val="auto"/>
                <w:sz w:val="13"/>
                <w:szCs w:val="13"/>
                <w:highlight w:val="none"/>
              </w:rPr>
              <w:t>5</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7</w:t>
            </w:r>
            <w:r>
              <w:rPr>
                <w:rFonts w:hint="eastAsia" w:ascii="仿宋_GB2312" w:hAnsi="宋体" w:eastAsia="仿宋_GB2312"/>
                <w:color w:val="auto"/>
                <w:sz w:val="13"/>
                <w:szCs w:val="13"/>
                <w:highlight w:val="none"/>
              </w:rPr>
              <w:t>人以下死亡，或者</w:t>
            </w:r>
            <w:r>
              <w:rPr>
                <w:rFonts w:ascii="仿宋_GB2312" w:hAnsi="宋体" w:eastAsia="仿宋_GB2312"/>
                <w:color w:val="auto"/>
                <w:sz w:val="13"/>
                <w:szCs w:val="13"/>
                <w:highlight w:val="none"/>
              </w:rPr>
              <w:t>20</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30</w:t>
            </w:r>
            <w:r>
              <w:rPr>
                <w:rFonts w:hint="eastAsia" w:ascii="仿宋_GB2312" w:hAnsi="宋体" w:eastAsia="仿宋_GB2312"/>
                <w:color w:val="auto"/>
                <w:sz w:val="13"/>
                <w:szCs w:val="13"/>
                <w:highlight w:val="none"/>
              </w:rPr>
              <w:t>人以下重伤，或者</w:t>
            </w:r>
            <w:r>
              <w:rPr>
                <w:rFonts w:ascii="仿宋_GB2312" w:hAnsi="宋体" w:eastAsia="仿宋_GB2312"/>
                <w:color w:val="auto"/>
                <w:sz w:val="13"/>
                <w:szCs w:val="13"/>
                <w:highlight w:val="none"/>
              </w:rPr>
              <w:t>2000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3000</w:t>
            </w:r>
            <w:r>
              <w:rPr>
                <w:rFonts w:hint="eastAsia" w:ascii="仿宋_GB2312" w:hAnsi="宋体" w:eastAsia="仿宋_GB2312"/>
                <w:color w:val="auto"/>
                <w:sz w:val="13"/>
                <w:szCs w:val="13"/>
                <w:highlight w:val="none"/>
              </w:rPr>
              <w:t>万元以下直接经济损失的。</w:t>
            </w:r>
          </w:p>
        </w:tc>
        <w:tc>
          <w:tcPr>
            <w:tcW w:w="3058" w:type="dxa"/>
            <w:noWrap w:val="0"/>
            <w:vAlign w:val="center"/>
          </w:tcPr>
          <w:p w14:paraId="5E9BDE6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责令改正，处30万元的罚款，对单位直接负责的主管人员和其他直接责任人员处单位罚款数额百分之十的罚款；责令停业整顿90—120日。</w:t>
            </w:r>
          </w:p>
        </w:tc>
      </w:tr>
      <w:tr w14:paraId="55C49E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09BBEB50">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91F9CD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C0A500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2A5C69C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B7C8BA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w:t>
            </w:r>
            <w:r>
              <w:rPr>
                <w:rFonts w:ascii="仿宋_GB2312" w:hAnsi="宋体" w:eastAsia="仿宋_GB2312"/>
                <w:color w:val="auto"/>
                <w:sz w:val="13"/>
                <w:szCs w:val="13"/>
                <w:highlight w:val="none"/>
              </w:rPr>
              <w:t>7</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10</w:t>
            </w:r>
            <w:r>
              <w:rPr>
                <w:rFonts w:hint="eastAsia" w:ascii="仿宋_GB2312" w:hAnsi="宋体" w:eastAsia="仿宋_GB2312"/>
                <w:color w:val="auto"/>
                <w:sz w:val="13"/>
                <w:szCs w:val="13"/>
                <w:highlight w:val="none"/>
              </w:rPr>
              <w:t>人以下死亡，或者</w:t>
            </w:r>
            <w:r>
              <w:rPr>
                <w:rFonts w:ascii="仿宋_GB2312" w:hAnsi="宋体" w:eastAsia="仿宋_GB2312"/>
                <w:color w:val="auto"/>
                <w:sz w:val="13"/>
                <w:szCs w:val="13"/>
                <w:highlight w:val="none"/>
              </w:rPr>
              <w:t>30</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50</w:t>
            </w:r>
            <w:r>
              <w:rPr>
                <w:rFonts w:hint="eastAsia" w:ascii="仿宋_GB2312" w:hAnsi="宋体" w:eastAsia="仿宋_GB2312"/>
                <w:color w:val="auto"/>
                <w:sz w:val="13"/>
                <w:szCs w:val="13"/>
                <w:highlight w:val="none"/>
              </w:rPr>
              <w:t>人以下重伤，或者</w:t>
            </w:r>
            <w:r>
              <w:rPr>
                <w:rFonts w:ascii="仿宋_GB2312" w:hAnsi="宋体" w:eastAsia="仿宋_GB2312"/>
                <w:color w:val="auto"/>
                <w:sz w:val="13"/>
                <w:szCs w:val="13"/>
                <w:highlight w:val="none"/>
              </w:rPr>
              <w:t>3000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5000</w:t>
            </w:r>
            <w:r>
              <w:rPr>
                <w:rFonts w:hint="eastAsia" w:ascii="仿宋_GB2312" w:hAnsi="宋体" w:eastAsia="仿宋_GB2312"/>
                <w:color w:val="auto"/>
                <w:sz w:val="13"/>
                <w:szCs w:val="13"/>
                <w:highlight w:val="none"/>
              </w:rPr>
              <w:t>万元以下直接经济损失的。</w:t>
            </w:r>
          </w:p>
        </w:tc>
        <w:tc>
          <w:tcPr>
            <w:tcW w:w="3058" w:type="dxa"/>
            <w:noWrap w:val="0"/>
            <w:vAlign w:val="center"/>
          </w:tcPr>
          <w:p w14:paraId="7E28791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责令改正，处30万元的罚款，对单位直接负责的主管人员和其他直接责任人员处单位罚款数额百分之十的罚款；责令停业整顿120—180日。</w:t>
            </w:r>
          </w:p>
        </w:tc>
      </w:tr>
      <w:tr w14:paraId="3BF7D39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8" w:hRule="atLeast"/>
          <w:jc w:val="center"/>
        </w:trPr>
        <w:tc>
          <w:tcPr>
            <w:tcW w:w="443" w:type="dxa"/>
            <w:gridSpan w:val="2"/>
            <w:vMerge w:val="continue"/>
            <w:noWrap w:val="0"/>
            <w:vAlign w:val="center"/>
          </w:tcPr>
          <w:p w14:paraId="1AF1BAD7">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46E42F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A00CE8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3B72F34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21C95A6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（4）造成重大质量安全事故；或造成分部工程存在严重缺陷，经返修和加固处理仍不能满足安全使用要求。</w:t>
            </w:r>
          </w:p>
        </w:tc>
        <w:tc>
          <w:tcPr>
            <w:tcW w:w="3058" w:type="dxa"/>
            <w:noWrap w:val="0"/>
            <w:vAlign w:val="center"/>
          </w:tcPr>
          <w:p w14:paraId="18DB601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责令改正，处30万元的罚款，对单位直接负责的主管人员和其他直接责任人员处单位罚款数额百分之十的罚款；降低资质等级。</w:t>
            </w:r>
          </w:p>
        </w:tc>
      </w:tr>
      <w:tr w14:paraId="33BB0E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10" w:hRule="atLeast"/>
          <w:jc w:val="center"/>
        </w:trPr>
        <w:tc>
          <w:tcPr>
            <w:tcW w:w="443" w:type="dxa"/>
            <w:gridSpan w:val="2"/>
            <w:vMerge w:val="continue"/>
            <w:noWrap w:val="0"/>
            <w:vAlign w:val="center"/>
          </w:tcPr>
          <w:p w14:paraId="347892C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BF7A49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DCB66C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683CDE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48910C4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（5）造成特别重大质量安全事故；或造成单位（子单位）工程存在严重缺陷，经返修和加固处理仍不能满足安全使用要求</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或造成特别严重的社会影响。</w:t>
            </w:r>
          </w:p>
        </w:tc>
        <w:tc>
          <w:tcPr>
            <w:tcW w:w="3058" w:type="dxa"/>
            <w:noWrap w:val="0"/>
            <w:vAlign w:val="center"/>
          </w:tcPr>
          <w:p w14:paraId="6B9EE18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责令改正，处30万元的罚款，对单位直接负责的主管人员和其他直接责任人员处单位罚款数额百分之十的罚款；吊销资质证书。</w:t>
            </w:r>
          </w:p>
        </w:tc>
      </w:tr>
      <w:tr w14:paraId="36327B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restart"/>
            <w:noWrap w:val="0"/>
            <w:vAlign w:val="center"/>
          </w:tcPr>
          <w:p w14:paraId="118AA798">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90</w:t>
            </w:r>
          </w:p>
        </w:tc>
        <w:tc>
          <w:tcPr>
            <w:tcW w:w="1550" w:type="dxa"/>
            <w:vMerge w:val="restart"/>
            <w:noWrap w:val="0"/>
            <w:vAlign w:val="center"/>
          </w:tcPr>
          <w:p w14:paraId="6CCA569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（1）施工单位偷工减料；</w:t>
            </w:r>
          </w:p>
          <w:p w14:paraId="2EC2376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（2）施工单位使用不合格的建筑材料；</w:t>
            </w:r>
          </w:p>
          <w:p w14:paraId="087D227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（3）施工单位使用不合格的建筑构配件；</w:t>
            </w:r>
          </w:p>
          <w:p w14:paraId="2D326F8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（4）施工单位使用不合格的设备</w:t>
            </w:r>
          </w:p>
          <w:p w14:paraId="7B7FD53B">
            <w:pPr>
              <w:keepNext w:val="0"/>
              <w:keepLines w:val="0"/>
              <w:pageBreakBefore w:val="0"/>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（5）其他不按照工程设计图纸或者施工技术标准施工的行为</w:t>
            </w:r>
          </w:p>
        </w:tc>
        <w:tc>
          <w:tcPr>
            <w:tcW w:w="4820" w:type="dxa"/>
            <w:vMerge w:val="restart"/>
            <w:noWrap w:val="0"/>
            <w:vAlign w:val="center"/>
          </w:tcPr>
          <w:p w14:paraId="6A47A1DD">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《建设工程质量管理条例》第六十四条</w:t>
            </w:r>
          </w:p>
          <w:p w14:paraId="130CB19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施工单位在施工中偷工减料的，使用不合格的建筑材料、建筑构配件和设备的，或者有不按照工程设计图纸或者施工技术标准施工的其他行为的，责令改正，处工程合同价款百分之二以上百分之四以下的罚款；造成建设工程质量不符合规定的质量标准的，负责返工、修理，并赔偿因此造成的损失；情节严重的，责令停业整顿，降低资质等级或者吊销资质证书。</w:t>
            </w:r>
          </w:p>
          <w:p w14:paraId="1318984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5BD17401">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《建设工程质量管理条例》第七十三条</w:t>
            </w:r>
          </w:p>
          <w:p w14:paraId="169BFC5E">
            <w:pPr>
              <w:keepNext w:val="0"/>
              <w:keepLines w:val="0"/>
              <w:pageBreakBefore w:val="0"/>
              <w:widowControl/>
              <w:spacing w:beforeAutospacing="0" w:afterAutospacing="0" w:line="260" w:lineRule="exact"/>
              <w:ind w:left="0" w:right="0" w:firstLine="130"/>
              <w:jc w:val="left"/>
              <w:rPr>
                <w:rFonts w:ascii="宋体" w:hAnsi="宋体" w:cs="宋体"/>
                <w:bCs/>
                <w:color w:val="auto"/>
                <w:sz w:val="13"/>
                <w:szCs w:val="13"/>
                <w:highlight w:val="none"/>
              </w:rPr>
            </w:pP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2038020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CDA29C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768E983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责令改正，对施工单位处工程合同价款百分之二以上百分之二点二以下的罚款，对单位直接负责的主管人员和其他直接责任人员处单位罚款数额百分之五以上百分之六以下的罚款。</w:t>
            </w:r>
          </w:p>
        </w:tc>
      </w:tr>
      <w:tr w14:paraId="464B30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5A1F69B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9B3750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47DBBC8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4AC297C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0BF31B9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（1）造成一般危害后果的。</w:t>
            </w:r>
          </w:p>
        </w:tc>
        <w:tc>
          <w:tcPr>
            <w:tcW w:w="3058" w:type="dxa"/>
            <w:noWrap w:val="0"/>
            <w:vAlign w:val="center"/>
          </w:tcPr>
          <w:p w14:paraId="69B8B1A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责令改正，对施工单位处工程合同价款百分之二点二以上百分之三点五以下的罚款，对单位直接负责的主管人员和其他直接责任人员处单位罚款数额百分之六以上百分之八点五以下的罚款。</w:t>
            </w:r>
          </w:p>
        </w:tc>
      </w:tr>
      <w:tr w14:paraId="459B0C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1B966D5C">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4692CB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0A6100E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3B2C80B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5B9088A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（2）造成一般质量事故的。</w:t>
            </w:r>
          </w:p>
          <w:p w14:paraId="61876DD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3058" w:type="dxa"/>
            <w:noWrap w:val="0"/>
            <w:vAlign w:val="center"/>
          </w:tcPr>
          <w:p w14:paraId="182803F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责令改正，对施工单位处工程合同价款百分之三点五以上百分之四以下的罚款，对单位直接负责的主管人员和其他直接责任人员处单位罚款数额百分之八点五以上百分之十以下的罚款。</w:t>
            </w:r>
          </w:p>
        </w:tc>
      </w:tr>
      <w:tr w14:paraId="3CEE93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2B05B428">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FF658C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D1A1B8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63BDE70B">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547F58A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（1）造成较大质量事故（</w:t>
            </w:r>
            <w:r>
              <w:rPr>
                <w:rFonts w:ascii="仿宋_GB2312" w:hAnsi="宋体" w:eastAsia="仿宋_GB2312"/>
                <w:color w:val="auto"/>
                <w:sz w:val="13"/>
                <w:szCs w:val="13"/>
                <w:highlight w:val="none"/>
              </w:rPr>
              <w:t>3</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5</w:t>
            </w:r>
            <w:r>
              <w:rPr>
                <w:rFonts w:hint="eastAsia" w:ascii="仿宋_GB2312" w:hAnsi="宋体" w:eastAsia="仿宋_GB2312"/>
                <w:color w:val="auto"/>
                <w:sz w:val="13"/>
                <w:szCs w:val="13"/>
                <w:highlight w:val="none"/>
              </w:rPr>
              <w:t>人以下死亡，或者</w:t>
            </w:r>
            <w:r>
              <w:rPr>
                <w:rFonts w:ascii="仿宋_GB2312" w:hAnsi="宋体" w:eastAsia="仿宋_GB2312"/>
                <w:color w:val="auto"/>
                <w:sz w:val="13"/>
                <w:szCs w:val="13"/>
                <w:highlight w:val="none"/>
              </w:rPr>
              <w:t>10</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20</w:t>
            </w:r>
            <w:r>
              <w:rPr>
                <w:rFonts w:hint="eastAsia" w:ascii="仿宋_GB2312" w:hAnsi="宋体" w:eastAsia="仿宋_GB2312"/>
                <w:color w:val="auto"/>
                <w:sz w:val="13"/>
                <w:szCs w:val="13"/>
                <w:highlight w:val="none"/>
              </w:rPr>
              <w:t>人以下重伤，或者</w:t>
            </w:r>
            <w:r>
              <w:rPr>
                <w:rFonts w:ascii="仿宋_GB2312" w:hAnsi="宋体" w:eastAsia="仿宋_GB2312"/>
                <w:color w:val="auto"/>
                <w:sz w:val="13"/>
                <w:szCs w:val="13"/>
                <w:highlight w:val="none"/>
              </w:rPr>
              <w:t>1000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2000</w:t>
            </w:r>
            <w:r>
              <w:rPr>
                <w:rFonts w:hint="eastAsia" w:ascii="仿宋_GB2312" w:hAnsi="宋体" w:eastAsia="仿宋_GB2312"/>
                <w:color w:val="auto"/>
                <w:sz w:val="13"/>
                <w:szCs w:val="13"/>
                <w:highlight w:val="none"/>
              </w:rPr>
              <w:t>万元以下直接经济损失）；或造成重要的检验批达不到设计要求。</w:t>
            </w:r>
          </w:p>
        </w:tc>
        <w:tc>
          <w:tcPr>
            <w:tcW w:w="3058" w:type="dxa"/>
            <w:noWrap w:val="0"/>
            <w:vAlign w:val="center"/>
          </w:tcPr>
          <w:p w14:paraId="4FFCDCD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责令改正，对施工单位处工程合同价款百分之四的罚款，对单位直接负责的主管人员和其他直接责任人员处单位罚款数额百分之十的罚款；责令停业整顿</w:t>
            </w:r>
            <w:r>
              <w:rPr>
                <w:rFonts w:hint="eastAsia" w:ascii="仿宋_GB2312" w:hAnsi="宋体" w:eastAsia="仿宋_GB2312"/>
                <w:color w:val="auto"/>
                <w:sz w:val="13"/>
                <w:szCs w:val="13"/>
                <w:highlight w:val="none"/>
                <w:lang w:eastAsia="zh-CN"/>
              </w:rPr>
              <w:t>60日-</w:t>
            </w:r>
            <w:r>
              <w:rPr>
                <w:rFonts w:hint="eastAsia" w:ascii="仿宋_GB2312" w:hAnsi="宋体" w:eastAsia="仿宋_GB2312"/>
                <w:color w:val="auto"/>
                <w:sz w:val="13"/>
                <w:szCs w:val="13"/>
                <w:highlight w:val="none"/>
              </w:rPr>
              <w:t>90日。</w:t>
            </w:r>
          </w:p>
        </w:tc>
      </w:tr>
      <w:tr w14:paraId="36910C3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3ECFD9D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71209C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8D1290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3A74C54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5408ADE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（2）造成较大质量事故（</w:t>
            </w:r>
            <w:r>
              <w:rPr>
                <w:rFonts w:ascii="仿宋_GB2312" w:hAnsi="宋体" w:eastAsia="仿宋_GB2312"/>
                <w:color w:val="auto"/>
                <w:sz w:val="13"/>
                <w:szCs w:val="13"/>
                <w:highlight w:val="none"/>
              </w:rPr>
              <w:t>5</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7</w:t>
            </w:r>
            <w:r>
              <w:rPr>
                <w:rFonts w:hint="eastAsia" w:ascii="仿宋_GB2312" w:hAnsi="宋体" w:eastAsia="仿宋_GB2312"/>
                <w:color w:val="auto"/>
                <w:sz w:val="13"/>
                <w:szCs w:val="13"/>
                <w:highlight w:val="none"/>
              </w:rPr>
              <w:t>人以下死亡，或者</w:t>
            </w:r>
            <w:r>
              <w:rPr>
                <w:rFonts w:ascii="仿宋_GB2312" w:hAnsi="宋体" w:eastAsia="仿宋_GB2312"/>
                <w:color w:val="auto"/>
                <w:sz w:val="13"/>
                <w:szCs w:val="13"/>
                <w:highlight w:val="none"/>
              </w:rPr>
              <w:t>20</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30</w:t>
            </w:r>
            <w:r>
              <w:rPr>
                <w:rFonts w:hint="eastAsia" w:ascii="仿宋_GB2312" w:hAnsi="宋体" w:eastAsia="仿宋_GB2312"/>
                <w:color w:val="auto"/>
                <w:sz w:val="13"/>
                <w:szCs w:val="13"/>
                <w:highlight w:val="none"/>
              </w:rPr>
              <w:t>人以下重伤，或者</w:t>
            </w:r>
            <w:r>
              <w:rPr>
                <w:rFonts w:ascii="仿宋_GB2312" w:hAnsi="宋体" w:eastAsia="仿宋_GB2312"/>
                <w:color w:val="auto"/>
                <w:sz w:val="13"/>
                <w:szCs w:val="13"/>
                <w:highlight w:val="none"/>
              </w:rPr>
              <w:t>2000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3000</w:t>
            </w:r>
            <w:r>
              <w:rPr>
                <w:rFonts w:hint="eastAsia" w:ascii="仿宋_GB2312" w:hAnsi="宋体" w:eastAsia="仿宋_GB2312"/>
                <w:color w:val="auto"/>
                <w:sz w:val="13"/>
                <w:szCs w:val="13"/>
                <w:highlight w:val="none"/>
              </w:rPr>
              <w:t>万元以下直接经济损失）；或造成重要的分项工程质量不符合要求。</w:t>
            </w:r>
          </w:p>
        </w:tc>
        <w:tc>
          <w:tcPr>
            <w:tcW w:w="3058" w:type="dxa"/>
            <w:noWrap w:val="0"/>
            <w:vAlign w:val="center"/>
          </w:tcPr>
          <w:p w14:paraId="2A13064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责令改正，对施工单位处工程合同价款百分之四的罚款，对单位直接负责的主管人员和其他直接责任人员处单位罚款数额百分之十的罚款；责令停业整顿</w:t>
            </w:r>
            <w:r>
              <w:rPr>
                <w:rFonts w:hint="eastAsia" w:ascii="仿宋_GB2312" w:hAnsi="宋体" w:eastAsia="仿宋_GB2312"/>
                <w:color w:val="auto"/>
                <w:sz w:val="13"/>
                <w:szCs w:val="13"/>
                <w:highlight w:val="none"/>
                <w:lang w:eastAsia="zh-CN"/>
              </w:rPr>
              <w:t>90日-</w:t>
            </w:r>
            <w:r>
              <w:rPr>
                <w:rFonts w:hint="eastAsia" w:ascii="仿宋_GB2312" w:hAnsi="宋体" w:eastAsia="仿宋_GB2312"/>
                <w:color w:val="auto"/>
                <w:sz w:val="13"/>
                <w:szCs w:val="13"/>
                <w:highlight w:val="none"/>
              </w:rPr>
              <w:t>120日。</w:t>
            </w:r>
          </w:p>
        </w:tc>
      </w:tr>
      <w:tr w14:paraId="22A57B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continue"/>
            <w:noWrap w:val="0"/>
            <w:vAlign w:val="center"/>
          </w:tcPr>
          <w:p w14:paraId="5A8EE89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3FDA5A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A572C6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8CC18E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891BE6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（3）造成较大质量事故（</w:t>
            </w:r>
            <w:r>
              <w:rPr>
                <w:rFonts w:ascii="仿宋_GB2312" w:hAnsi="宋体" w:eastAsia="仿宋_GB2312"/>
                <w:color w:val="auto"/>
                <w:sz w:val="13"/>
                <w:szCs w:val="13"/>
                <w:highlight w:val="none"/>
              </w:rPr>
              <w:t>7</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10</w:t>
            </w:r>
            <w:r>
              <w:rPr>
                <w:rFonts w:hint="eastAsia" w:ascii="仿宋_GB2312" w:hAnsi="宋体" w:eastAsia="仿宋_GB2312"/>
                <w:color w:val="auto"/>
                <w:sz w:val="13"/>
                <w:szCs w:val="13"/>
                <w:highlight w:val="none"/>
              </w:rPr>
              <w:t>人以下死亡，或者</w:t>
            </w:r>
            <w:r>
              <w:rPr>
                <w:rFonts w:ascii="仿宋_GB2312" w:hAnsi="宋体" w:eastAsia="仿宋_GB2312"/>
                <w:color w:val="auto"/>
                <w:sz w:val="13"/>
                <w:szCs w:val="13"/>
                <w:highlight w:val="none"/>
              </w:rPr>
              <w:t>30</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50</w:t>
            </w:r>
            <w:r>
              <w:rPr>
                <w:rFonts w:hint="eastAsia" w:ascii="仿宋_GB2312" w:hAnsi="宋体" w:eastAsia="仿宋_GB2312"/>
                <w:color w:val="auto"/>
                <w:sz w:val="13"/>
                <w:szCs w:val="13"/>
                <w:highlight w:val="none"/>
              </w:rPr>
              <w:t>人以下重伤，或者</w:t>
            </w:r>
            <w:r>
              <w:rPr>
                <w:rFonts w:ascii="仿宋_GB2312" w:hAnsi="宋体" w:eastAsia="仿宋_GB2312"/>
                <w:color w:val="auto"/>
                <w:sz w:val="13"/>
                <w:szCs w:val="13"/>
                <w:highlight w:val="none"/>
              </w:rPr>
              <w:t>3000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5000</w:t>
            </w:r>
            <w:r>
              <w:rPr>
                <w:rFonts w:hint="eastAsia" w:ascii="仿宋_GB2312" w:hAnsi="宋体" w:eastAsia="仿宋_GB2312"/>
                <w:color w:val="auto"/>
                <w:sz w:val="13"/>
                <w:szCs w:val="13"/>
                <w:highlight w:val="none"/>
              </w:rPr>
              <w:t>万元以下直接经济损失）；或造成重要分部工程质量不符合要求，经返修或加固处理才能满足安全使用要求。</w:t>
            </w:r>
          </w:p>
        </w:tc>
        <w:tc>
          <w:tcPr>
            <w:tcW w:w="3058" w:type="dxa"/>
            <w:noWrap w:val="0"/>
            <w:vAlign w:val="center"/>
          </w:tcPr>
          <w:p w14:paraId="4284F57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3A1A40F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4F54EBA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责令改正，对施工单位处工程合同价款百分之四的罚款，对单位直接负责的主管人员和其他直接责任人员处单位罚款数额百分之十的罚款；责令停业整顿</w:t>
            </w:r>
            <w:r>
              <w:rPr>
                <w:rFonts w:hint="eastAsia" w:ascii="仿宋_GB2312" w:hAnsi="宋体" w:eastAsia="仿宋_GB2312"/>
                <w:color w:val="auto"/>
                <w:sz w:val="13"/>
                <w:szCs w:val="13"/>
                <w:highlight w:val="none"/>
                <w:lang w:eastAsia="zh-CN"/>
              </w:rPr>
              <w:t>120日-</w:t>
            </w:r>
            <w:r>
              <w:rPr>
                <w:rFonts w:hint="eastAsia" w:ascii="仿宋_GB2312" w:hAnsi="宋体" w:eastAsia="仿宋_GB2312"/>
                <w:color w:val="auto"/>
                <w:sz w:val="13"/>
                <w:szCs w:val="13"/>
                <w:highlight w:val="none"/>
              </w:rPr>
              <w:t>180日。</w:t>
            </w:r>
          </w:p>
        </w:tc>
      </w:tr>
      <w:tr w14:paraId="79A8C7E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38" w:hRule="atLeast"/>
          <w:jc w:val="center"/>
        </w:trPr>
        <w:tc>
          <w:tcPr>
            <w:tcW w:w="443" w:type="dxa"/>
            <w:gridSpan w:val="2"/>
            <w:vMerge w:val="continue"/>
            <w:noWrap w:val="0"/>
            <w:vAlign w:val="center"/>
          </w:tcPr>
          <w:p w14:paraId="5A825FB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91B1DD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9F6217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296988E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521F618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（4）造成重大质量事故；或造成分部工程存在严重缺陷，经返修和加固处理仍不能满足安全使用要求。</w:t>
            </w:r>
          </w:p>
        </w:tc>
        <w:tc>
          <w:tcPr>
            <w:tcW w:w="3058" w:type="dxa"/>
            <w:noWrap w:val="0"/>
            <w:vAlign w:val="center"/>
          </w:tcPr>
          <w:p w14:paraId="4A057AE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责令改正，对施工单位处工程合同价款百分之四的罚款，对单位直接负责的主管人员和其他直接责任人员处单位罚款数额百分之十的罚款；降低资质等级。</w:t>
            </w:r>
          </w:p>
        </w:tc>
      </w:tr>
      <w:tr w14:paraId="13FF8F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43" w:hRule="atLeast"/>
          <w:jc w:val="center"/>
        </w:trPr>
        <w:tc>
          <w:tcPr>
            <w:tcW w:w="443" w:type="dxa"/>
            <w:gridSpan w:val="2"/>
            <w:vMerge w:val="continue"/>
            <w:noWrap w:val="0"/>
            <w:vAlign w:val="center"/>
          </w:tcPr>
          <w:p w14:paraId="7BA10A8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DC9F58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62C36BB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D62672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3C22228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（5）造成特别重大质量事故；或造成单位（子单位）工程存在严重缺陷，经返修和加固处理仍不能满足安全使用要求</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或造成特别严重的社会影响。</w:t>
            </w:r>
          </w:p>
        </w:tc>
        <w:tc>
          <w:tcPr>
            <w:tcW w:w="3058" w:type="dxa"/>
            <w:noWrap w:val="0"/>
            <w:vAlign w:val="center"/>
          </w:tcPr>
          <w:p w14:paraId="4EF0F5F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责令改正，对施工单位处工程合同价款百分之四的罚款，对单位直接负责的主管人员和其他直接责任人员处单位罚款数额百分之十的罚款；吊销资质证书。</w:t>
            </w:r>
          </w:p>
        </w:tc>
      </w:tr>
      <w:tr w14:paraId="7A83BF5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3B0080E8">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91</w:t>
            </w:r>
          </w:p>
        </w:tc>
        <w:tc>
          <w:tcPr>
            <w:tcW w:w="1550" w:type="dxa"/>
            <w:vMerge w:val="restart"/>
            <w:noWrap w:val="0"/>
            <w:vAlign w:val="center"/>
          </w:tcPr>
          <w:p w14:paraId="6159135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4B0DE4A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67B240FE">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51DF7181">
            <w:pPr>
              <w:keepNext w:val="0"/>
              <w:keepLines w:val="0"/>
              <w:pageBreakBefore w:val="0"/>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施工单位未对建筑材料、建筑构配件、设备和商品混凝土进行检验，或者未对涉及结构安全的试块、试件以及有关材料取样检测</w:t>
            </w:r>
          </w:p>
        </w:tc>
        <w:tc>
          <w:tcPr>
            <w:tcW w:w="4820" w:type="dxa"/>
            <w:vMerge w:val="restart"/>
            <w:noWrap w:val="0"/>
            <w:vAlign w:val="center"/>
          </w:tcPr>
          <w:p w14:paraId="39C25E0A">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《建设工程质量管理条例》第六十五条</w:t>
            </w:r>
          </w:p>
          <w:p w14:paraId="67A3F37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p w14:paraId="1186AEB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5E6B454D">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《建设工程质量管理条例》第七十三条</w:t>
            </w:r>
          </w:p>
          <w:p w14:paraId="24FFF46A">
            <w:pPr>
              <w:keepNext w:val="0"/>
              <w:keepLines w:val="0"/>
              <w:pageBreakBefore w:val="0"/>
              <w:widowControl/>
              <w:spacing w:beforeAutospacing="0" w:afterAutospacing="0" w:line="260" w:lineRule="exact"/>
              <w:ind w:left="0" w:right="0" w:firstLine="130"/>
              <w:jc w:val="left"/>
              <w:rPr>
                <w:rFonts w:ascii="宋体" w:hAnsi="宋体" w:cs="宋体"/>
                <w:bCs/>
                <w:color w:val="auto"/>
                <w:sz w:val="13"/>
                <w:szCs w:val="13"/>
                <w:highlight w:val="none"/>
              </w:rPr>
            </w:pP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6CA343B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349404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3F6B56E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责令改正，处10万元以上12万元以下的罚款，对单位直接负责的主管人员和其他直接责任人员处单位罚款数额百分之五以上百分之六以下的罚款。</w:t>
            </w:r>
          </w:p>
        </w:tc>
      </w:tr>
      <w:tr w14:paraId="236CFF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4D400A58">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6842D5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6EA5F56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1D20B1C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4E68DA6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（1）造成一般危害后果的。</w:t>
            </w:r>
          </w:p>
        </w:tc>
        <w:tc>
          <w:tcPr>
            <w:tcW w:w="3058" w:type="dxa"/>
            <w:noWrap w:val="0"/>
            <w:vAlign w:val="center"/>
          </w:tcPr>
          <w:p w14:paraId="2CAD587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处12万元以上17万元以下的罚款，责令改正，对单位直接负责的主管人员和其他直接责任人员处单位罚款数额百分之六以上百分之八点五以下的罚款。</w:t>
            </w:r>
          </w:p>
        </w:tc>
      </w:tr>
      <w:tr w14:paraId="48B153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41ABC2C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134BC5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01019DE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C78E50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28D468E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（2）造成一般质量事故的。</w:t>
            </w:r>
          </w:p>
          <w:p w14:paraId="5F6C391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3058" w:type="dxa"/>
            <w:noWrap w:val="0"/>
            <w:vAlign w:val="center"/>
          </w:tcPr>
          <w:p w14:paraId="50914FE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责令改正，处17万元以上20万元以下的罚款，对单位直接负责的主管人员和其他直接责任人员处单位罚款数额百分之八点五以上百分之十以下的罚款。</w:t>
            </w:r>
          </w:p>
        </w:tc>
      </w:tr>
      <w:tr w14:paraId="0A4F76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45EBFD6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11EE94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A6A0F5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0034617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5424BD2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（1）造成较大质量事故（</w:t>
            </w:r>
            <w:r>
              <w:rPr>
                <w:rFonts w:ascii="仿宋_GB2312" w:hAnsi="宋体" w:eastAsia="仿宋_GB2312"/>
                <w:color w:val="auto"/>
                <w:sz w:val="13"/>
                <w:szCs w:val="13"/>
                <w:highlight w:val="none"/>
              </w:rPr>
              <w:t>3</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5</w:t>
            </w:r>
            <w:r>
              <w:rPr>
                <w:rFonts w:hint="eastAsia" w:ascii="仿宋_GB2312" w:hAnsi="宋体" w:eastAsia="仿宋_GB2312"/>
                <w:color w:val="auto"/>
                <w:sz w:val="13"/>
                <w:szCs w:val="13"/>
                <w:highlight w:val="none"/>
              </w:rPr>
              <w:t>人以下死亡，或者</w:t>
            </w:r>
            <w:r>
              <w:rPr>
                <w:rFonts w:ascii="仿宋_GB2312" w:hAnsi="宋体" w:eastAsia="仿宋_GB2312"/>
                <w:color w:val="auto"/>
                <w:sz w:val="13"/>
                <w:szCs w:val="13"/>
                <w:highlight w:val="none"/>
              </w:rPr>
              <w:t>10</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20</w:t>
            </w:r>
            <w:r>
              <w:rPr>
                <w:rFonts w:hint="eastAsia" w:ascii="仿宋_GB2312" w:hAnsi="宋体" w:eastAsia="仿宋_GB2312"/>
                <w:color w:val="auto"/>
                <w:sz w:val="13"/>
                <w:szCs w:val="13"/>
                <w:highlight w:val="none"/>
              </w:rPr>
              <w:t>人以下重伤，或者</w:t>
            </w:r>
            <w:r>
              <w:rPr>
                <w:rFonts w:ascii="仿宋_GB2312" w:hAnsi="宋体" w:eastAsia="仿宋_GB2312"/>
                <w:color w:val="auto"/>
                <w:sz w:val="13"/>
                <w:szCs w:val="13"/>
                <w:highlight w:val="none"/>
              </w:rPr>
              <w:t>1000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2000</w:t>
            </w:r>
            <w:r>
              <w:rPr>
                <w:rFonts w:hint="eastAsia" w:ascii="仿宋_GB2312" w:hAnsi="宋体" w:eastAsia="仿宋_GB2312"/>
                <w:color w:val="auto"/>
                <w:sz w:val="13"/>
                <w:szCs w:val="13"/>
                <w:highlight w:val="none"/>
              </w:rPr>
              <w:t>万元以下直接经济损失）；或造成重要的检验批达不到设计要求。</w:t>
            </w:r>
          </w:p>
        </w:tc>
        <w:tc>
          <w:tcPr>
            <w:tcW w:w="3058" w:type="dxa"/>
            <w:noWrap w:val="0"/>
            <w:vAlign w:val="center"/>
          </w:tcPr>
          <w:p w14:paraId="343E8D0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责令改正，处20万元的罚款，对单位直接负责的主管人员和其他直接责任人员处单位罚款数额百分之十的罚款；责令停业整顿</w:t>
            </w:r>
            <w:r>
              <w:rPr>
                <w:rFonts w:hint="eastAsia" w:ascii="仿宋_GB2312" w:hAnsi="宋体" w:eastAsia="仿宋_GB2312"/>
                <w:color w:val="auto"/>
                <w:sz w:val="13"/>
                <w:szCs w:val="13"/>
                <w:highlight w:val="none"/>
                <w:lang w:eastAsia="zh-CN"/>
              </w:rPr>
              <w:t>60日-</w:t>
            </w:r>
            <w:r>
              <w:rPr>
                <w:rFonts w:hint="eastAsia" w:ascii="仿宋_GB2312" w:hAnsi="宋体" w:eastAsia="仿宋_GB2312"/>
                <w:color w:val="auto"/>
                <w:sz w:val="13"/>
                <w:szCs w:val="13"/>
                <w:highlight w:val="none"/>
              </w:rPr>
              <w:t>90日。</w:t>
            </w:r>
          </w:p>
        </w:tc>
      </w:tr>
      <w:tr w14:paraId="646E58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48C5AD7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D341AF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F69F17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34CA031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3DEB61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（2）造成较大质量事故（</w:t>
            </w:r>
            <w:r>
              <w:rPr>
                <w:rFonts w:ascii="仿宋_GB2312" w:hAnsi="宋体" w:eastAsia="仿宋_GB2312"/>
                <w:color w:val="auto"/>
                <w:sz w:val="13"/>
                <w:szCs w:val="13"/>
                <w:highlight w:val="none"/>
              </w:rPr>
              <w:t>5</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7</w:t>
            </w:r>
            <w:r>
              <w:rPr>
                <w:rFonts w:hint="eastAsia" w:ascii="仿宋_GB2312" w:hAnsi="宋体" w:eastAsia="仿宋_GB2312"/>
                <w:color w:val="auto"/>
                <w:sz w:val="13"/>
                <w:szCs w:val="13"/>
                <w:highlight w:val="none"/>
              </w:rPr>
              <w:t>人以下死亡，或者</w:t>
            </w:r>
            <w:r>
              <w:rPr>
                <w:rFonts w:ascii="仿宋_GB2312" w:hAnsi="宋体" w:eastAsia="仿宋_GB2312"/>
                <w:color w:val="auto"/>
                <w:sz w:val="13"/>
                <w:szCs w:val="13"/>
                <w:highlight w:val="none"/>
              </w:rPr>
              <w:t>20</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30</w:t>
            </w:r>
            <w:r>
              <w:rPr>
                <w:rFonts w:hint="eastAsia" w:ascii="仿宋_GB2312" w:hAnsi="宋体" w:eastAsia="仿宋_GB2312"/>
                <w:color w:val="auto"/>
                <w:sz w:val="13"/>
                <w:szCs w:val="13"/>
                <w:highlight w:val="none"/>
              </w:rPr>
              <w:t>人以下重伤，或者</w:t>
            </w:r>
            <w:r>
              <w:rPr>
                <w:rFonts w:ascii="仿宋_GB2312" w:hAnsi="宋体" w:eastAsia="仿宋_GB2312"/>
                <w:color w:val="auto"/>
                <w:sz w:val="13"/>
                <w:szCs w:val="13"/>
                <w:highlight w:val="none"/>
              </w:rPr>
              <w:t>2000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3000</w:t>
            </w:r>
            <w:r>
              <w:rPr>
                <w:rFonts w:hint="eastAsia" w:ascii="仿宋_GB2312" w:hAnsi="宋体" w:eastAsia="仿宋_GB2312"/>
                <w:color w:val="auto"/>
                <w:sz w:val="13"/>
                <w:szCs w:val="13"/>
                <w:highlight w:val="none"/>
              </w:rPr>
              <w:t>万元以下直接经济损失）；或造成重要的分项工程质量不符合要求。</w:t>
            </w:r>
          </w:p>
        </w:tc>
        <w:tc>
          <w:tcPr>
            <w:tcW w:w="3058" w:type="dxa"/>
            <w:noWrap w:val="0"/>
            <w:vAlign w:val="center"/>
          </w:tcPr>
          <w:p w14:paraId="389916C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责令改正，处20万元的罚款，对单位直接负责的主管人员和其他直接责任人员处单位罚款数额百分之十的罚款；责令停业整顿</w:t>
            </w:r>
            <w:r>
              <w:rPr>
                <w:rFonts w:hint="eastAsia" w:ascii="仿宋_GB2312" w:hAnsi="宋体" w:eastAsia="仿宋_GB2312"/>
                <w:color w:val="auto"/>
                <w:sz w:val="13"/>
                <w:szCs w:val="13"/>
                <w:highlight w:val="none"/>
                <w:lang w:eastAsia="zh-CN"/>
              </w:rPr>
              <w:t>90日-</w:t>
            </w:r>
            <w:r>
              <w:rPr>
                <w:rFonts w:hint="eastAsia" w:ascii="仿宋_GB2312" w:hAnsi="宋体" w:eastAsia="仿宋_GB2312"/>
                <w:color w:val="auto"/>
                <w:sz w:val="13"/>
                <w:szCs w:val="13"/>
                <w:highlight w:val="none"/>
              </w:rPr>
              <w:t>120日。</w:t>
            </w:r>
          </w:p>
        </w:tc>
      </w:tr>
      <w:tr w14:paraId="2B8BE4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continue"/>
            <w:noWrap w:val="0"/>
            <w:vAlign w:val="center"/>
          </w:tcPr>
          <w:p w14:paraId="4492D1D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2C5442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66FD0B6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44D60A3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346A8EF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（3）造成较大质量事故（</w:t>
            </w:r>
            <w:r>
              <w:rPr>
                <w:rFonts w:ascii="仿宋_GB2312" w:hAnsi="宋体" w:eastAsia="仿宋_GB2312"/>
                <w:color w:val="auto"/>
                <w:sz w:val="13"/>
                <w:szCs w:val="13"/>
                <w:highlight w:val="none"/>
              </w:rPr>
              <w:t>7</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10</w:t>
            </w:r>
            <w:r>
              <w:rPr>
                <w:rFonts w:hint="eastAsia" w:ascii="仿宋_GB2312" w:hAnsi="宋体" w:eastAsia="仿宋_GB2312"/>
                <w:color w:val="auto"/>
                <w:sz w:val="13"/>
                <w:szCs w:val="13"/>
                <w:highlight w:val="none"/>
              </w:rPr>
              <w:t>人以下死亡，或者</w:t>
            </w:r>
            <w:r>
              <w:rPr>
                <w:rFonts w:ascii="仿宋_GB2312" w:hAnsi="宋体" w:eastAsia="仿宋_GB2312"/>
                <w:color w:val="auto"/>
                <w:sz w:val="13"/>
                <w:szCs w:val="13"/>
                <w:highlight w:val="none"/>
              </w:rPr>
              <w:t>30</w:t>
            </w:r>
            <w:r>
              <w:rPr>
                <w:rFonts w:hint="eastAsia" w:ascii="仿宋_GB2312" w:hAnsi="宋体" w:eastAsia="仿宋_GB2312"/>
                <w:color w:val="auto"/>
                <w:sz w:val="13"/>
                <w:szCs w:val="13"/>
                <w:highlight w:val="none"/>
              </w:rPr>
              <w:t>人以上</w:t>
            </w:r>
            <w:r>
              <w:rPr>
                <w:rFonts w:ascii="仿宋_GB2312" w:hAnsi="宋体" w:eastAsia="仿宋_GB2312"/>
                <w:color w:val="auto"/>
                <w:sz w:val="13"/>
                <w:szCs w:val="13"/>
                <w:highlight w:val="none"/>
              </w:rPr>
              <w:t>50</w:t>
            </w:r>
            <w:r>
              <w:rPr>
                <w:rFonts w:hint="eastAsia" w:ascii="仿宋_GB2312" w:hAnsi="宋体" w:eastAsia="仿宋_GB2312"/>
                <w:color w:val="auto"/>
                <w:sz w:val="13"/>
                <w:szCs w:val="13"/>
                <w:highlight w:val="none"/>
              </w:rPr>
              <w:t>人以下重伤，或者</w:t>
            </w:r>
            <w:r>
              <w:rPr>
                <w:rFonts w:ascii="仿宋_GB2312" w:hAnsi="宋体" w:eastAsia="仿宋_GB2312"/>
                <w:color w:val="auto"/>
                <w:sz w:val="13"/>
                <w:szCs w:val="13"/>
                <w:highlight w:val="none"/>
              </w:rPr>
              <w:t>3000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5000</w:t>
            </w:r>
            <w:r>
              <w:rPr>
                <w:rFonts w:hint="eastAsia" w:ascii="仿宋_GB2312" w:hAnsi="宋体" w:eastAsia="仿宋_GB2312"/>
                <w:color w:val="auto"/>
                <w:sz w:val="13"/>
                <w:szCs w:val="13"/>
                <w:highlight w:val="none"/>
              </w:rPr>
              <w:t>万元以下直接经济损失）；或造成重要分部工程质量不符合要求，经返修或加固处理才能满足安全使用要求。</w:t>
            </w:r>
          </w:p>
        </w:tc>
        <w:tc>
          <w:tcPr>
            <w:tcW w:w="3058" w:type="dxa"/>
            <w:noWrap w:val="0"/>
            <w:vAlign w:val="center"/>
          </w:tcPr>
          <w:p w14:paraId="4A754A6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责令改正，处20万元的罚款，对单位直接负责的主管人员和其他直接责任人员处单位罚款数额百分之十的罚款；责令停业整顿</w:t>
            </w:r>
            <w:r>
              <w:rPr>
                <w:rFonts w:hint="eastAsia" w:ascii="仿宋_GB2312" w:hAnsi="宋体" w:eastAsia="仿宋_GB2312"/>
                <w:color w:val="auto"/>
                <w:sz w:val="13"/>
                <w:szCs w:val="13"/>
                <w:highlight w:val="none"/>
                <w:lang w:eastAsia="zh-CN"/>
              </w:rPr>
              <w:t>120日-</w:t>
            </w:r>
            <w:r>
              <w:rPr>
                <w:rFonts w:hint="eastAsia" w:ascii="仿宋_GB2312" w:hAnsi="宋体" w:eastAsia="仿宋_GB2312"/>
                <w:color w:val="auto"/>
                <w:sz w:val="13"/>
                <w:szCs w:val="13"/>
                <w:highlight w:val="none"/>
              </w:rPr>
              <w:t>180日。</w:t>
            </w:r>
          </w:p>
        </w:tc>
      </w:tr>
      <w:tr w14:paraId="6F41D5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6" w:hRule="atLeast"/>
          <w:jc w:val="center"/>
        </w:trPr>
        <w:tc>
          <w:tcPr>
            <w:tcW w:w="443" w:type="dxa"/>
            <w:gridSpan w:val="2"/>
            <w:vMerge w:val="continue"/>
            <w:noWrap w:val="0"/>
            <w:vAlign w:val="center"/>
          </w:tcPr>
          <w:p w14:paraId="54A96A2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A0C47F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2C41AA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F7E20B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3384D0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（4）造成重大质量事故；或造成分部工程存在严重缺陷，经返修和加固处理仍不能满足安全使用要求。</w:t>
            </w:r>
          </w:p>
        </w:tc>
        <w:tc>
          <w:tcPr>
            <w:tcW w:w="3058" w:type="dxa"/>
            <w:noWrap w:val="0"/>
            <w:vAlign w:val="center"/>
          </w:tcPr>
          <w:p w14:paraId="4521F50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责令改正，处20万元的罚款，对单位直接负责的主管人员和其他直接责任人员处单位罚款数额百分之十的罚款；降低资质等级。</w:t>
            </w:r>
          </w:p>
        </w:tc>
      </w:tr>
      <w:tr w14:paraId="59478B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87" w:hRule="atLeast"/>
          <w:jc w:val="center"/>
        </w:trPr>
        <w:tc>
          <w:tcPr>
            <w:tcW w:w="443" w:type="dxa"/>
            <w:gridSpan w:val="2"/>
            <w:vMerge w:val="continue"/>
            <w:noWrap w:val="0"/>
            <w:vAlign w:val="center"/>
          </w:tcPr>
          <w:p w14:paraId="71ED7AFC">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5A26EB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AD9E69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EF8976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3164543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（5）造成特别重大质量事故；或造成单位（子单位）工程存在严重缺陷，经返修和加固处理仍不能满足安全使用要求</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或造成特别严重的社会影响。</w:t>
            </w:r>
          </w:p>
        </w:tc>
        <w:tc>
          <w:tcPr>
            <w:tcW w:w="3058" w:type="dxa"/>
            <w:noWrap w:val="0"/>
            <w:vAlign w:val="center"/>
          </w:tcPr>
          <w:p w14:paraId="465484E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责令改正，处20万元的罚款，对单位直接负责的主管人员和其他直接责任人员处单位罚款数额百分之十的罚款；吊销资质证书。</w:t>
            </w:r>
          </w:p>
        </w:tc>
      </w:tr>
      <w:tr w14:paraId="2E0D32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5B16A1F9">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92</w:t>
            </w:r>
          </w:p>
        </w:tc>
        <w:tc>
          <w:tcPr>
            <w:tcW w:w="1550" w:type="dxa"/>
            <w:vMerge w:val="restart"/>
            <w:noWrap w:val="0"/>
            <w:vAlign w:val="center"/>
          </w:tcPr>
          <w:p w14:paraId="57F6D9F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011FBBBA">
            <w:pPr>
              <w:keepNext w:val="0"/>
              <w:keepLines w:val="0"/>
              <w:pageBreakBefore w:val="0"/>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施工单位不履行保修义务或者拖延履行保修义务</w:t>
            </w:r>
          </w:p>
        </w:tc>
        <w:tc>
          <w:tcPr>
            <w:tcW w:w="4820" w:type="dxa"/>
            <w:vMerge w:val="restart"/>
            <w:noWrap w:val="0"/>
            <w:vAlign w:val="center"/>
          </w:tcPr>
          <w:p w14:paraId="708D4B83">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《建设工程质量管理条例》第六十六条</w:t>
            </w:r>
          </w:p>
          <w:p w14:paraId="16C2BDE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违反本条例规定，施工单位不履行保修义务或者拖延履行保修义务的，责令改正，处10万元以上20万元以下的罚款，并对在保修期内因质量缺陷造成的损失承担赔偿责任。</w:t>
            </w:r>
          </w:p>
          <w:p w14:paraId="4E04A6F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7A795C65">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《建设工程质量管理条例》第七十三条</w:t>
            </w:r>
          </w:p>
          <w:p w14:paraId="205A4FAF">
            <w:pPr>
              <w:keepNext w:val="0"/>
              <w:keepLines w:val="0"/>
              <w:pageBreakBefore w:val="0"/>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3474FA9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5EFE65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施工单位拖延履行保修义务15日以下的。</w:t>
            </w:r>
          </w:p>
        </w:tc>
        <w:tc>
          <w:tcPr>
            <w:tcW w:w="3058" w:type="dxa"/>
            <w:noWrap w:val="0"/>
            <w:vAlign w:val="center"/>
          </w:tcPr>
          <w:p w14:paraId="34A5C02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责令改正，处10万元以上12万元以下的罚款，对单位直接负责的主管人员和其他直接责任人员处单位罚款数额百分之五以上百分之六以下的罚款。</w:t>
            </w:r>
          </w:p>
        </w:tc>
      </w:tr>
      <w:tr w14:paraId="76779E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4CF45F0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F3A46C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5B1DD90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021A384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AD3423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施工单位拖延履行保修义务15日以上30日以下的。</w:t>
            </w:r>
          </w:p>
        </w:tc>
        <w:tc>
          <w:tcPr>
            <w:tcW w:w="3058" w:type="dxa"/>
            <w:noWrap w:val="0"/>
            <w:vAlign w:val="center"/>
          </w:tcPr>
          <w:p w14:paraId="25F2A2D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责令改正，处12万元以上17万元以下的罚款，对单位直接负责的主管人员和其他直接责任人员处单位罚款数额百分之六以上百分之八点五以下的罚款。</w:t>
            </w:r>
          </w:p>
        </w:tc>
      </w:tr>
      <w:tr w14:paraId="36001A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37A0B28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4BDD9F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EA48B9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12D100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47E8818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施工单位拖延履行保修义务30日以上或不履行保修义务的。</w:t>
            </w:r>
          </w:p>
        </w:tc>
        <w:tc>
          <w:tcPr>
            <w:tcW w:w="3058" w:type="dxa"/>
            <w:noWrap w:val="0"/>
            <w:vAlign w:val="center"/>
          </w:tcPr>
          <w:p w14:paraId="0DABA07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责令改正，处17万元以上20万元以下的罚款，对单位直接负责的主管人员和其他直接责任人员处单位罚款数额百分之八点五以上百分之十以下的罚款。</w:t>
            </w:r>
          </w:p>
          <w:p w14:paraId="13680BE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r>
      <w:tr w14:paraId="6D231C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3D778819">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93</w:t>
            </w:r>
          </w:p>
        </w:tc>
        <w:tc>
          <w:tcPr>
            <w:tcW w:w="1550" w:type="dxa"/>
            <w:vMerge w:val="restart"/>
            <w:noWrap w:val="0"/>
            <w:vAlign w:val="center"/>
          </w:tcPr>
          <w:p w14:paraId="4F4291D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233D99A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7FD913E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4395F768">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工程监理单位有下列行为之一的</w:t>
            </w:r>
            <w:r>
              <w:rPr>
                <w:rFonts w:hint="eastAsia" w:ascii="仿宋_GB2312" w:hAnsi="宋体" w:eastAsia="仿宋_GB2312"/>
                <w:color w:val="auto"/>
                <w:sz w:val="13"/>
                <w:szCs w:val="13"/>
                <w:highlight w:val="none"/>
                <w:lang w:eastAsia="zh-CN"/>
              </w:rPr>
              <w:t>：</w:t>
            </w:r>
          </w:p>
          <w:p w14:paraId="271D92E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（一）与建设单位或者施工单位串通，弄虚作假、降低工程质量的；</w:t>
            </w:r>
          </w:p>
          <w:p w14:paraId="57D0E03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（二）将不合格的建设工程、建筑材料、建筑构配件和设备按照合格签字的。</w:t>
            </w:r>
          </w:p>
          <w:p w14:paraId="2EA5637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4169C102">
            <w:pPr>
              <w:keepNext w:val="0"/>
              <w:keepLines w:val="0"/>
              <w:pageBreakBefore w:val="0"/>
              <w:widowControl/>
              <w:spacing w:beforeAutospacing="0" w:afterAutospacing="0" w:line="260" w:lineRule="exact"/>
              <w:ind w:left="0" w:right="0"/>
              <w:jc w:val="left"/>
              <w:rPr>
                <w:rFonts w:ascii="宋体" w:hAnsi="宋体" w:cs="宋体"/>
                <w:color w:val="auto"/>
                <w:sz w:val="13"/>
                <w:szCs w:val="13"/>
                <w:highlight w:val="none"/>
              </w:rPr>
            </w:pPr>
          </w:p>
        </w:tc>
        <w:tc>
          <w:tcPr>
            <w:tcW w:w="4820" w:type="dxa"/>
            <w:vMerge w:val="restart"/>
            <w:noWrap w:val="0"/>
            <w:vAlign w:val="center"/>
          </w:tcPr>
          <w:p w14:paraId="4B82C31F">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《建设工程质量管理条例》第六十七条</w:t>
            </w:r>
          </w:p>
          <w:p w14:paraId="177B439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工程监理单位有下列行为之一的，责令改正，处</w:t>
            </w:r>
            <w:r>
              <w:rPr>
                <w:rFonts w:hint="eastAsia" w:ascii="仿宋_GB2312" w:hAnsi="宋体" w:eastAsia="仿宋_GB2312"/>
                <w:color w:val="auto"/>
                <w:sz w:val="13"/>
                <w:szCs w:val="13"/>
                <w:highlight w:val="none"/>
                <w:lang w:val="en-US" w:eastAsia="zh-CN"/>
              </w:rPr>
              <w:t>50</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100</w:t>
            </w:r>
            <w:r>
              <w:rPr>
                <w:rFonts w:hint="eastAsia" w:ascii="仿宋_GB2312" w:hAnsi="宋体" w:eastAsia="仿宋_GB2312"/>
                <w:color w:val="auto"/>
                <w:sz w:val="13"/>
                <w:szCs w:val="13"/>
                <w:highlight w:val="none"/>
              </w:rPr>
              <w:t>万元以下的罚款，降低资质等级或者吊销资质证书；有违法所得的，予以没收；造成损失的，承担连带赔偿责任：</w:t>
            </w:r>
          </w:p>
          <w:p w14:paraId="226C935B">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（一）与建设单位或者施工单位串通，弄虚作假、降低工程质量的；</w:t>
            </w:r>
          </w:p>
          <w:p w14:paraId="415A5E93">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（二）将不合格的建设工程、建筑材料、建筑构配件和设备按照合格签字的。</w:t>
            </w:r>
          </w:p>
          <w:p w14:paraId="4D7FB593">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p>
          <w:p w14:paraId="38B30DF4">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《建设工程质量管理条例》第七十三条</w:t>
            </w:r>
          </w:p>
          <w:p w14:paraId="4B3916CB">
            <w:pPr>
              <w:keepNext w:val="0"/>
              <w:keepLines w:val="0"/>
              <w:pageBreakBefore w:val="0"/>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170897D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7A1F03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7D63709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责令改正，处50万元以上60万元以下的罚款，对单位直接负责的主管人员和其他直接责任人员处单位罚款数额百分之五以上百分之六以下的罚款；有违法所得的，予以没收。</w:t>
            </w:r>
          </w:p>
        </w:tc>
      </w:tr>
      <w:tr w14:paraId="40F576A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48AC37BC">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647AE5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74E38A4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976857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B107A4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3223BD2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责令改正，处60万元以上85万元以下的罚款，对单位直接负责的主管人员和其他直接责任人员处单位罚款数额百分之六以上百分之八点五以下的罚款；有违法所得的，予以没收。</w:t>
            </w:r>
          </w:p>
        </w:tc>
      </w:tr>
      <w:tr w14:paraId="383029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02EEF807">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CA6E4E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091CB48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6FE1C11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3C5380A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（1）造成一般或较大质量事故的。</w:t>
            </w:r>
          </w:p>
        </w:tc>
        <w:tc>
          <w:tcPr>
            <w:tcW w:w="3058" w:type="dxa"/>
            <w:noWrap w:val="0"/>
            <w:vAlign w:val="center"/>
          </w:tcPr>
          <w:p w14:paraId="1B354D2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责令改正，处85万元以上100万元以下的罚款，对单位直接负责的主管人员和其他直接责任人员处单位罚款数额百分之八点五以上百分之十以下的罚款；有违法所得的，予以没收。</w:t>
            </w:r>
          </w:p>
        </w:tc>
      </w:tr>
      <w:tr w14:paraId="4D51DB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8" w:hRule="atLeast"/>
          <w:jc w:val="center"/>
        </w:trPr>
        <w:tc>
          <w:tcPr>
            <w:tcW w:w="443" w:type="dxa"/>
            <w:gridSpan w:val="2"/>
            <w:vMerge w:val="continue"/>
            <w:noWrap w:val="0"/>
            <w:vAlign w:val="center"/>
          </w:tcPr>
          <w:p w14:paraId="2435986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66114E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366C964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9A29FD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367999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（2）造成重大质量事故；或造成分部工程存在严重缺陷，经返修和加固处理仍不能满足安全使用要求。</w:t>
            </w:r>
          </w:p>
        </w:tc>
        <w:tc>
          <w:tcPr>
            <w:tcW w:w="3058" w:type="dxa"/>
            <w:noWrap w:val="0"/>
            <w:vAlign w:val="center"/>
          </w:tcPr>
          <w:p w14:paraId="60C8E95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责令改正，处100万元的罚款，对单位直接负责的主管人员和其他直接责任人员处单位罚款数额百分之十的罚款，降低资质等级；有违法所得的，予以没收。</w:t>
            </w:r>
          </w:p>
        </w:tc>
      </w:tr>
      <w:tr w14:paraId="3DE8DC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69" w:hRule="atLeast"/>
          <w:jc w:val="center"/>
        </w:trPr>
        <w:tc>
          <w:tcPr>
            <w:tcW w:w="443" w:type="dxa"/>
            <w:gridSpan w:val="2"/>
            <w:vMerge w:val="continue"/>
            <w:noWrap w:val="0"/>
            <w:vAlign w:val="center"/>
          </w:tcPr>
          <w:p w14:paraId="080A766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F9C59D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1CD560C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2E8FDFE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37D47E8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（3）造成特别重大质量；或造成单位（子单位）工程存在严重缺陷，经返修和加固处理仍不能满足安全使用要求</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或造成特别严重的社会影响。</w:t>
            </w:r>
          </w:p>
        </w:tc>
        <w:tc>
          <w:tcPr>
            <w:tcW w:w="3058" w:type="dxa"/>
            <w:noWrap w:val="0"/>
            <w:vAlign w:val="center"/>
          </w:tcPr>
          <w:p w14:paraId="09FA962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责令改正，处100万元的罚款，对单位直接负责的主管人员和其他直接责任人员处单位罚款数额百分之十的罚款，吊销资质证书；有违法所得的，予以没收。</w:t>
            </w:r>
          </w:p>
        </w:tc>
      </w:tr>
      <w:tr w14:paraId="0E8126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61080870">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94</w:t>
            </w:r>
          </w:p>
        </w:tc>
        <w:tc>
          <w:tcPr>
            <w:tcW w:w="1550" w:type="dxa"/>
            <w:vMerge w:val="restart"/>
            <w:noWrap w:val="0"/>
            <w:vAlign w:val="center"/>
          </w:tcPr>
          <w:p w14:paraId="010EB27D">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p>
          <w:p w14:paraId="1E1B5522">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p>
          <w:p w14:paraId="0CB60A4F">
            <w:pPr>
              <w:keepNext w:val="0"/>
              <w:keepLines w:val="0"/>
              <w:pageBreakBefore w:val="0"/>
              <w:widowControl/>
              <w:spacing w:beforeAutospacing="0" w:afterAutospacing="0" w:line="260" w:lineRule="exact"/>
              <w:ind w:left="0" w:right="0" w:firstLine="65"/>
              <w:jc w:val="left"/>
              <w:rPr>
                <w:rFonts w:ascii="仿宋_GB2312" w:hAnsi="宋体" w:eastAsia="仿宋_GB2312"/>
                <w:color w:val="auto"/>
                <w:sz w:val="13"/>
                <w:szCs w:val="13"/>
                <w:highlight w:val="none"/>
              </w:rPr>
            </w:pPr>
          </w:p>
          <w:p w14:paraId="68B378C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248C0442">
            <w:pPr>
              <w:keepNext w:val="0"/>
              <w:keepLines w:val="0"/>
              <w:pageBreakBefore w:val="0"/>
              <w:widowControl/>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工程监理单位与被监理工程的施工承包单位以及建筑材料、建筑构配件和设备供应单位有隶属关系或者其他利害关系承担该项建设工程的监理业务</w:t>
            </w:r>
          </w:p>
        </w:tc>
        <w:tc>
          <w:tcPr>
            <w:tcW w:w="4820" w:type="dxa"/>
            <w:vMerge w:val="restart"/>
            <w:noWrap w:val="0"/>
            <w:vAlign w:val="center"/>
          </w:tcPr>
          <w:p w14:paraId="3A67308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466BBD59">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《建设工程质量管理条例》第六十八条</w:t>
            </w:r>
          </w:p>
          <w:p w14:paraId="58C9910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工程监理单位与被监理工程的施工承包单位以及建筑材料、建筑构配件和设备供应单位有隶属关系或者其他利害关系承担该项建设工程的监理业务的，责令改正，处5万元以上10万元以下的罚款，降低资质等级或者吊销资质证书；有违法所得的，予以没收。</w:t>
            </w:r>
          </w:p>
          <w:p w14:paraId="3870827E">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5FC67420">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《建设工程质量管理条例》第七十三条</w:t>
            </w:r>
          </w:p>
          <w:p w14:paraId="184D4509">
            <w:pPr>
              <w:keepNext w:val="0"/>
              <w:keepLines w:val="0"/>
              <w:pageBreakBefore w:val="0"/>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vAlign w:val="center"/>
          </w:tcPr>
          <w:p w14:paraId="6CBA8E3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CDA392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5896F16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责令改正，处5万元以上6万元以下的罚款，对单位直接负责的主管人员和其他直接责任人员处单位罚款数额百分之五以上百分之六以下的罚款；有违法所得的，予以没收。</w:t>
            </w:r>
          </w:p>
        </w:tc>
      </w:tr>
      <w:tr w14:paraId="28F7C4F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78E0AB5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F7194F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213328E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62400C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2D7EFFC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5559703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责令改正，处6万元以上8.5万元以下的罚款，对单位直接负责的主管人员和其他直接责任人员处单位罚款数额百分之六以上百分之八点五以下的罚款；有违法所得的，予以没收。</w:t>
            </w:r>
          </w:p>
        </w:tc>
      </w:tr>
      <w:tr w14:paraId="69BB32E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6D0658BF">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62B709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BBE265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0F1554D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3E36D9E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（1）造成一般或较大质量事故的。</w:t>
            </w:r>
          </w:p>
        </w:tc>
        <w:tc>
          <w:tcPr>
            <w:tcW w:w="3058" w:type="dxa"/>
            <w:noWrap w:val="0"/>
            <w:vAlign w:val="center"/>
          </w:tcPr>
          <w:p w14:paraId="78C62E8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责令改正，处8.5万元以上10万元以下的罚款，对单位直接负责的主管人员和其他直接责任人员处单位罚款数额百分之八点五以上百分之十以下的罚款；有违法所得的，予以没收。</w:t>
            </w:r>
          </w:p>
        </w:tc>
      </w:tr>
      <w:tr w14:paraId="707A0A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2" w:hRule="atLeast"/>
          <w:jc w:val="center"/>
        </w:trPr>
        <w:tc>
          <w:tcPr>
            <w:tcW w:w="443" w:type="dxa"/>
            <w:gridSpan w:val="2"/>
            <w:vMerge w:val="continue"/>
            <w:noWrap w:val="0"/>
            <w:vAlign w:val="center"/>
          </w:tcPr>
          <w:p w14:paraId="3742B09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248437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3D08EB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677D3B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257421D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（2）造成重大质量事故；或造成分部工程存在严重缺陷，经返修和加固处理仍不能满足安全使用要求。</w:t>
            </w:r>
          </w:p>
        </w:tc>
        <w:tc>
          <w:tcPr>
            <w:tcW w:w="3058" w:type="dxa"/>
            <w:noWrap w:val="0"/>
            <w:vAlign w:val="center"/>
          </w:tcPr>
          <w:p w14:paraId="18E4C1F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责令改正，处10万元的罚款，对单位直接负责的主管人员和其他直接责任人员处单位罚款数额百分之十的罚款有违法所得的，予以没收；降低资质等级。</w:t>
            </w:r>
          </w:p>
        </w:tc>
      </w:tr>
      <w:tr w14:paraId="0BE1F4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5" w:hRule="atLeast"/>
          <w:jc w:val="center"/>
        </w:trPr>
        <w:tc>
          <w:tcPr>
            <w:tcW w:w="443" w:type="dxa"/>
            <w:gridSpan w:val="2"/>
            <w:vMerge w:val="continue"/>
            <w:noWrap w:val="0"/>
            <w:vAlign w:val="center"/>
          </w:tcPr>
          <w:p w14:paraId="67E8C66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0C0D20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7B4AC09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4A786D4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2D314B0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（3）造成特别重大质量；或造成单位（子单位）工程存在严重缺陷，经返修和加固处理仍不能满足安全使用要</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或造成特别严重的社会影响。</w:t>
            </w:r>
          </w:p>
        </w:tc>
        <w:tc>
          <w:tcPr>
            <w:tcW w:w="3058" w:type="dxa"/>
            <w:noWrap w:val="0"/>
            <w:vAlign w:val="center"/>
          </w:tcPr>
          <w:p w14:paraId="1493137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责令改正，处10万元的罚款，对单位直接负责的主管人员和其他直接责任人员处单位罚款数额百分之十的罚款；有违法所得的，予以没收；吊销资质证书。</w:t>
            </w:r>
          </w:p>
        </w:tc>
      </w:tr>
      <w:tr w14:paraId="343412D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4DBB81A7">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95</w:t>
            </w:r>
          </w:p>
        </w:tc>
        <w:tc>
          <w:tcPr>
            <w:tcW w:w="1550" w:type="dxa"/>
            <w:vMerge w:val="restart"/>
            <w:noWrap w:val="0"/>
            <w:vAlign w:val="center"/>
          </w:tcPr>
          <w:p w14:paraId="403959C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3130CFA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14614DC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5C1C133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38C3D3F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涉及建筑主体或者承重结构变动的装修工程，没有设计方案擅自施工的；</w:t>
            </w:r>
          </w:p>
          <w:p w14:paraId="75FF1A2F">
            <w:pPr>
              <w:keepNext w:val="0"/>
              <w:keepLines w:val="0"/>
              <w:pageBreakBefore w:val="0"/>
              <w:widowControl/>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房屋建筑使用者在装修过程中擅自变动房屋建筑主体和承重结构的</w:t>
            </w:r>
          </w:p>
        </w:tc>
        <w:tc>
          <w:tcPr>
            <w:tcW w:w="4820" w:type="dxa"/>
            <w:vMerge w:val="restart"/>
            <w:noWrap w:val="0"/>
            <w:vAlign w:val="center"/>
          </w:tcPr>
          <w:p w14:paraId="269744C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4AB007B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428B4EF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4D718A2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04469926">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《建设工程质量管理条例》第六十九条</w:t>
            </w:r>
          </w:p>
          <w:p w14:paraId="340E899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涉及建筑主体或者承重结构变动的装修工程，没有设计方案擅自施工的，责令改正，处50万元以上100万元以下的罚款；房屋建筑使用者在装修过程中擅自变动房屋建筑主体和承重结构的，责令改正，处5万元以上10万元以下的罚款；</w:t>
            </w:r>
          </w:p>
          <w:p w14:paraId="05961A7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有前款所列行为，造成损失的，依法承担赔偿责任。</w:t>
            </w:r>
          </w:p>
          <w:p w14:paraId="7CFA19A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03DAFA1B">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《建设工程质量管理条例》第七十三条</w:t>
            </w:r>
          </w:p>
          <w:p w14:paraId="49C04B2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p w14:paraId="54AB2537">
            <w:pPr>
              <w:keepNext w:val="0"/>
              <w:keepLines w:val="0"/>
              <w:pageBreakBefore w:val="0"/>
              <w:spacing w:beforeAutospacing="0" w:afterAutospacing="0" w:line="260" w:lineRule="exact"/>
              <w:ind w:left="0" w:right="0"/>
              <w:jc w:val="left"/>
              <w:rPr>
                <w:rFonts w:ascii="宋体" w:hAnsi="宋体" w:cs="宋体"/>
                <w:color w:val="auto"/>
                <w:sz w:val="13"/>
                <w:szCs w:val="13"/>
                <w:highlight w:val="none"/>
              </w:rPr>
            </w:pPr>
          </w:p>
        </w:tc>
        <w:tc>
          <w:tcPr>
            <w:tcW w:w="823" w:type="dxa"/>
            <w:vMerge w:val="restart"/>
            <w:noWrap w:val="0"/>
            <w:vAlign w:val="center"/>
          </w:tcPr>
          <w:p w14:paraId="5079EFF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A74302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（1）涉及建筑主体或者承重结构变动的装修工程，没有设计方案擅自施工，未造成质量事故，不需要加固补强的。</w:t>
            </w:r>
          </w:p>
        </w:tc>
        <w:tc>
          <w:tcPr>
            <w:tcW w:w="3058" w:type="dxa"/>
            <w:noWrap w:val="0"/>
            <w:vAlign w:val="center"/>
          </w:tcPr>
          <w:p w14:paraId="3B8C23D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责令改正，处50万元以上65万元以下的罚款，对单位直接负责的主管人员和其他直接责任人员处单位罚款数额百分之五以上百分之六点五以下的罚款。</w:t>
            </w:r>
          </w:p>
        </w:tc>
      </w:tr>
      <w:tr w14:paraId="334D1D3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26E4699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4613D87">
            <w:pPr>
              <w:keepNext w:val="0"/>
              <w:keepLines w:val="0"/>
              <w:pageBreakBefore w:val="0"/>
              <w:widowControl/>
              <w:spacing w:beforeAutospacing="0" w:afterAutospacing="0" w:line="260" w:lineRule="exact"/>
              <w:ind w:left="0" w:right="0"/>
              <w:jc w:val="left"/>
              <w:rPr>
                <w:rFonts w:ascii="宋体" w:hAnsi="宋体" w:cs="Arial"/>
                <w:color w:val="auto"/>
                <w:spacing w:val="8"/>
                <w:sz w:val="13"/>
                <w:szCs w:val="13"/>
                <w:highlight w:val="none"/>
              </w:rPr>
            </w:pPr>
          </w:p>
        </w:tc>
        <w:tc>
          <w:tcPr>
            <w:tcW w:w="4820" w:type="dxa"/>
            <w:vMerge w:val="continue"/>
            <w:noWrap w:val="0"/>
            <w:vAlign w:val="center"/>
          </w:tcPr>
          <w:p w14:paraId="21F3E08B">
            <w:pPr>
              <w:keepNext w:val="0"/>
              <w:keepLines w:val="0"/>
              <w:pageBreakBefore w:val="0"/>
              <w:widowControl/>
              <w:spacing w:beforeAutospacing="0" w:afterAutospacing="0" w:line="260" w:lineRule="exact"/>
              <w:ind w:left="0" w:right="0"/>
              <w:jc w:val="left"/>
              <w:rPr>
                <w:rFonts w:ascii="宋体" w:hAnsi="宋体" w:cs="宋体"/>
                <w:color w:val="auto"/>
                <w:sz w:val="13"/>
                <w:szCs w:val="13"/>
                <w:highlight w:val="none"/>
              </w:rPr>
            </w:pPr>
          </w:p>
        </w:tc>
        <w:tc>
          <w:tcPr>
            <w:tcW w:w="823" w:type="dxa"/>
            <w:vMerge w:val="continue"/>
            <w:noWrap w:val="0"/>
            <w:vAlign w:val="center"/>
          </w:tcPr>
          <w:p w14:paraId="1E2CA76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5DCE86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（2）房屋建筑使用者在装修过程中擅自变动房屋建筑主体和承重结构，未造成质量事故，不需要加固补强的。</w:t>
            </w:r>
          </w:p>
        </w:tc>
        <w:tc>
          <w:tcPr>
            <w:tcW w:w="3058" w:type="dxa"/>
            <w:noWrap w:val="0"/>
            <w:vAlign w:val="center"/>
          </w:tcPr>
          <w:p w14:paraId="2A55A96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责令改正，处5万元以上6.5万元以下的罚款，对单位直接负责的主管人员和其他直接责任人员处单位罚款数额百分之五以上百分之六点五以下的罚款。</w:t>
            </w:r>
          </w:p>
        </w:tc>
      </w:tr>
      <w:tr w14:paraId="453303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289D0DA8">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E179D5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61E628B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75521F8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4954341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（1）涉及建筑主体或者承重结构变动的装修工程，没有设计方案擅自施工，造成一般质量事故；或不满足结构安全，需局部加固补强的。</w:t>
            </w:r>
          </w:p>
        </w:tc>
        <w:tc>
          <w:tcPr>
            <w:tcW w:w="3058" w:type="dxa"/>
            <w:noWrap w:val="0"/>
            <w:vAlign w:val="center"/>
          </w:tcPr>
          <w:p w14:paraId="08CD904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责令改正，处65万元以上85万元以下的罚款，对单位直接负责的主管人员和其他直接责任人员处单位罚款数额百分之六点五以上百分之八点五以下的罚款。</w:t>
            </w:r>
          </w:p>
        </w:tc>
      </w:tr>
      <w:tr w14:paraId="2A44A9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4F8194B9">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024B58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1A1C71E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3CEA0DF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463F27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（2）房屋建筑使用者在装修过程中擅自变动房屋建筑主体和承重结构，造成一般质量事故；或不满足结构安全，需局部加固补强的。</w:t>
            </w:r>
          </w:p>
        </w:tc>
        <w:tc>
          <w:tcPr>
            <w:tcW w:w="3058" w:type="dxa"/>
            <w:noWrap w:val="0"/>
            <w:vAlign w:val="center"/>
          </w:tcPr>
          <w:p w14:paraId="7DA5F6C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责令改正，处6.5万元以上8.5万元以下的罚款，对单位直接负责的主管人员和其他直接责任人员处单位罚款数额百分之六点五以上百分之八点五以下的罚款。</w:t>
            </w:r>
          </w:p>
        </w:tc>
      </w:tr>
      <w:tr w14:paraId="57E8A5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48" w:hRule="atLeast"/>
          <w:jc w:val="center"/>
        </w:trPr>
        <w:tc>
          <w:tcPr>
            <w:tcW w:w="443" w:type="dxa"/>
            <w:gridSpan w:val="2"/>
            <w:vMerge w:val="continue"/>
            <w:noWrap w:val="0"/>
            <w:vAlign w:val="center"/>
          </w:tcPr>
          <w:p w14:paraId="395FEA3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A01E67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19FBFE3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75D4144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503497C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（1）涉及建筑主体或者承重结构变动的装修工程，没有设计方案擅自施工，造成较大以上质量事故；或影响结构安全，需全面加固处理的。</w:t>
            </w:r>
          </w:p>
        </w:tc>
        <w:tc>
          <w:tcPr>
            <w:tcW w:w="3058" w:type="dxa"/>
            <w:noWrap w:val="0"/>
            <w:vAlign w:val="center"/>
          </w:tcPr>
          <w:p w14:paraId="263E51C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责令改正，处85万元以上100万元以下的罚款，对单位直接负责的主管人员和其他直接责任人员处单位罚款数额百分之八点五以上百分之十以下的罚款。</w:t>
            </w:r>
          </w:p>
        </w:tc>
      </w:tr>
      <w:tr w14:paraId="105F35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5" w:hRule="atLeast"/>
          <w:jc w:val="center"/>
        </w:trPr>
        <w:tc>
          <w:tcPr>
            <w:tcW w:w="443" w:type="dxa"/>
            <w:gridSpan w:val="2"/>
            <w:vMerge w:val="continue"/>
            <w:noWrap w:val="0"/>
            <w:vAlign w:val="center"/>
          </w:tcPr>
          <w:p w14:paraId="609E510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8D5985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5BB6DFD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0C95D4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475B08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（2）房屋建筑使用者在装修过程中擅自变动房屋建筑主体和承重结构，造成较大以上质量事故；或影响结构安全，需全面加固处理的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或造成特别严重的社会影响。</w:t>
            </w:r>
          </w:p>
        </w:tc>
        <w:tc>
          <w:tcPr>
            <w:tcW w:w="3058" w:type="dxa"/>
            <w:noWrap w:val="0"/>
            <w:vAlign w:val="center"/>
          </w:tcPr>
          <w:p w14:paraId="4B7DCFA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责令改正，处8.5万元以上10万元以下的罚款，对单位直接负责的主管人员和其他直接责任人员处单位罚款数额百分之八点五以上百分之十以下的罚款。</w:t>
            </w:r>
          </w:p>
        </w:tc>
      </w:tr>
      <w:tr w14:paraId="55FDCF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04802FEC">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96</w:t>
            </w:r>
          </w:p>
        </w:tc>
        <w:tc>
          <w:tcPr>
            <w:tcW w:w="1550" w:type="dxa"/>
            <w:vMerge w:val="restart"/>
            <w:noWrap w:val="0"/>
            <w:vAlign w:val="center"/>
          </w:tcPr>
          <w:p w14:paraId="2CF6082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注册建筑师、注册结构工程师、监理工程师等注册执业人员因过错造成质量事故的</w:t>
            </w:r>
          </w:p>
        </w:tc>
        <w:tc>
          <w:tcPr>
            <w:tcW w:w="4820" w:type="dxa"/>
            <w:vMerge w:val="restart"/>
            <w:noWrap w:val="0"/>
            <w:vAlign w:val="center"/>
          </w:tcPr>
          <w:p w14:paraId="7EB94A2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《建设工程质量管理条例》第七十二条</w:t>
            </w:r>
          </w:p>
          <w:p w14:paraId="499D472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注册建筑师、注册结构工程师、监理工程师等注册执业人员因过错造成质量事故的，责令停止执业1年；造成重大质量事故的，吊销执业资格证书，5年以内不予注册；情节特别恶劣的，终身不予注册。</w:t>
            </w:r>
          </w:p>
        </w:tc>
        <w:tc>
          <w:tcPr>
            <w:tcW w:w="823" w:type="dxa"/>
            <w:noWrap w:val="0"/>
            <w:vAlign w:val="center"/>
          </w:tcPr>
          <w:p w14:paraId="73B4A9EE">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FCE910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造成一般质量事故或者其他较严重后果的。</w:t>
            </w:r>
          </w:p>
        </w:tc>
        <w:tc>
          <w:tcPr>
            <w:tcW w:w="3058" w:type="dxa"/>
            <w:noWrap w:val="0"/>
            <w:vAlign w:val="center"/>
          </w:tcPr>
          <w:p w14:paraId="7ABD1FC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责令停止执业1年。</w:t>
            </w:r>
          </w:p>
        </w:tc>
      </w:tr>
      <w:tr w14:paraId="17D135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351F48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C3DFA5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0672B8A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2EE35A2">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309834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w:t>
            </w:r>
            <w:r>
              <w:rPr>
                <w:rFonts w:hint="eastAsia" w:ascii="仿宋_GB2312" w:hAnsi="宋体" w:eastAsia="仿宋_GB2312"/>
                <w:color w:val="auto"/>
                <w:sz w:val="13"/>
                <w:szCs w:val="13"/>
                <w:highlight w:val="none"/>
                <w:lang w:val="en-US" w:eastAsia="zh-CN"/>
              </w:rPr>
              <w:t>重</w:t>
            </w:r>
            <w:r>
              <w:rPr>
                <w:rFonts w:hint="eastAsia" w:ascii="仿宋_GB2312" w:hAnsi="宋体" w:eastAsia="仿宋_GB2312"/>
                <w:color w:val="auto"/>
                <w:sz w:val="13"/>
                <w:szCs w:val="13"/>
                <w:highlight w:val="none"/>
              </w:rPr>
              <w:t>大质量事故或者其他严重后果的。</w:t>
            </w:r>
          </w:p>
        </w:tc>
        <w:tc>
          <w:tcPr>
            <w:tcW w:w="3058" w:type="dxa"/>
            <w:noWrap w:val="0"/>
            <w:vAlign w:val="center"/>
          </w:tcPr>
          <w:p w14:paraId="01C7351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吊销执业资格证书，5年内不予注册。</w:t>
            </w:r>
          </w:p>
        </w:tc>
      </w:tr>
      <w:tr w14:paraId="7FCD65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767546C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E3BB1E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527226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A0A155E">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040BEDE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造成特别重大质量事故或者其他特别严重后果的。</w:t>
            </w:r>
          </w:p>
        </w:tc>
        <w:tc>
          <w:tcPr>
            <w:tcW w:w="3058" w:type="dxa"/>
            <w:noWrap w:val="0"/>
            <w:vAlign w:val="center"/>
          </w:tcPr>
          <w:p w14:paraId="11DF26B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吊销执业资格证书，终身不予注册。</w:t>
            </w:r>
          </w:p>
        </w:tc>
      </w:tr>
      <w:tr w14:paraId="6455771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11A588F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97</w:t>
            </w:r>
          </w:p>
        </w:tc>
        <w:tc>
          <w:tcPr>
            <w:tcW w:w="1550" w:type="dxa"/>
            <w:vMerge w:val="restart"/>
            <w:noWrap w:val="0"/>
            <w:vAlign w:val="center"/>
          </w:tcPr>
          <w:p w14:paraId="26952250">
            <w:pPr>
              <w:keepNext w:val="0"/>
              <w:keepLines w:val="0"/>
              <w:pageBreakBefore w:val="0"/>
              <w:widowControl/>
              <w:spacing w:beforeAutospacing="0" w:afterAutospacing="0" w:line="260" w:lineRule="exact"/>
              <w:ind w:left="0" w:right="0" w:firstLine="130"/>
              <w:jc w:val="left"/>
              <w:rPr>
                <w:rFonts w:ascii="仿宋_GB2312" w:hAnsi="方正书宋简体" w:eastAsia="仿宋_GB2312"/>
                <w:color w:val="auto"/>
                <w:sz w:val="13"/>
                <w:szCs w:val="13"/>
                <w:highlight w:val="none"/>
              </w:rPr>
            </w:pPr>
            <w:r>
              <w:rPr>
                <w:rFonts w:hint="eastAsia" w:ascii="仿宋_GB2312" w:hAnsi="宋体" w:eastAsia="仿宋_GB2312"/>
                <w:color w:val="auto"/>
                <w:sz w:val="13"/>
                <w:szCs w:val="13"/>
                <w:highlight w:val="none"/>
              </w:rPr>
              <w:t>建设单位</w:t>
            </w:r>
            <w:r>
              <w:rPr>
                <w:rFonts w:hint="eastAsia" w:ascii="仿宋_GB2312" w:hAnsi="方正书宋简体" w:eastAsia="仿宋_GB2312"/>
                <w:color w:val="auto"/>
                <w:sz w:val="13"/>
                <w:szCs w:val="13"/>
                <w:highlight w:val="none"/>
              </w:rPr>
              <w:t>将备案机关决定重新组织竣工验收的工程，在重新组织竣工验收前，擅自使用</w:t>
            </w:r>
          </w:p>
        </w:tc>
        <w:tc>
          <w:tcPr>
            <w:tcW w:w="4820" w:type="dxa"/>
            <w:vMerge w:val="restart"/>
            <w:noWrap w:val="0"/>
            <w:vAlign w:val="center"/>
          </w:tcPr>
          <w:p w14:paraId="20F34FF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房屋建筑工程和市政基础设施工程竣工验收备案管理暂行办法</w:t>
            </w:r>
            <w:r>
              <w:rPr>
                <w:rFonts w:hint="eastAsia" w:ascii="仿宋_GB2312" w:hAnsi="宋体" w:eastAsia="仿宋_GB2312"/>
                <w:color w:val="auto"/>
                <w:sz w:val="13"/>
                <w:szCs w:val="13"/>
                <w:highlight w:val="none"/>
              </w:rPr>
              <w:t>》第十条</w:t>
            </w:r>
          </w:p>
          <w:p w14:paraId="03BD2C1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建设单位将备案机关决定重新组织竣工验收的工程，在重新组织竣工验收前，擅自使用的，备案机关责令停止使用，处工程合同价款2％以上4％以下罚款。</w:t>
            </w:r>
          </w:p>
        </w:tc>
        <w:tc>
          <w:tcPr>
            <w:tcW w:w="823" w:type="dxa"/>
            <w:noWrap w:val="0"/>
            <w:vAlign w:val="center"/>
          </w:tcPr>
          <w:p w14:paraId="38962D84">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8ABD45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0993A98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责令停止使用，处工程合同价款2％以上2.2％以下罚款。</w:t>
            </w:r>
          </w:p>
        </w:tc>
      </w:tr>
      <w:tr w14:paraId="51F9A6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5623C96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DD579F3">
            <w:pPr>
              <w:keepNext w:val="0"/>
              <w:keepLines w:val="0"/>
              <w:pageBreakBefore w:val="0"/>
              <w:widowControl/>
              <w:spacing w:beforeAutospacing="0" w:afterAutospacing="0" w:line="260" w:lineRule="exact"/>
              <w:ind w:left="0" w:right="0"/>
              <w:jc w:val="left"/>
              <w:rPr>
                <w:rFonts w:ascii="仿宋_GB2312" w:hAnsi="方正书宋简体" w:eastAsia="仿宋_GB2312"/>
                <w:color w:val="auto"/>
                <w:sz w:val="13"/>
                <w:szCs w:val="13"/>
                <w:highlight w:val="none"/>
              </w:rPr>
            </w:pPr>
          </w:p>
        </w:tc>
        <w:tc>
          <w:tcPr>
            <w:tcW w:w="4820" w:type="dxa"/>
            <w:vMerge w:val="continue"/>
            <w:noWrap w:val="0"/>
            <w:vAlign w:val="center"/>
          </w:tcPr>
          <w:p w14:paraId="5554D4C9">
            <w:pPr>
              <w:keepNext w:val="0"/>
              <w:keepLines w:val="0"/>
              <w:pageBreakBefore w:val="0"/>
              <w:spacing w:beforeAutospacing="0" w:afterAutospacing="0" w:line="260" w:lineRule="exact"/>
              <w:ind w:left="0" w:right="0"/>
              <w:jc w:val="left"/>
              <w:rPr>
                <w:rFonts w:ascii="仿宋_GB2312" w:hAnsi="方正书宋简体" w:eastAsia="仿宋_GB2312"/>
                <w:color w:val="auto"/>
                <w:sz w:val="13"/>
                <w:szCs w:val="13"/>
                <w:highlight w:val="none"/>
              </w:rPr>
            </w:pPr>
          </w:p>
        </w:tc>
        <w:tc>
          <w:tcPr>
            <w:tcW w:w="823" w:type="dxa"/>
            <w:noWrap w:val="0"/>
            <w:vAlign w:val="center"/>
          </w:tcPr>
          <w:p w14:paraId="4965ECC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31B0178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640E74A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责令停止使用，处工程合同价款2.2％以上3.5％以下罚款。</w:t>
            </w:r>
          </w:p>
        </w:tc>
      </w:tr>
      <w:tr w14:paraId="33CF1AF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continue"/>
            <w:noWrap w:val="0"/>
            <w:vAlign w:val="center"/>
          </w:tcPr>
          <w:p w14:paraId="3B7F84F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14C7E34">
            <w:pPr>
              <w:keepNext w:val="0"/>
              <w:keepLines w:val="0"/>
              <w:pageBreakBefore w:val="0"/>
              <w:widowControl/>
              <w:spacing w:beforeAutospacing="0" w:afterAutospacing="0" w:line="260" w:lineRule="exact"/>
              <w:ind w:left="0" w:right="0"/>
              <w:jc w:val="left"/>
              <w:rPr>
                <w:rFonts w:ascii="仿宋_GB2312" w:hAnsi="方正书宋简体" w:eastAsia="仿宋_GB2312"/>
                <w:color w:val="auto"/>
                <w:sz w:val="13"/>
                <w:szCs w:val="13"/>
                <w:highlight w:val="none"/>
              </w:rPr>
            </w:pPr>
          </w:p>
        </w:tc>
        <w:tc>
          <w:tcPr>
            <w:tcW w:w="4820" w:type="dxa"/>
            <w:vMerge w:val="continue"/>
            <w:noWrap w:val="0"/>
            <w:vAlign w:val="center"/>
          </w:tcPr>
          <w:p w14:paraId="0D18F045">
            <w:pPr>
              <w:keepNext w:val="0"/>
              <w:keepLines w:val="0"/>
              <w:pageBreakBefore w:val="0"/>
              <w:spacing w:beforeAutospacing="0" w:afterAutospacing="0" w:line="260" w:lineRule="exact"/>
              <w:ind w:left="0" w:right="0"/>
              <w:jc w:val="left"/>
              <w:rPr>
                <w:rFonts w:ascii="仿宋_GB2312" w:hAnsi="方正书宋简体" w:eastAsia="仿宋_GB2312"/>
                <w:color w:val="auto"/>
                <w:sz w:val="13"/>
                <w:szCs w:val="13"/>
                <w:highlight w:val="none"/>
              </w:rPr>
            </w:pPr>
          </w:p>
        </w:tc>
        <w:tc>
          <w:tcPr>
            <w:tcW w:w="823" w:type="dxa"/>
            <w:noWrap w:val="0"/>
            <w:vAlign w:val="center"/>
          </w:tcPr>
          <w:p w14:paraId="752BE31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672ABE6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（1）曾因该违法行为被依法查处，再次实施该违法行为的；</w:t>
            </w:r>
          </w:p>
          <w:p w14:paraId="58FBE1E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（2）造成工程质量事故的；</w:t>
            </w:r>
          </w:p>
          <w:p w14:paraId="30C960C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（3）经有关部门确认，存在商业贿赂情形的。</w:t>
            </w:r>
          </w:p>
          <w:p w14:paraId="55F1EF4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（4）其他依法应予从重处罚的情形</w:t>
            </w:r>
          </w:p>
        </w:tc>
        <w:tc>
          <w:tcPr>
            <w:tcW w:w="3058" w:type="dxa"/>
            <w:noWrap w:val="0"/>
            <w:vAlign w:val="center"/>
          </w:tcPr>
          <w:p w14:paraId="7901DE2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责令停止使用，处工程合同价款3.5％以上4％以下罚款。</w:t>
            </w:r>
          </w:p>
        </w:tc>
      </w:tr>
      <w:tr w14:paraId="25511D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76498D72">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98</w:t>
            </w:r>
          </w:p>
        </w:tc>
        <w:tc>
          <w:tcPr>
            <w:tcW w:w="1550" w:type="dxa"/>
            <w:vMerge w:val="restart"/>
            <w:noWrap w:val="0"/>
            <w:vAlign w:val="center"/>
          </w:tcPr>
          <w:p w14:paraId="54DDB532">
            <w:pPr>
              <w:keepNext w:val="0"/>
              <w:keepLines w:val="0"/>
              <w:pageBreakBefore w:val="0"/>
              <w:widowControl/>
              <w:spacing w:beforeAutospacing="0" w:afterAutospacing="0" w:line="260" w:lineRule="exact"/>
              <w:ind w:left="0" w:right="0" w:firstLine="130"/>
              <w:jc w:val="left"/>
              <w:rPr>
                <w:rFonts w:ascii="仿宋_GB2312" w:hAnsi="方正书宋简体" w:eastAsia="仿宋_GB2312"/>
                <w:color w:val="auto"/>
                <w:sz w:val="13"/>
                <w:szCs w:val="13"/>
                <w:highlight w:val="none"/>
              </w:rPr>
            </w:pPr>
            <w:r>
              <w:rPr>
                <w:rFonts w:hint="eastAsia" w:ascii="仿宋_GB2312" w:hAnsi="方正书宋简体" w:eastAsia="仿宋_GB2312"/>
                <w:color w:val="auto"/>
                <w:sz w:val="13"/>
                <w:szCs w:val="13"/>
                <w:highlight w:val="none"/>
              </w:rPr>
              <w:t>建设单位采用虚假证明文件办理工程竣工验收备案</w:t>
            </w:r>
          </w:p>
        </w:tc>
        <w:tc>
          <w:tcPr>
            <w:tcW w:w="4820" w:type="dxa"/>
            <w:vMerge w:val="restart"/>
            <w:noWrap w:val="0"/>
            <w:vAlign w:val="center"/>
          </w:tcPr>
          <w:p w14:paraId="0C3F8285">
            <w:pPr>
              <w:keepNext w:val="0"/>
              <w:keepLines w:val="0"/>
              <w:pageBreakBefore w:val="0"/>
              <w:widowControl/>
              <w:spacing w:beforeAutospacing="0" w:afterAutospacing="0" w:line="260" w:lineRule="exact"/>
              <w:ind w:left="0" w:right="0" w:firstLine="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房屋建筑工程和市政基础设施工程竣工验收备案管理暂行办法</w:t>
            </w:r>
            <w:r>
              <w:rPr>
                <w:rFonts w:hint="eastAsia" w:ascii="仿宋_GB2312" w:hAnsi="宋体" w:eastAsia="仿宋_GB2312"/>
                <w:color w:val="auto"/>
                <w:sz w:val="13"/>
                <w:szCs w:val="13"/>
                <w:highlight w:val="none"/>
              </w:rPr>
              <w:t>》第十一条</w:t>
            </w:r>
          </w:p>
          <w:p w14:paraId="4B7862D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建设单位采用虚假证明文件办理工程竣工验收备案的，工程竣工验收无效，备案机关责令停止使用，重新组织竣工验收，处20万元以上50万元以下罚款；构成犯罪的，依法追究刑事责任。</w:t>
            </w:r>
          </w:p>
          <w:p w14:paraId="373818B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2F002AF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noWrap w:val="0"/>
            <w:vAlign w:val="center"/>
          </w:tcPr>
          <w:p w14:paraId="5714C95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CF1EA4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450B286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责令停止使用，重新组织竣工验收，处20万元以上25万元以下罚款。</w:t>
            </w:r>
          </w:p>
        </w:tc>
      </w:tr>
      <w:tr w14:paraId="635D49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30EA0EF">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C3F3EF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501988D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5D0A60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DA523E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0625337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责令停止使用，重新组织竣工验收，处25万元以上40万元以下罚款。</w:t>
            </w:r>
          </w:p>
        </w:tc>
      </w:tr>
      <w:tr w14:paraId="0B1B18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continue"/>
            <w:noWrap w:val="0"/>
            <w:vAlign w:val="center"/>
          </w:tcPr>
          <w:p w14:paraId="06CE337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63F066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C48A25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B88812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3EEE71B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（1）曾因该违法行为被依法查处，再次实施该违法行为的；</w:t>
            </w:r>
          </w:p>
          <w:p w14:paraId="03BDBE6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（2）造成工程质量事故的；</w:t>
            </w:r>
          </w:p>
          <w:p w14:paraId="0808EF3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（3）经有关部门确认，存在商业贿赂情形的；</w:t>
            </w:r>
          </w:p>
          <w:p w14:paraId="2475623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（4）其他依法应予从重处罚的情形。</w:t>
            </w:r>
          </w:p>
        </w:tc>
        <w:tc>
          <w:tcPr>
            <w:tcW w:w="3058" w:type="dxa"/>
            <w:noWrap w:val="0"/>
            <w:vAlign w:val="center"/>
          </w:tcPr>
          <w:p w14:paraId="77E3E17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责令停止使用，重新组织竣工验收，处40万元以上50万元以下罚款。</w:t>
            </w:r>
          </w:p>
        </w:tc>
      </w:tr>
      <w:tr w14:paraId="3BCBCF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11A08F90">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99</w:t>
            </w:r>
          </w:p>
        </w:tc>
        <w:tc>
          <w:tcPr>
            <w:tcW w:w="1550" w:type="dxa"/>
            <w:vMerge w:val="restart"/>
            <w:noWrap w:val="0"/>
            <w:vAlign w:val="center"/>
          </w:tcPr>
          <w:p w14:paraId="00345F2C">
            <w:pPr>
              <w:keepNext w:val="0"/>
              <w:keepLines w:val="0"/>
              <w:pageBreakBefore w:val="0"/>
              <w:widowControl/>
              <w:numPr>
                <w:ilvl w:val="0"/>
                <w:numId w:val="0"/>
              </w:numPr>
              <w:spacing w:beforeAutospacing="0" w:afterAutospacing="0" w:line="260" w:lineRule="exact"/>
              <w:ind w:left="0" w:right="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施工单位有下列行为之一的：</w:t>
            </w:r>
          </w:p>
          <w:p w14:paraId="373DC4FA">
            <w:pPr>
              <w:keepNext w:val="0"/>
              <w:keepLines w:val="0"/>
              <w:pageBreakBefore w:val="0"/>
              <w:widowControl/>
              <w:numPr>
                <w:ilvl w:val="0"/>
                <w:numId w:val="0"/>
              </w:numPr>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一</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工程竣工验收后，不向建设单位出具质量保修书的；</w:t>
            </w:r>
          </w:p>
          <w:p w14:paraId="3AC2F4BA">
            <w:pPr>
              <w:keepNext w:val="0"/>
              <w:keepLines w:val="0"/>
              <w:pageBreakBefore w:val="0"/>
              <w:widowControl/>
              <w:spacing w:beforeAutospacing="0" w:afterAutospacing="0" w:line="260" w:lineRule="exact"/>
              <w:ind w:left="0" w:right="0"/>
              <w:jc w:val="left"/>
              <w:rPr>
                <w:rFonts w:ascii="仿宋_GB2312" w:hAnsi="方正书宋简体" w:eastAsia="仿宋_GB2312"/>
                <w:color w:val="auto"/>
                <w:sz w:val="13"/>
                <w:szCs w:val="13"/>
                <w:highlight w:val="none"/>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二</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质量保修的内容、期限违反本办法规定的。</w:t>
            </w:r>
          </w:p>
        </w:tc>
        <w:tc>
          <w:tcPr>
            <w:tcW w:w="4820" w:type="dxa"/>
            <w:vMerge w:val="restart"/>
            <w:noWrap w:val="0"/>
            <w:vAlign w:val="center"/>
          </w:tcPr>
          <w:p w14:paraId="01B2ADA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《房屋建筑工程质量保修办法》第十八条</w:t>
            </w:r>
          </w:p>
          <w:p w14:paraId="0AD35C7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施工单位有下列行为之一的，由建设行政主管部门责令改正，并处1万元以上3万元以下的罚款。</w:t>
            </w:r>
          </w:p>
          <w:p w14:paraId="39AFEF2C">
            <w:pPr>
              <w:keepNext w:val="0"/>
              <w:keepLines w:val="0"/>
              <w:pageBreakBefore w:val="0"/>
              <w:widowControl/>
              <w:numPr>
                <w:ilvl w:val="0"/>
                <w:numId w:val="0"/>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一</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工程竣工验收后，不向建设单位出具质量保修书的；</w:t>
            </w:r>
          </w:p>
          <w:p w14:paraId="109F8443">
            <w:pPr>
              <w:keepNext w:val="0"/>
              <w:keepLines w:val="0"/>
              <w:pageBreakBefore w:val="0"/>
              <w:widowControl/>
              <w:numPr>
                <w:ilvl w:val="0"/>
                <w:numId w:val="0"/>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二</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质量保修的内容、期限违反本办法规定的。</w:t>
            </w:r>
          </w:p>
        </w:tc>
        <w:tc>
          <w:tcPr>
            <w:tcW w:w="823" w:type="dxa"/>
            <w:noWrap w:val="0"/>
            <w:vAlign w:val="center"/>
          </w:tcPr>
          <w:p w14:paraId="02885B7A">
            <w:pPr>
              <w:keepNext w:val="0"/>
              <w:keepLines w:val="0"/>
              <w:pageBreakBefore w:val="0"/>
              <w:widowControl/>
              <w:spacing w:beforeAutospacing="0" w:afterAutospacing="0" w:line="260" w:lineRule="exact"/>
              <w:ind w:left="0" w:right="0"/>
              <w:jc w:val="center"/>
              <w:rPr>
                <w:rFonts w:hint="eastAsia" w:ascii="仿宋_GB2312" w:hAnsi="方正书宋简体" w:eastAsia="仿宋_GB2312"/>
                <w:color w:val="auto"/>
                <w:sz w:val="13"/>
                <w:szCs w:val="13"/>
                <w:highlight w:val="none"/>
                <w:lang w:eastAsia="zh-CN"/>
              </w:rPr>
            </w:pPr>
            <w:r>
              <w:rPr>
                <w:rFonts w:hint="eastAsia" w:ascii="仿宋_GB2312" w:hAnsi="方正书宋简体" w:eastAsia="仿宋_GB2312"/>
                <w:color w:val="auto"/>
                <w:sz w:val="13"/>
                <w:szCs w:val="13"/>
                <w:highlight w:val="none"/>
                <w:lang w:eastAsia="zh-CN"/>
              </w:rPr>
              <w:t>从轻情节</w:t>
            </w:r>
          </w:p>
        </w:tc>
        <w:tc>
          <w:tcPr>
            <w:tcW w:w="3437" w:type="dxa"/>
            <w:gridSpan w:val="2"/>
            <w:noWrap w:val="0"/>
            <w:vAlign w:val="center"/>
          </w:tcPr>
          <w:p w14:paraId="74E8084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5C9CBFD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责令改正，处1万元以上1.5万元以下的罚款。</w:t>
            </w:r>
          </w:p>
        </w:tc>
      </w:tr>
      <w:tr w14:paraId="1434E7D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continue"/>
            <w:noWrap w:val="0"/>
            <w:vAlign w:val="center"/>
          </w:tcPr>
          <w:p w14:paraId="18869F10">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1E0AB76">
            <w:pPr>
              <w:keepNext w:val="0"/>
              <w:keepLines w:val="0"/>
              <w:pageBreakBefore w:val="0"/>
              <w:widowControl/>
              <w:spacing w:beforeAutospacing="0" w:afterAutospacing="0" w:line="260" w:lineRule="exact"/>
              <w:ind w:left="0" w:right="0"/>
              <w:jc w:val="left"/>
              <w:rPr>
                <w:rFonts w:ascii="仿宋_GB2312" w:hAnsi="方正书宋简体" w:eastAsia="仿宋_GB2312"/>
                <w:color w:val="auto"/>
                <w:sz w:val="13"/>
                <w:szCs w:val="13"/>
                <w:highlight w:val="none"/>
              </w:rPr>
            </w:pPr>
          </w:p>
        </w:tc>
        <w:tc>
          <w:tcPr>
            <w:tcW w:w="4820" w:type="dxa"/>
            <w:vMerge w:val="continue"/>
            <w:noWrap w:val="0"/>
            <w:vAlign w:val="center"/>
          </w:tcPr>
          <w:p w14:paraId="221BD93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31E26F6">
            <w:pPr>
              <w:keepNext w:val="0"/>
              <w:keepLines w:val="0"/>
              <w:pageBreakBefore w:val="0"/>
              <w:widowControl/>
              <w:spacing w:beforeAutospacing="0" w:afterAutospacing="0" w:line="260" w:lineRule="exact"/>
              <w:ind w:left="0" w:right="0"/>
              <w:jc w:val="center"/>
              <w:rPr>
                <w:rFonts w:hint="eastAsia" w:ascii="仿宋_GB2312" w:hAnsi="方正书宋简体" w:eastAsia="仿宋_GB2312"/>
                <w:color w:val="auto"/>
                <w:sz w:val="13"/>
                <w:szCs w:val="13"/>
                <w:highlight w:val="none"/>
                <w:lang w:eastAsia="zh-CN"/>
              </w:rPr>
            </w:pPr>
            <w:r>
              <w:rPr>
                <w:rFonts w:hint="eastAsia" w:ascii="仿宋_GB2312" w:hAnsi="方正书宋简体" w:eastAsia="仿宋_GB2312"/>
                <w:color w:val="auto"/>
                <w:sz w:val="13"/>
                <w:szCs w:val="13"/>
                <w:highlight w:val="none"/>
                <w:lang w:eastAsia="zh-CN"/>
              </w:rPr>
              <w:t>一般情节</w:t>
            </w:r>
          </w:p>
        </w:tc>
        <w:tc>
          <w:tcPr>
            <w:tcW w:w="3437" w:type="dxa"/>
            <w:gridSpan w:val="2"/>
            <w:noWrap w:val="0"/>
            <w:vAlign w:val="center"/>
          </w:tcPr>
          <w:p w14:paraId="77655CF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1A891D8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责令改正，处1.5万元以上2.5万元以下的罚款。</w:t>
            </w:r>
          </w:p>
        </w:tc>
      </w:tr>
      <w:tr w14:paraId="56FEB13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continue"/>
            <w:noWrap w:val="0"/>
            <w:vAlign w:val="center"/>
          </w:tcPr>
          <w:p w14:paraId="52D65C8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DA66517">
            <w:pPr>
              <w:keepNext w:val="0"/>
              <w:keepLines w:val="0"/>
              <w:pageBreakBefore w:val="0"/>
              <w:widowControl/>
              <w:spacing w:beforeAutospacing="0" w:afterAutospacing="0" w:line="260" w:lineRule="exact"/>
              <w:ind w:left="0" w:right="0"/>
              <w:jc w:val="left"/>
              <w:rPr>
                <w:rFonts w:ascii="仿宋_GB2312" w:hAnsi="方正书宋简体" w:eastAsia="仿宋_GB2312"/>
                <w:color w:val="auto"/>
                <w:sz w:val="13"/>
                <w:szCs w:val="13"/>
                <w:highlight w:val="none"/>
              </w:rPr>
            </w:pPr>
          </w:p>
        </w:tc>
        <w:tc>
          <w:tcPr>
            <w:tcW w:w="4820" w:type="dxa"/>
            <w:vMerge w:val="continue"/>
            <w:noWrap w:val="0"/>
            <w:vAlign w:val="center"/>
          </w:tcPr>
          <w:p w14:paraId="135CDE0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0FAA774">
            <w:pPr>
              <w:keepNext w:val="0"/>
              <w:keepLines w:val="0"/>
              <w:pageBreakBefore w:val="0"/>
              <w:widowControl/>
              <w:spacing w:beforeAutospacing="0" w:afterAutospacing="0" w:line="260" w:lineRule="exact"/>
              <w:ind w:left="0" w:right="0"/>
              <w:jc w:val="center"/>
              <w:rPr>
                <w:rFonts w:hint="eastAsia" w:ascii="仿宋_GB2312" w:hAnsi="方正书宋简体" w:eastAsia="仿宋_GB2312"/>
                <w:color w:val="auto"/>
                <w:sz w:val="13"/>
                <w:szCs w:val="13"/>
                <w:highlight w:val="none"/>
                <w:lang w:eastAsia="zh-CN"/>
              </w:rPr>
            </w:pPr>
            <w:r>
              <w:rPr>
                <w:rFonts w:hint="eastAsia" w:ascii="仿宋_GB2312" w:hAnsi="方正书宋简体" w:eastAsia="仿宋_GB2312"/>
                <w:color w:val="auto"/>
                <w:sz w:val="13"/>
                <w:szCs w:val="13"/>
                <w:highlight w:val="none"/>
                <w:lang w:eastAsia="zh-CN"/>
              </w:rPr>
              <w:t>从重情节</w:t>
            </w:r>
          </w:p>
        </w:tc>
        <w:tc>
          <w:tcPr>
            <w:tcW w:w="3437" w:type="dxa"/>
            <w:gridSpan w:val="2"/>
            <w:noWrap w:val="0"/>
            <w:vAlign w:val="center"/>
          </w:tcPr>
          <w:p w14:paraId="30C34E1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（1）经责令改正后，逾期未改正的；</w:t>
            </w:r>
          </w:p>
          <w:p w14:paraId="622B2BC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6098B8E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（3）造成工程质量事故的；</w:t>
            </w:r>
          </w:p>
          <w:p w14:paraId="1520917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（4）其他依法应予从重处罚的情形</w:t>
            </w:r>
          </w:p>
        </w:tc>
        <w:tc>
          <w:tcPr>
            <w:tcW w:w="3058" w:type="dxa"/>
            <w:noWrap w:val="0"/>
            <w:vAlign w:val="center"/>
          </w:tcPr>
          <w:p w14:paraId="718D314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责令改正，处2.5万元以上3万元以下的罚款。</w:t>
            </w:r>
          </w:p>
        </w:tc>
      </w:tr>
      <w:tr w14:paraId="2476FD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62B53083">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100</w:t>
            </w:r>
          </w:p>
        </w:tc>
        <w:tc>
          <w:tcPr>
            <w:tcW w:w="1550" w:type="dxa"/>
            <w:vMerge w:val="restart"/>
            <w:noWrap w:val="0"/>
            <w:vAlign w:val="center"/>
          </w:tcPr>
          <w:p w14:paraId="5B42D2E1">
            <w:pPr>
              <w:keepNext w:val="0"/>
              <w:keepLines w:val="0"/>
              <w:pageBreakBefore w:val="0"/>
              <w:spacing w:beforeAutospacing="0" w:afterAutospacing="0" w:line="260" w:lineRule="exact"/>
              <w:ind w:left="0" w:right="0" w:firstLine="130"/>
              <w:jc w:val="left"/>
              <w:rPr>
                <w:rFonts w:ascii="仿宋_GB2312" w:hAnsi="方正书宋简体" w:eastAsia="仿宋_GB2312"/>
                <w:color w:val="auto"/>
                <w:sz w:val="13"/>
                <w:szCs w:val="13"/>
                <w:highlight w:val="none"/>
              </w:rPr>
            </w:pPr>
          </w:p>
          <w:p w14:paraId="3EDAAF07">
            <w:pPr>
              <w:keepNext w:val="0"/>
              <w:keepLines w:val="0"/>
              <w:pageBreakBefore w:val="0"/>
              <w:spacing w:beforeAutospacing="0" w:afterAutospacing="0" w:line="260" w:lineRule="exact"/>
              <w:ind w:left="0" w:right="0" w:firstLine="130"/>
              <w:jc w:val="left"/>
              <w:rPr>
                <w:rFonts w:ascii="仿宋_GB2312" w:hAnsi="方正书宋简体" w:eastAsia="仿宋_GB2312"/>
                <w:color w:val="auto"/>
                <w:sz w:val="13"/>
                <w:szCs w:val="13"/>
                <w:highlight w:val="none"/>
              </w:rPr>
            </w:pPr>
          </w:p>
          <w:p w14:paraId="59134FFD">
            <w:pPr>
              <w:keepNext w:val="0"/>
              <w:keepLines w:val="0"/>
              <w:pageBreakBefore w:val="0"/>
              <w:spacing w:beforeAutospacing="0" w:afterAutospacing="0" w:line="260" w:lineRule="exact"/>
              <w:ind w:left="0" w:right="0" w:firstLine="130"/>
              <w:jc w:val="left"/>
              <w:rPr>
                <w:rFonts w:ascii="仿宋_GB2312" w:hAnsi="方正书宋简体" w:eastAsia="仿宋_GB2312"/>
                <w:color w:val="auto"/>
                <w:sz w:val="13"/>
                <w:szCs w:val="13"/>
                <w:highlight w:val="none"/>
              </w:rPr>
            </w:pPr>
          </w:p>
          <w:p w14:paraId="5AB8A391">
            <w:pPr>
              <w:keepNext w:val="0"/>
              <w:keepLines w:val="0"/>
              <w:pageBreakBefore w:val="0"/>
              <w:spacing w:beforeAutospacing="0" w:afterAutospacing="0" w:line="260" w:lineRule="exact"/>
              <w:ind w:left="0" w:right="0"/>
              <w:jc w:val="left"/>
              <w:rPr>
                <w:rFonts w:ascii="仿宋_GB2312" w:hAnsi="方正书宋简体" w:eastAsia="仿宋_GB2312"/>
                <w:color w:val="auto"/>
                <w:sz w:val="13"/>
                <w:szCs w:val="13"/>
                <w:highlight w:val="none"/>
              </w:rPr>
            </w:pPr>
            <w:r>
              <w:rPr>
                <w:rFonts w:hint="eastAsia" w:ascii="仿宋_GB2312" w:hAnsi="宋体" w:eastAsia="仿宋_GB2312"/>
                <w:color w:val="auto"/>
                <w:sz w:val="13"/>
                <w:szCs w:val="13"/>
                <w:highlight w:val="none"/>
              </w:rPr>
              <w:t>未取得相应资质、资质证书已过有效期或者超出资质许可范围从事建设工程质量检测活动</w:t>
            </w:r>
          </w:p>
        </w:tc>
        <w:tc>
          <w:tcPr>
            <w:tcW w:w="4820" w:type="dxa"/>
            <w:vMerge w:val="restart"/>
            <w:noWrap w:val="0"/>
            <w:vAlign w:val="center"/>
          </w:tcPr>
          <w:p w14:paraId="3BAC6F1F">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《建设工程质量检测管理办法》第三十九条　</w:t>
            </w:r>
          </w:p>
          <w:p w14:paraId="0D2B2F9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办法规定，未取得相应资质、资质证书已过有效期或者超出资质许可范围从事建设工程质量检测活动的，其检测报告无效，由县级以上地方人民政府住房和城乡建设主管部门处5万元以上10万元以下罚款；造成危害后果的，处10万元以上20万元以下罚款；构成犯罪的，依法追究刑事责任。</w:t>
            </w:r>
          </w:p>
          <w:p w14:paraId="553E1CBB">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p>
          <w:p w14:paraId="4514C6B8">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《建设工程质量检测管理办法》第四十八条　</w:t>
            </w:r>
          </w:p>
          <w:p w14:paraId="79A6A19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依照本办法规定，给予单位罚款处罚的，对单位直接负责的主管人员和其他直接责任人员处3万元以下罚款。</w:t>
            </w:r>
          </w:p>
        </w:tc>
        <w:tc>
          <w:tcPr>
            <w:tcW w:w="823" w:type="dxa"/>
            <w:noWrap w:val="0"/>
            <w:vAlign w:val="center"/>
          </w:tcPr>
          <w:p w14:paraId="3618EF2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211C04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初次违法，主动消除或减轻违法行为危害后果的。</w:t>
            </w:r>
          </w:p>
        </w:tc>
        <w:tc>
          <w:tcPr>
            <w:tcW w:w="3058" w:type="dxa"/>
            <w:noWrap w:val="0"/>
            <w:vAlign w:val="center"/>
          </w:tcPr>
          <w:p w14:paraId="6181200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8</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1万元以下</w:t>
            </w:r>
            <w:r>
              <w:rPr>
                <w:rFonts w:hint="eastAsia" w:ascii="仿宋_GB2312" w:hAnsi="宋体" w:eastAsia="仿宋_GB2312"/>
                <w:color w:val="auto"/>
                <w:sz w:val="13"/>
                <w:szCs w:val="13"/>
                <w:highlight w:val="none"/>
              </w:rPr>
              <w:t>的罚款。</w:t>
            </w:r>
          </w:p>
        </w:tc>
      </w:tr>
      <w:tr w14:paraId="178773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62A3C56A">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0107049">
            <w:pPr>
              <w:keepNext w:val="0"/>
              <w:keepLines w:val="0"/>
              <w:pageBreakBefore w:val="0"/>
              <w:widowControl/>
              <w:spacing w:beforeAutospacing="0" w:afterAutospacing="0" w:line="260" w:lineRule="exact"/>
              <w:ind w:left="0" w:right="0"/>
              <w:jc w:val="left"/>
              <w:rPr>
                <w:rFonts w:ascii="仿宋_GB2312" w:hAnsi="方正书宋简体" w:eastAsia="仿宋_GB2312"/>
                <w:color w:val="auto"/>
                <w:sz w:val="13"/>
                <w:szCs w:val="13"/>
                <w:highlight w:val="none"/>
              </w:rPr>
            </w:pPr>
          </w:p>
        </w:tc>
        <w:tc>
          <w:tcPr>
            <w:tcW w:w="4820" w:type="dxa"/>
            <w:vMerge w:val="continue"/>
            <w:noWrap w:val="0"/>
          </w:tcPr>
          <w:p w14:paraId="52778067">
            <w:pPr>
              <w:keepNext w:val="0"/>
              <w:keepLines w:val="0"/>
              <w:pageBreakBefore w:val="0"/>
              <w:widowControl/>
              <w:spacing w:beforeAutospacing="0" w:afterAutospacing="0" w:line="260" w:lineRule="exact"/>
              <w:ind w:left="0" w:right="0"/>
              <w:jc w:val="left"/>
              <w:rPr>
                <w:rFonts w:ascii="仿宋_GB2312" w:hAnsi="方正书宋简体" w:eastAsia="仿宋_GB2312"/>
                <w:color w:val="auto"/>
                <w:sz w:val="13"/>
                <w:szCs w:val="13"/>
                <w:highlight w:val="none"/>
              </w:rPr>
            </w:pPr>
          </w:p>
        </w:tc>
        <w:tc>
          <w:tcPr>
            <w:tcW w:w="823" w:type="dxa"/>
            <w:noWrap w:val="0"/>
            <w:vAlign w:val="center"/>
          </w:tcPr>
          <w:p w14:paraId="5D4FE36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068A2B7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3538B41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8</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10</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1万元以上2万元以下</w:t>
            </w:r>
            <w:r>
              <w:rPr>
                <w:rFonts w:hint="eastAsia" w:ascii="仿宋_GB2312" w:hAnsi="宋体" w:eastAsia="仿宋_GB2312"/>
                <w:color w:val="auto"/>
                <w:sz w:val="13"/>
                <w:szCs w:val="13"/>
                <w:highlight w:val="none"/>
              </w:rPr>
              <w:t>的罚款。</w:t>
            </w:r>
          </w:p>
        </w:tc>
      </w:tr>
      <w:tr w14:paraId="00D479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5" w:hRule="atLeast"/>
          <w:jc w:val="center"/>
        </w:trPr>
        <w:tc>
          <w:tcPr>
            <w:tcW w:w="443" w:type="dxa"/>
            <w:gridSpan w:val="2"/>
            <w:vMerge w:val="continue"/>
            <w:noWrap w:val="0"/>
            <w:vAlign w:val="center"/>
          </w:tcPr>
          <w:p w14:paraId="01A92480">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32EE657">
            <w:pPr>
              <w:keepNext w:val="0"/>
              <w:keepLines w:val="0"/>
              <w:pageBreakBefore w:val="0"/>
              <w:widowControl/>
              <w:spacing w:beforeAutospacing="0" w:afterAutospacing="0" w:line="260" w:lineRule="exact"/>
              <w:ind w:left="0" w:right="0"/>
              <w:jc w:val="left"/>
              <w:rPr>
                <w:rFonts w:ascii="仿宋_GB2312" w:hAnsi="方正书宋简体" w:eastAsia="仿宋_GB2312"/>
                <w:color w:val="auto"/>
                <w:sz w:val="13"/>
                <w:szCs w:val="13"/>
                <w:highlight w:val="none"/>
              </w:rPr>
            </w:pPr>
          </w:p>
        </w:tc>
        <w:tc>
          <w:tcPr>
            <w:tcW w:w="4820" w:type="dxa"/>
            <w:vMerge w:val="continue"/>
            <w:noWrap w:val="0"/>
            <w:vAlign w:val="center"/>
          </w:tcPr>
          <w:p w14:paraId="55A7BC2F">
            <w:pPr>
              <w:keepNext w:val="0"/>
              <w:keepLines w:val="0"/>
              <w:pageBreakBefore w:val="0"/>
              <w:widowControl/>
              <w:spacing w:beforeAutospacing="0" w:afterAutospacing="0" w:line="260" w:lineRule="exact"/>
              <w:ind w:left="0" w:right="0"/>
              <w:jc w:val="left"/>
              <w:rPr>
                <w:rFonts w:ascii="仿宋_GB2312" w:hAnsi="方正书宋简体" w:eastAsia="仿宋_GB2312"/>
                <w:color w:val="auto"/>
                <w:sz w:val="13"/>
                <w:szCs w:val="13"/>
                <w:highlight w:val="none"/>
              </w:rPr>
            </w:pPr>
          </w:p>
        </w:tc>
        <w:tc>
          <w:tcPr>
            <w:tcW w:w="823" w:type="dxa"/>
            <w:vMerge w:val="restart"/>
            <w:noWrap w:val="0"/>
            <w:vAlign w:val="center"/>
          </w:tcPr>
          <w:p w14:paraId="6DD16CE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5217389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（1）经责令改正后，逾期未改正的；</w:t>
            </w:r>
          </w:p>
          <w:p w14:paraId="7E4DF33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tc>
        <w:tc>
          <w:tcPr>
            <w:tcW w:w="3058" w:type="dxa"/>
            <w:noWrap w:val="0"/>
            <w:vAlign w:val="center"/>
          </w:tcPr>
          <w:p w14:paraId="3387A07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10</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15</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3万元罚款</w:t>
            </w:r>
            <w:r>
              <w:rPr>
                <w:rFonts w:hint="eastAsia" w:ascii="仿宋_GB2312" w:hAnsi="宋体" w:eastAsia="仿宋_GB2312"/>
                <w:color w:val="auto"/>
                <w:sz w:val="13"/>
                <w:szCs w:val="13"/>
                <w:highlight w:val="none"/>
              </w:rPr>
              <w:t>。</w:t>
            </w:r>
          </w:p>
        </w:tc>
      </w:tr>
      <w:tr w14:paraId="4A2637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5" w:hRule="atLeast"/>
          <w:jc w:val="center"/>
        </w:trPr>
        <w:tc>
          <w:tcPr>
            <w:tcW w:w="443" w:type="dxa"/>
            <w:gridSpan w:val="2"/>
            <w:vMerge w:val="continue"/>
            <w:noWrap w:val="0"/>
            <w:vAlign w:val="center"/>
          </w:tcPr>
          <w:p w14:paraId="578A486A">
            <w:pPr>
              <w:keepNext w:val="0"/>
              <w:keepLines w:val="0"/>
              <w:pageBreakBefore w:val="0"/>
              <w:widowControl/>
              <w:spacing w:beforeAutospacing="0" w:afterAutospacing="0" w:line="260" w:lineRule="exact"/>
              <w:ind w:left="0" w:right="0" w:firstLine="210"/>
              <w:jc w:val="left"/>
              <w:rPr>
                <w:color w:val="auto"/>
                <w:highlight w:val="none"/>
              </w:rPr>
            </w:pPr>
          </w:p>
        </w:tc>
        <w:tc>
          <w:tcPr>
            <w:tcW w:w="1550" w:type="dxa"/>
            <w:vMerge w:val="continue"/>
            <w:noWrap w:val="0"/>
            <w:vAlign w:val="center"/>
          </w:tcPr>
          <w:p w14:paraId="61B903DF">
            <w:pPr>
              <w:keepNext w:val="0"/>
              <w:keepLines w:val="0"/>
              <w:pageBreakBefore w:val="0"/>
              <w:widowControl/>
              <w:spacing w:beforeAutospacing="0" w:afterAutospacing="0" w:line="260" w:lineRule="exact"/>
              <w:ind w:left="0" w:right="0" w:firstLine="210"/>
              <w:jc w:val="left"/>
              <w:rPr>
                <w:color w:val="auto"/>
                <w:highlight w:val="none"/>
              </w:rPr>
            </w:pPr>
          </w:p>
        </w:tc>
        <w:tc>
          <w:tcPr>
            <w:tcW w:w="4820" w:type="dxa"/>
            <w:vMerge w:val="continue"/>
            <w:noWrap w:val="0"/>
            <w:vAlign w:val="center"/>
          </w:tcPr>
          <w:p w14:paraId="59753EB9">
            <w:pPr>
              <w:keepNext w:val="0"/>
              <w:keepLines w:val="0"/>
              <w:pageBreakBefore w:val="0"/>
              <w:widowControl/>
              <w:spacing w:beforeAutospacing="0" w:afterAutospacing="0" w:line="260" w:lineRule="exact"/>
              <w:ind w:left="0" w:right="0" w:firstLine="210"/>
              <w:jc w:val="left"/>
              <w:rPr>
                <w:color w:val="auto"/>
                <w:highlight w:val="none"/>
              </w:rPr>
            </w:pPr>
          </w:p>
        </w:tc>
        <w:tc>
          <w:tcPr>
            <w:tcW w:w="823" w:type="dxa"/>
            <w:vMerge w:val="continue"/>
            <w:noWrap w:val="0"/>
            <w:vAlign w:val="center"/>
          </w:tcPr>
          <w:p w14:paraId="58E17BC9">
            <w:pPr>
              <w:keepNext w:val="0"/>
              <w:keepLines w:val="0"/>
              <w:pageBreakBefore w:val="0"/>
              <w:widowControl/>
              <w:spacing w:beforeAutospacing="0" w:afterAutospacing="0" w:line="260" w:lineRule="exact"/>
              <w:ind w:left="0" w:right="0" w:firstLine="210"/>
              <w:jc w:val="left"/>
              <w:rPr>
                <w:color w:val="auto"/>
                <w:highlight w:val="none"/>
              </w:rPr>
            </w:pPr>
          </w:p>
        </w:tc>
        <w:tc>
          <w:tcPr>
            <w:tcW w:w="3437" w:type="dxa"/>
            <w:gridSpan w:val="2"/>
            <w:noWrap w:val="0"/>
            <w:vAlign w:val="center"/>
          </w:tcPr>
          <w:p w14:paraId="2B9EA42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1</w:t>
            </w:r>
            <w:r>
              <w:rPr>
                <w:rFonts w:hint="eastAsia" w:ascii="仿宋_GB2312" w:hAnsi="宋体" w:eastAsia="仿宋_GB2312"/>
                <w:color w:val="auto"/>
                <w:sz w:val="13"/>
                <w:szCs w:val="13"/>
                <w:highlight w:val="none"/>
              </w:rPr>
              <w:t>）造成工程质量事故的；</w:t>
            </w:r>
          </w:p>
          <w:p w14:paraId="55BD5E9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）经有关部门确认，存在贿赂情形的；</w:t>
            </w:r>
          </w:p>
          <w:p w14:paraId="2BCDB18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）其他依法应予从重处罚的情形。</w:t>
            </w:r>
          </w:p>
        </w:tc>
        <w:tc>
          <w:tcPr>
            <w:tcW w:w="3058" w:type="dxa"/>
            <w:noWrap w:val="0"/>
            <w:vAlign w:val="center"/>
          </w:tcPr>
          <w:p w14:paraId="065B4D83">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15</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20</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3万元罚款</w:t>
            </w:r>
            <w:r>
              <w:rPr>
                <w:rFonts w:hint="eastAsia" w:ascii="仿宋_GB2312" w:hAnsi="宋体" w:eastAsia="仿宋_GB2312"/>
                <w:color w:val="auto"/>
                <w:sz w:val="13"/>
                <w:szCs w:val="13"/>
                <w:highlight w:val="none"/>
              </w:rPr>
              <w:t>。</w:t>
            </w:r>
          </w:p>
        </w:tc>
      </w:tr>
      <w:tr w14:paraId="59B751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restart"/>
            <w:noWrap w:val="0"/>
            <w:vAlign w:val="center"/>
          </w:tcPr>
          <w:p w14:paraId="70BFB892">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01</w:t>
            </w:r>
          </w:p>
        </w:tc>
        <w:tc>
          <w:tcPr>
            <w:tcW w:w="1550" w:type="dxa"/>
            <w:vMerge w:val="restart"/>
            <w:noWrap w:val="0"/>
            <w:vAlign w:val="center"/>
          </w:tcPr>
          <w:p w14:paraId="0F14029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7263ADF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60154E5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检测机构以欺骗、贿赂等不正当手段取得资质证书</w:t>
            </w:r>
          </w:p>
        </w:tc>
        <w:tc>
          <w:tcPr>
            <w:tcW w:w="4820" w:type="dxa"/>
            <w:vMerge w:val="restart"/>
            <w:noWrap w:val="0"/>
            <w:vAlign w:val="center"/>
          </w:tcPr>
          <w:p w14:paraId="5D25D8A1">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《建设工程质量检测管理办法》第四十一条　</w:t>
            </w:r>
          </w:p>
          <w:p w14:paraId="1E64AD78">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以欺骗、贿赂等不正当手段取得资质证书的，由资质许可机关予以撤销；由县级以上地方人民政府住房和城乡建设主管部门给予警告或者通报批评，并处5万元以上10万元以下罚款；检测机构3年内不得再次申请资质；构成犯罪的，依法追究刑事责任。</w:t>
            </w:r>
          </w:p>
          <w:p w14:paraId="4ABFA4C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45351D0B">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《建设工程质量检测管理办法》第四十八条　依照本办法规定，给予单位罚款处罚的，对单位直接负责的主管人员和其他直接责任人员处3万元以下罚款。</w:t>
            </w:r>
          </w:p>
        </w:tc>
        <w:tc>
          <w:tcPr>
            <w:tcW w:w="823" w:type="dxa"/>
            <w:noWrap w:val="0"/>
            <w:vAlign w:val="center"/>
          </w:tcPr>
          <w:p w14:paraId="5A1EFFF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8E346E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初次违法，主动消除或减轻违法行为危害后果的。</w:t>
            </w:r>
          </w:p>
        </w:tc>
        <w:tc>
          <w:tcPr>
            <w:tcW w:w="3058" w:type="dxa"/>
            <w:noWrap w:val="0"/>
            <w:vAlign w:val="center"/>
          </w:tcPr>
          <w:p w14:paraId="3C3D763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撤销其资质证书，3年内不得再次申请资质证书，</w:t>
            </w:r>
            <w:r>
              <w:rPr>
                <w:rFonts w:hint="eastAsia" w:ascii="仿宋_GB2312" w:hAnsi="宋体" w:eastAsia="仿宋_GB2312"/>
                <w:color w:val="auto"/>
                <w:sz w:val="13"/>
                <w:szCs w:val="13"/>
                <w:highlight w:val="none"/>
                <w:lang w:val="en-US" w:eastAsia="zh-CN"/>
              </w:rPr>
              <w:t>给予警告并</w:t>
            </w:r>
            <w:r>
              <w:rPr>
                <w:rFonts w:hint="eastAsia" w:ascii="仿宋_GB2312" w:hAnsi="宋体" w:eastAsia="仿宋_GB2312"/>
                <w:color w:val="auto"/>
                <w:sz w:val="13"/>
                <w:szCs w:val="13"/>
                <w:highlight w:val="none"/>
              </w:rPr>
              <w:t>处</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6</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1万元以下</w:t>
            </w:r>
            <w:r>
              <w:rPr>
                <w:rFonts w:hint="eastAsia" w:ascii="仿宋_GB2312" w:hAnsi="宋体" w:eastAsia="仿宋_GB2312"/>
                <w:color w:val="auto"/>
                <w:sz w:val="13"/>
                <w:szCs w:val="13"/>
                <w:highlight w:val="none"/>
              </w:rPr>
              <w:t>的罚款。</w:t>
            </w:r>
          </w:p>
        </w:tc>
      </w:tr>
      <w:tr w14:paraId="603C33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55" w:hRule="atLeast"/>
          <w:jc w:val="center"/>
        </w:trPr>
        <w:tc>
          <w:tcPr>
            <w:tcW w:w="443" w:type="dxa"/>
            <w:gridSpan w:val="2"/>
            <w:vMerge w:val="continue"/>
            <w:noWrap w:val="0"/>
            <w:vAlign w:val="center"/>
          </w:tcPr>
          <w:p w14:paraId="2888C5A9">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0E6ED0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99F592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3702B3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0666641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445AD6E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撤销其资质证书，3年内不得再次申请资质证书，</w:t>
            </w:r>
            <w:r>
              <w:rPr>
                <w:rFonts w:hint="eastAsia" w:ascii="仿宋_GB2312" w:hAnsi="宋体" w:eastAsia="仿宋_GB2312"/>
                <w:color w:val="auto"/>
                <w:sz w:val="13"/>
                <w:szCs w:val="13"/>
                <w:highlight w:val="none"/>
                <w:lang w:val="en-US" w:eastAsia="zh-CN"/>
              </w:rPr>
              <w:t>给予通报批评并</w:t>
            </w:r>
            <w:r>
              <w:rPr>
                <w:rFonts w:hint="eastAsia" w:ascii="仿宋_GB2312" w:hAnsi="宋体" w:eastAsia="仿宋_GB2312"/>
                <w:color w:val="auto"/>
                <w:sz w:val="13"/>
                <w:szCs w:val="13"/>
                <w:highlight w:val="none"/>
              </w:rPr>
              <w:t>处</w:t>
            </w:r>
            <w:r>
              <w:rPr>
                <w:rFonts w:hint="eastAsia" w:ascii="仿宋_GB2312" w:hAnsi="宋体" w:eastAsia="仿宋_GB2312"/>
                <w:color w:val="auto"/>
                <w:sz w:val="13"/>
                <w:szCs w:val="13"/>
                <w:highlight w:val="none"/>
                <w:lang w:val="en-US" w:eastAsia="zh-CN"/>
              </w:rPr>
              <w:t>6</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8</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1.万元以上2万元以下</w:t>
            </w:r>
            <w:r>
              <w:rPr>
                <w:rFonts w:hint="eastAsia" w:ascii="仿宋_GB2312" w:hAnsi="宋体" w:eastAsia="仿宋_GB2312"/>
                <w:color w:val="auto"/>
                <w:sz w:val="13"/>
                <w:szCs w:val="13"/>
                <w:highlight w:val="none"/>
              </w:rPr>
              <w:t>的罚款。</w:t>
            </w:r>
          </w:p>
        </w:tc>
      </w:tr>
      <w:tr w14:paraId="784E9D7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51" w:hRule="atLeast"/>
          <w:jc w:val="center"/>
        </w:trPr>
        <w:tc>
          <w:tcPr>
            <w:tcW w:w="443" w:type="dxa"/>
            <w:gridSpan w:val="2"/>
            <w:vMerge w:val="continue"/>
            <w:noWrap w:val="0"/>
            <w:vAlign w:val="center"/>
          </w:tcPr>
          <w:p w14:paraId="21800AAC">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DD45B9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606EFE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7BDE05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26B86C36">
            <w:pPr>
              <w:keepNext w:val="0"/>
              <w:keepLines w:val="0"/>
              <w:pageBreakBefore w:val="0"/>
              <w:widowControl/>
              <w:spacing w:beforeAutospacing="0" w:afterAutospacing="0" w:line="260" w:lineRule="exact"/>
              <w:ind w:left="0" w:right="0" w:firstLine="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（1）曾因该违法行为被依法查处，再次实施该违法行为的；</w:t>
            </w:r>
          </w:p>
          <w:p w14:paraId="705B673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（2）造成工程质量事故的；</w:t>
            </w:r>
          </w:p>
          <w:p w14:paraId="5F9415F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（3）经有关部门确认，存在贿赂情形的；</w:t>
            </w:r>
          </w:p>
          <w:p w14:paraId="6752C84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（4）其他依法应予从重处罚的情形。</w:t>
            </w:r>
          </w:p>
        </w:tc>
        <w:tc>
          <w:tcPr>
            <w:tcW w:w="3058" w:type="dxa"/>
            <w:noWrap w:val="0"/>
            <w:vAlign w:val="center"/>
          </w:tcPr>
          <w:p w14:paraId="7504FBC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撤销其资质证书，3年内不得再次申请资质证书，</w:t>
            </w:r>
            <w:r>
              <w:rPr>
                <w:rFonts w:hint="eastAsia" w:ascii="仿宋_GB2312" w:hAnsi="宋体" w:eastAsia="仿宋_GB2312"/>
                <w:color w:val="auto"/>
                <w:sz w:val="13"/>
                <w:szCs w:val="13"/>
                <w:highlight w:val="none"/>
                <w:lang w:val="en-US" w:eastAsia="zh-CN"/>
              </w:rPr>
              <w:t>给予通报批评并</w:t>
            </w:r>
            <w:r>
              <w:rPr>
                <w:rFonts w:hint="eastAsia" w:ascii="仿宋_GB2312" w:hAnsi="宋体" w:eastAsia="仿宋_GB2312"/>
                <w:color w:val="auto"/>
                <w:sz w:val="13"/>
                <w:szCs w:val="13"/>
                <w:highlight w:val="none"/>
              </w:rPr>
              <w:t>处</w:t>
            </w:r>
            <w:r>
              <w:rPr>
                <w:rFonts w:hint="eastAsia" w:ascii="仿宋_GB2312" w:hAnsi="宋体" w:eastAsia="仿宋_GB2312"/>
                <w:color w:val="auto"/>
                <w:sz w:val="13"/>
                <w:szCs w:val="13"/>
                <w:highlight w:val="none"/>
                <w:lang w:val="en-US" w:eastAsia="zh-CN"/>
              </w:rPr>
              <w:t>8</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10</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2万元以上3万元以下</w:t>
            </w:r>
            <w:r>
              <w:rPr>
                <w:rFonts w:hint="eastAsia" w:ascii="仿宋_GB2312" w:hAnsi="宋体" w:eastAsia="仿宋_GB2312"/>
                <w:color w:val="auto"/>
                <w:sz w:val="13"/>
                <w:szCs w:val="13"/>
                <w:highlight w:val="none"/>
              </w:rPr>
              <w:t>的罚款。</w:t>
            </w:r>
          </w:p>
        </w:tc>
      </w:tr>
      <w:tr w14:paraId="265E3D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7" w:hRule="atLeast"/>
          <w:jc w:val="center"/>
        </w:trPr>
        <w:tc>
          <w:tcPr>
            <w:tcW w:w="443" w:type="dxa"/>
            <w:gridSpan w:val="2"/>
            <w:vMerge w:val="restart"/>
            <w:noWrap w:val="0"/>
            <w:vAlign w:val="center"/>
          </w:tcPr>
          <w:p w14:paraId="3F8EA09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102</w:t>
            </w:r>
          </w:p>
        </w:tc>
        <w:tc>
          <w:tcPr>
            <w:tcW w:w="1550" w:type="dxa"/>
            <w:vMerge w:val="restart"/>
            <w:noWrap w:val="0"/>
            <w:vAlign w:val="center"/>
          </w:tcPr>
          <w:p w14:paraId="38CF51A1">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检测机构</w:t>
            </w:r>
            <w:r>
              <w:rPr>
                <w:rFonts w:hint="eastAsia" w:ascii="仿宋_GB2312" w:hAnsi="宋体" w:eastAsia="仿宋_GB2312"/>
                <w:color w:val="auto"/>
                <w:sz w:val="13"/>
                <w:szCs w:val="13"/>
                <w:highlight w:val="none"/>
                <w:lang w:val="en-US" w:eastAsia="zh-CN"/>
              </w:rPr>
              <w:t>未</w:t>
            </w:r>
            <w:r>
              <w:rPr>
                <w:rFonts w:hint="eastAsia" w:ascii="仿宋_GB2312" w:hAnsi="宋体" w:eastAsia="仿宋_GB2312"/>
                <w:color w:val="auto"/>
                <w:sz w:val="13"/>
                <w:szCs w:val="13"/>
                <w:highlight w:val="none"/>
              </w:rPr>
              <w:t>建立建设工程过程数据和结果数据、检测影像资料及检测报告记录与留存制度</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非建设工程抗震活动中的违法行为</w:t>
            </w:r>
            <w:r>
              <w:rPr>
                <w:rFonts w:hint="eastAsia" w:ascii="仿宋_GB2312" w:hAnsi="宋体" w:eastAsia="仿宋_GB2312"/>
                <w:color w:val="auto"/>
                <w:sz w:val="13"/>
                <w:szCs w:val="13"/>
                <w:highlight w:val="none"/>
                <w:lang w:eastAsia="zh-CN"/>
              </w:rPr>
              <w:t>）</w:t>
            </w:r>
          </w:p>
        </w:tc>
        <w:tc>
          <w:tcPr>
            <w:tcW w:w="4820" w:type="dxa"/>
            <w:vMerge w:val="restart"/>
            <w:noWrap w:val="0"/>
            <w:vAlign w:val="center"/>
          </w:tcPr>
          <w:p w14:paraId="361F1336">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《建设工程质量检测管理办法》第四十三条</w:t>
            </w:r>
            <w:r>
              <w:rPr>
                <w:rFonts w:hint="eastAsia" w:ascii="仿宋_GB2312" w:hAnsi="宋体" w:eastAsia="仿宋_GB2312"/>
                <w:color w:val="auto"/>
                <w:sz w:val="13"/>
                <w:szCs w:val="13"/>
                <w:highlight w:val="none"/>
                <w:lang w:val="en-US" w:eastAsia="zh-CN"/>
              </w:rPr>
              <w:t>第一款</w:t>
            </w:r>
            <w:r>
              <w:rPr>
                <w:rFonts w:hint="eastAsia" w:ascii="仿宋_GB2312" w:hAnsi="宋体" w:eastAsia="仿宋_GB2312"/>
                <w:color w:val="auto"/>
                <w:sz w:val="13"/>
                <w:szCs w:val="13"/>
                <w:highlight w:val="none"/>
              </w:rPr>
              <w:t>　检测机构违反本办法第二十二条、第三十条第六项规定的，由县级以上地方人民政府住房和城乡建设主管部门责令改正，处5万元以上10万元以下罚款；造成危害后果的，处10万元以上20万元以下罚款；构成犯罪的，依法追究刑事责任。</w:t>
            </w:r>
          </w:p>
          <w:p w14:paraId="3AAC3F0B">
            <w:pPr>
              <w:keepNext w:val="0"/>
              <w:keepLines w:val="0"/>
              <w:pageBreakBefore w:val="0"/>
              <w:widowControl/>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检测机构在建设工程抗震活动中有前款行为的，依照《建设工程抗震管理条例》有关规定给予处罚。</w:t>
            </w:r>
          </w:p>
          <w:p w14:paraId="779A4DA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第二十二条　检测机构应当建立建设工程过程数据和结果数据、检测影像资料及检测报告记录与留存制度，对检测数据和检测报告的真实性、准确性负责</w:t>
            </w:r>
            <w:r>
              <w:rPr>
                <w:rFonts w:hint="eastAsia" w:ascii="仿宋_GB2312" w:hAnsi="宋体" w:eastAsia="仿宋_GB2312"/>
                <w:color w:val="auto"/>
                <w:sz w:val="13"/>
                <w:szCs w:val="13"/>
                <w:highlight w:val="none"/>
                <w:lang w:eastAsia="zh-CN"/>
              </w:rPr>
              <w:t>。</w:t>
            </w:r>
          </w:p>
          <w:p w14:paraId="66356FA5">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第三十条　检测机构不得有下列行为：</w:t>
            </w:r>
          </w:p>
          <w:p w14:paraId="2D9AAEE3">
            <w:pPr>
              <w:keepNext w:val="0"/>
              <w:keepLines w:val="0"/>
              <w:pageBreakBefore w:val="0"/>
              <w:widowControl/>
              <w:spacing w:beforeAutospacing="0" w:afterAutospacing="0" w:line="260" w:lineRule="exact"/>
              <w:ind w:left="0" w:right="0" w:firstLine="130"/>
              <w:jc w:val="left"/>
              <w:rPr>
                <w:color w:val="auto"/>
                <w:highlight w:val="none"/>
              </w:rPr>
            </w:pPr>
            <w:r>
              <w:rPr>
                <w:rFonts w:hint="eastAsia" w:ascii="仿宋_GB2312" w:hAnsi="宋体" w:eastAsia="仿宋_GB2312"/>
                <w:color w:val="auto"/>
                <w:sz w:val="13"/>
                <w:szCs w:val="13"/>
                <w:highlight w:val="none"/>
                <w:lang w:eastAsia="zh-CN"/>
              </w:rPr>
              <w:t>（六）出具虚假的检测数据或者检测报告。</w:t>
            </w:r>
          </w:p>
          <w:p w14:paraId="6180478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p w14:paraId="38887E52">
            <w:pPr>
              <w:keepNext w:val="0"/>
              <w:keepLines w:val="0"/>
              <w:pageBreakBefore w:val="0"/>
              <w:widowControl/>
              <w:spacing w:beforeAutospacing="0" w:afterAutospacing="0" w:line="260" w:lineRule="exact"/>
              <w:ind w:left="0" w:right="0"/>
              <w:jc w:val="left"/>
              <w:rPr>
                <w:rFonts w:hint="eastAsia"/>
                <w:color w:val="auto"/>
                <w:highlight w:val="none"/>
                <w:lang w:eastAsia="zh-CN"/>
              </w:rPr>
            </w:pPr>
            <w:r>
              <w:rPr>
                <w:rFonts w:hint="eastAsia" w:ascii="仿宋_GB2312" w:hAnsi="宋体" w:eastAsia="仿宋_GB2312"/>
                <w:color w:val="auto"/>
                <w:sz w:val="13"/>
                <w:szCs w:val="13"/>
                <w:highlight w:val="none"/>
              </w:rPr>
              <w:t>《建设工程质量检测管理办法》第四十八条　依照本办法规定，给予单位罚款处罚的，对单位直接负责的主管人员和其他直接责任人员处3万元以下罚款。</w:t>
            </w:r>
          </w:p>
        </w:tc>
        <w:tc>
          <w:tcPr>
            <w:tcW w:w="823" w:type="dxa"/>
            <w:noWrap w:val="0"/>
            <w:vAlign w:val="center"/>
          </w:tcPr>
          <w:p w14:paraId="2AD4881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BA530D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初次违法，主动消除或减轻违法行为危害后果的。</w:t>
            </w:r>
          </w:p>
        </w:tc>
        <w:tc>
          <w:tcPr>
            <w:tcW w:w="3058" w:type="dxa"/>
            <w:noWrap w:val="0"/>
            <w:vAlign w:val="center"/>
          </w:tcPr>
          <w:p w14:paraId="2CD361D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8</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1万元以下</w:t>
            </w:r>
            <w:r>
              <w:rPr>
                <w:rFonts w:hint="eastAsia" w:ascii="仿宋_GB2312" w:hAnsi="宋体" w:eastAsia="仿宋_GB2312"/>
                <w:color w:val="auto"/>
                <w:sz w:val="13"/>
                <w:szCs w:val="13"/>
                <w:highlight w:val="none"/>
              </w:rPr>
              <w:t>的罚款。</w:t>
            </w:r>
          </w:p>
        </w:tc>
      </w:tr>
      <w:tr w14:paraId="241DB0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66" w:hRule="atLeast"/>
          <w:jc w:val="center"/>
        </w:trPr>
        <w:tc>
          <w:tcPr>
            <w:tcW w:w="443" w:type="dxa"/>
            <w:gridSpan w:val="2"/>
            <w:vMerge w:val="continue"/>
            <w:noWrap w:val="0"/>
            <w:vAlign w:val="center"/>
          </w:tcPr>
          <w:p w14:paraId="730A2A69">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C07BA2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13E17E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523CE59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25374CE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329AFB4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8</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10</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1.万元以上2万元以下</w:t>
            </w:r>
            <w:r>
              <w:rPr>
                <w:rFonts w:hint="eastAsia" w:ascii="仿宋_GB2312" w:hAnsi="宋体" w:eastAsia="仿宋_GB2312"/>
                <w:color w:val="auto"/>
                <w:sz w:val="13"/>
                <w:szCs w:val="13"/>
                <w:highlight w:val="none"/>
              </w:rPr>
              <w:t>的罚款。</w:t>
            </w:r>
          </w:p>
        </w:tc>
      </w:tr>
      <w:tr w14:paraId="514331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5" w:hRule="atLeast"/>
          <w:jc w:val="center"/>
        </w:trPr>
        <w:tc>
          <w:tcPr>
            <w:tcW w:w="443" w:type="dxa"/>
            <w:gridSpan w:val="2"/>
            <w:vMerge w:val="continue"/>
            <w:noWrap w:val="0"/>
            <w:vAlign w:val="center"/>
          </w:tcPr>
          <w:p w14:paraId="5434CA1A">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866817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C43CB4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767C13C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777EA02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（1）经责令改正后，逾期未改正的；</w:t>
            </w:r>
          </w:p>
          <w:p w14:paraId="598131F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（2）2年内2次及以上同类型违法；</w:t>
            </w:r>
          </w:p>
          <w:p w14:paraId="79849994">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曾因该违法行为被依法查处，再次实施该违法行为的</w:t>
            </w:r>
          </w:p>
          <w:p w14:paraId="2F5AB7C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（4）法律法规规定的其他应当从重处罚的情形。</w:t>
            </w:r>
          </w:p>
        </w:tc>
        <w:tc>
          <w:tcPr>
            <w:tcW w:w="3058" w:type="dxa"/>
            <w:noWrap w:val="0"/>
            <w:vAlign w:val="center"/>
          </w:tcPr>
          <w:p w14:paraId="76EE007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10</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15</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3万元罚款</w:t>
            </w:r>
            <w:r>
              <w:rPr>
                <w:rFonts w:hint="eastAsia" w:ascii="仿宋_GB2312" w:hAnsi="宋体" w:eastAsia="仿宋_GB2312"/>
                <w:color w:val="auto"/>
                <w:sz w:val="13"/>
                <w:szCs w:val="13"/>
                <w:highlight w:val="none"/>
              </w:rPr>
              <w:t>。</w:t>
            </w:r>
          </w:p>
        </w:tc>
      </w:tr>
      <w:tr w14:paraId="0568DE8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5" w:hRule="atLeast"/>
          <w:jc w:val="center"/>
        </w:trPr>
        <w:tc>
          <w:tcPr>
            <w:tcW w:w="443" w:type="dxa"/>
            <w:gridSpan w:val="2"/>
            <w:vMerge w:val="continue"/>
            <w:noWrap w:val="0"/>
            <w:vAlign w:val="center"/>
          </w:tcPr>
          <w:p w14:paraId="58B106AA">
            <w:pPr>
              <w:keepNext w:val="0"/>
              <w:keepLines w:val="0"/>
              <w:pageBreakBefore w:val="0"/>
              <w:widowControl/>
              <w:spacing w:beforeAutospacing="0" w:afterAutospacing="0" w:line="260" w:lineRule="exact"/>
              <w:ind w:left="0" w:right="0" w:firstLine="210"/>
              <w:jc w:val="left"/>
              <w:rPr>
                <w:color w:val="auto"/>
                <w:highlight w:val="none"/>
              </w:rPr>
            </w:pPr>
          </w:p>
        </w:tc>
        <w:tc>
          <w:tcPr>
            <w:tcW w:w="1550" w:type="dxa"/>
            <w:vMerge w:val="continue"/>
            <w:noWrap w:val="0"/>
            <w:vAlign w:val="center"/>
          </w:tcPr>
          <w:p w14:paraId="3CF5CCBD">
            <w:pPr>
              <w:keepNext w:val="0"/>
              <w:keepLines w:val="0"/>
              <w:pageBreakBefore w:val="0"/>
              <w:widowControl/>
              <w:spacing w:beforeAutospacing="0" w:afterAutospacing="0" w:line="260" w:lineRule="exact"/>
              <w:ind w:left="0" w:right="0" w:firstLine="210"/>
              <w:jc w:val="left"/>
              <w:rPr>
                <w:color w:val="auto"/>
                <w:highlight w:val="none"/>
              </w:rPr>
            </w:pPr>
          </w:p>
        </w:tc>
        <w:tc>
          <w:tcPr>
            <w:tcW w:w="4820" w:type="dxa"/>
            <w:vMerge w:val="continue"/>
            <w:noWrap w:val="0"/>
            <w:vAlign w:val="center"/>
          </w:tcPr>
          <w:p w14:paraId="70F0BD8D">
            <w:pPr>
              <w:keepNext w:val="0"/>
              <w:keepLines w:val="0"/>
              <w:pageBreakBefore w:val="0"/>
              <w:widowControl/>
              <w:spacing w:beforeAutospacing="0" w:afterAutospacing="0" w:line="260" w:lineRule="exact"/>
              <w:ind w:left="0" w:right="0" w:firstLine="210"/>
              <w:jc w:val="left"/>
              <w:rPr>
                <w:color w:val="auto"/>
                <w:highlight w:val="none"/>
              </w:rPr>
            </w:pPr>
          </w:p>
        </w:tc>
        <w:tc>
          <w:tcPr>
            <w:tcW w:w="823" w:type="dxa"/>
            <w:vMerge w:val="continue"/>
            <w:noWrap w:val="0"/>
            <w:vAlign w:val="center"/>
          </w:tcPr>
          <w:p w14:paraId="0EFA6B37">
            <w:pPr>
              <w:keepNext w:val="0"/>
              <w:keepLines w:val="0"/>
              <w:pageBreakBefore w:val="0"/>
              <w:widowControl/>
              <w:spacing w:beforeAutospacing="0" w:afterAutospacing="0" w:line="260" w:lineRule="exact"/>
              <w:ind w:left="0" w:right="0" w:firstLine="210"/>
              <w:jc w:val="left"/>
              <w:rPr>
                <w:color w:val="auto"/>
                <w:highlight w:val="none"/>
              </w:rPr>
            </w:pPr>
          </w:p>
        </w:tc>
        <w:tc>
          <w:tcPr>
            <w:tcW w:w="3437" w:type="dxa"/>
            <w:gridSpan w:val="2"/>
            <w:noWrap w:val="0"/>
            <w:vAlign w:val="center"/>
          </w:tcPr>
          <w:p w14:paraId="25E1B7F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1</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造成质量、安全事故，或造成其他严重危害后果的；</w:t>
            </w:r>
          </w:p>
          <w:p w14:paraId="27D2686A">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）足以影响建设市场秩序和社会稳定的；</w:t>
            </w:r>
          </w:p>
          <w:p w14:paraId="2C22807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）经有关部门确认，存在贿赂情形的；</w:t>
            </w:r>
          </w:p>
          <w:p w14:paraId="7ABAB095">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rPr>
              <w:t>）其他依法应予从重处罚的情形。</w:t>
            </w:r>
          </w:p>
        </w:tc>
        <w:tc>
          <w:tcPr>
            <w:tcW w:w="3058" w:type="dxa"/>
            <w:noWrap w:val="0"/>
            <w:vAlign w:val="center"/>
          </w:tcPr>
          <w:p w14:paraId="30415C0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15</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20</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3万元罚款</w:t>
            </w:r>
            <w:r>
              <w:rPr>
                <w:rFonts w:hint="eastAsia" w:ascii="仿宋_GB2312" w:hAnsi="宋体" w:eastAsia="仿宋_GB2312"/>
                <w:color w:val="auto"/>
                <w:sz w:val="13"/>
                <w:szCs w:val="13"/>
                <w:highlight w:val="none"/>
              </w:rPr>
              <w:t>。</w:t>
            </w:r>
          </w:p>
        </w:tc>
      </w:tr>
      <w:tr w14:paraId="48CC570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79" w:hRule="atLeast"/>
          <w:jc w:val="center"/>
        </w:trPr>
        <w:tc>
          <w:tcPr>
            <w:tcW w:w="443" w:type="dxa"/>
            <w:gridSpan w:val="2"/>
            <w:vMerge w:val="restart"/>
            <w:noWrap w:val="0"/>
            <w:vAlign w:val="center"/>
          </w:tcPr>
          <w:p w14:paraId="5F81A1DE">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103</w:t>
            </w:r>
          </w:p>
        </w:tc>
        <w:tc>
          <w:tcPr>
            <w:tcW w:w="1550" w:type="dxa"/>
            <w:vMerge w:val="restart"/>
            <w:noWrap w:val="0"/>
            <w:vAlign w:val="center"/>
          </w:tcPr>
          <w:p w14:paraId="16ABFD3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出具虚假的检测数据或者检测报告</w:t>
            </w:r>
          </w:p>
        </w:tc>
        <w:tc>
          <w:tcPr>
            <w:tcW w:w="4820" w:type="dxa"/>
            <w:vMerge w:val="restart"/>
            <w:noWrap w:val="0"/>
            <w:vAlign w:val="center"/>
          </w:tcPr>
          <w:p w14:paraId="73F75725">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ab/>
            </w:r>
            <w:r>
              <w:rPr>
                <w:rFonts w:hint="eastAsia" w:ascii="仿宋_GB2312" w:hAnsi="宋体" w:eastAsia="仿宋_GB2312"/>
                <w:color w:val="auto"/>
                <w:sz w:val="13"/>
                <w:szCs w:val="13"/>
                <w:highlight w:val="none"/>
              </w:rPr>
              <w:t>《建设工程质量检测管理办法》第四十三条</w:t>
            </w:r>
            <w:r>
              <w:rPr>
                <w:rFonts w:hint="eastAsia" w:ascii="仿宋_GB2312" w:hAnsi="宋体" w:eastAsia="仿宋_GB2312"/>
                <w:color w:val="auto"/>
                <w:sz w:val="13"/>
                <w:szCs w:val="13"/>
                <w:highlight w:val="none"/>
                <w:lang w:val="en-US" w:eastAsia="zh-CN"/>
              </w:rPr>
              <w:t>第一款</w:t>
            </w:r>
            <w:r>
              <w:rPr>
                <w:rFonts w:hint="eastAsia" w:ascii="仿宋_GB2312" w:hAnsi="宋体" w:eastAsia="仿宋_GB2312"/>
                <w:color w:val="auto"/>
                <w:sz w:val="13"/>
                <w:szCs w:val="13"/>
                <w:highlight w:val="none"/>
              </w:rPr>
              <w:t>　检测机构违反本办法第二十二条、第三十条第六项规定的，由县级以上地方人民政府住房和城乡建设主管部门责令改正，处5万元以上10万元以下罚款；造成危害后果的，处10万元以上20万元以下罚款；构成犯罪的，依法追究刑事责任。</w:t>
            </w:r>
          </w:p>
          <w:p w14:paraId="285A8FD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第三十条　检测机构不得有下列行为：</w:t>
            </w:r>
          </w:p>
          <w:p w14:paraId="4911A373">
            <w:pPr>
              <w:keepNext w:val="0"/>
              <w:keepLines w:val="0"/>
              <w:pageBreakBefore w:val="0"/>
              <w:widowControl/>
              <w:numPr>
                <w:ilvl w:val="0"/>
                <w:numId w:val="1"/>
              </w:numPr>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出具虚假的检测数据或者检测报告。</w:t>
            </w:r>
          </w:p>
          <w:p w14:paraId="28406FD6">
            <w:pPr>
              <w:keepNext w:val="0"/>
              <w:keepLines w:val="0"/>
              <w:pageBreakBefore w:val="0"/>
              <w:tabs>
                <w:tab w:val="left" w:pos="1857"/>
              </w:tabs>
              <w:spacing w:beforeAutospacing="0" w:afterAutospacing="0" w:line="260" w:lineRule="exact"/>
              <w:ind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第四十八条　依照本办法规定，给予单位罚款处罚的，对单位直接负责的主管人员和其他直接责任人员处3万元以下罚款。</w:t>
            </w:r>
          </w:p>
        </w:tc>
        <w:tc>
          <w:tcPr>
            <w:tcW w:w="823" w:type="dxa"/>
            <w:noWrap w:val="0"/>
            <w:vAlign w:val="center"/>
          </w:tcPr>
          <w:p w14:paraId="71FB67E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869408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初次违法，主动消除或减轻违法行为危害后果的。</w:t>
            </w:r>
          </w:p>
        </w:tc>
        <w:tc>
          <w:tcPr>
            <w:tcW w:w="3058" w:type="dxa"/>
            <w:noWrap w:val="0"/>
            <w:vAlign w:val="center"/>
          </w:tcPr>
          <w:p w14:paraId="518C828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8</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1万元以下</w:t>
            </w:r>
            <w:r>
              <w:rPr>
                <w:rFonts w:hint="eastAsia" w:ascii="仿宋_GB2312" w:hAnsi="宋体" w:eastAsia="仿宋_GB2312"/>
                <w:color w:val="auto"/>
                <w:sz w:val="13"/>
                <w:szCs w:val="13"/>
                <w:highlight w:val="none"/>
              </w:rPr>
              <w:t>的罚款。</w:t>
            </w:r>
          </w:p>
        </w:tc>
      </w:tr>
      <w:tr w14:paraId="233149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99" w:hRule="atLeast"/>
          <w:jc w:val="center"/>
        </w:trPr>
        <w:tc>
          <w:tcPr>
            <w:tcW w:w="443" w:type="dxa"/>
            <w:gridSpan w:val="2"/>
            <w:vMerge w:val="continue"/>
            <w:noWrap w:val="0"/>
            <w:vAlign w:val="center"/>
          </w:tcPr>
          <w:p w14:paraId="0BDBFC20">
            <w:pPr>
              <w:keepNext w:val="0"/>
              <w:keepLines w:val="0"/>
              <w:pageBreakBefore w:val="0"/>
              <w:widowControl/>
              <w:suppressLineNumbers w:val="0"/>
              <w:spacing w:beforeAutospacing="0" w:afterAutospacing="0" w:line="260" w:lineRule="exact"/>
              <w:ind w:left="0" w:right="0"/>
              <w:jc w:val="center"/>
              <w:rPr>
                <w:rFonts w:hint="eastAsia"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33C326B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7AB89EC5">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p>
        </w:tc>
        <w:tc>
          <w:tcPr>
            <w:tcW w:w="823" w:type="dxa"/>
            <w:noWrap w:val="0"/>
            <w:vAlign w:val="center"/>
          </w:tcPr>
          <w:p w14:paraId="392A13A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457ED6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6531E54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8</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10</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1元以上2万元以下</w:t>
            </w:r>
            <w:r>
              <w:rPr>
                <w:rFonts w:hint="eastAsia" w:ascii="仿宋_GB2312" w:hAnsi="宋体" w:eastAsia="仿宋_GB2312"/>
                <w:color w:val="auto"/>
                <w:sz w:val="13"/>
                <w:szCs w:val="13"/>
                <w:highlight w:val="none"/>
              </w:rPr>
              <w:t>的罚款。</w:t>
            </w:r>
          </w:p>
        </w:tc>
      </w:tr>
      <w:tr w14:paraId="6360F9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94" w:hRule="atLeast"/>
          <w:jc w:val="center"/>
        </w:trPr>
        <w:tc>
          <w:tcPr>
            <w:tcW w:w="443" w:type="dxa"/>
            <w:gridSpan w:val="2"/>
            <w:vMerge w:val="continue"/>
            <w:noWrap w:val="0"/>
            <w:vAlign w:val="center"/>
          </w:tcPr>
          <w:p w14:paraId="13E39749">
            <w:pPr>
              <w:keepNext w:val="0"/>
              <w:keepLines w:val="0"/>
              <w:pageBreakBefore w:val="0"/>
              <w:widowControl/>
              <w:suppressLineNumbers w:val="0"/>
              <w:spacing w:beforeAutospacing="0" w:afterAutospacing="0" w:line="260" w:lineRule="exact"/>
              <w:ind w:left="0" w:right="0"/>
              <w:jc w:val="center"/>
              <w:rPr>
                <w:rFonts w:hint="eastAsia"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45E8C97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413CC41C">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p>
        </w:tc>
        <w:tc>
          <w:tcPr>
            <w:tcW w:w="823" w:type="dxa"/>
            <w:vMerge w:val="restart"/>
            <w:noWrap w:val="0"/>
            <w:vAlign w:val="center"/>
          </w:tcPr>
          <w:p w14:paraId="23B38AF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6726668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1</w:t>
            </w:r>
            <w:r>
              <w:rPr>
                <w:rFonts w:hint="eastAsia" w:ascii="仿宋_GB2312" w:hAnsi="宋体" w:eastAsia="仿宋_GB2312"/>
                <w:color w:val="auto"/>
                <w:sz w:val="13"/>
                <w:szCs w:val="13"/>
                <w:highlight w:val="none"/>
              </w:rPr>
              <w:t>）2年内2次及以上同类型违法；</w:t>
            </w:r>
          </w:p>
          <w:p w14:paraId="6EA7FA2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曾因该违法行为被依法查处，再次实施该违法行为的</w:t>
            </w:r>
          </w:p>
          <w:p w14:paraId="563940D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）法律法规规定的其他应当从重处罚的情形。</w:t>
            </w:r>
          </w:p>
        </w:tc>
        <w:tc>
          <w:tcPr>
            <w:tcW w:w="3058" w:type="dxa"/>
            <w:noWrap w:val="0"/>
            <w:vAlign w:val="center"/>
          </w:tcPr>
          <w:p w14:paraId="48B9950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10</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15</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3万元罚款</w:t>
            </w:r>
            <w:r>
              <w:rPr>
                <w:rFonts w:hint="eastAsia" w:ascii="仿宋_GB2312" w:hAnsi="宋体" w:eastAsia="仿宋_GB2312"/>
                <w:color w:val="auto"/>
                <w:sz w:val="13"/>
                <w:szCs w:val="13"/>
                <w:highlight w:val="none"/>
              </w:rPr>
              <w:t>。</w:t>
            </w:r>
          </w:p>
        </w:tc>
      </w:tr>
      <w:tr w14:paraId="79A705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94" w:hRule="atLeast"/>
          <w:jc w:val="center"/>
        </w:trPr>
        <w:tc>
          <w:tcPr>
            <w:tcW w:w="443" w:type="dxa"/>
            <w:gridSpan w:val="2"/>
            <w:vMerge w:val="continue"/>
            <w:noWrap w:val="0"/>
            <w:vAlign w:val="center"/>
          </w:tcPr>
          <w:p w14:paraId="7CDD76DB">
            <w:pPr>
              <w:keepNext w:val="0"/>
              <w:keepLines w:val="0"/>
              <w:pageBreakBefore w:val="0"/>
              <w:widowControl/>
              <w:spacing w:beforeAutospacing="0" w:afterAutospacing="0" w:line="260" w:lineRule="exact"/>
              <w:ind w:left="0" w:right="0" w:firstLine="210"/>
              <w:jc w:val="left"/>
              <w:rPr>
                <w:color w:val="auto"/>
                <w:highlight w:val="none"/>
              </w:rPr>
            </w:pPr>
          </w:p>
        </w:tc>
        <w:tc>
          <w:tcPr>
            <w:tcW w:w="1550" w:type="dxa"/>
            <w:vMerge w:val="continue"/>
            <w:noWrap w:val="0"/>
            <w:vAlign w:val="center"/>
          </w:tcPr>
          <w:p w14:paraId="1AF61ADC">
            <w:pPr>
              <w:keepNext w:val="0"/>
              <w:keepLines w:val="0"/>
              <w:pageBreakBefore w:val="0"/>
              <w:widowControl/>
              <w:spacing w:beforeAutospacing="0" w:afterAutospacing="0" w:line="260" w:lineRule="exact"/>
              <w:ind w:left="0" w:right="0" w:firstLine="210"/>
              <w:jc w:val="left"/>
              <w:rPr>
                <w:color w:val="auto"/>
                <w:highlight w:val="none"/>
              </w:rPr>
            </w:pPr>
          </w:p>
        </w:tc>
        <w:tc>
          <w:tcPr>
            <w:tcW w:w="4820" w:type="dxa"/>
            <w:vMerge w:val="continue"/>
            <w:noWrap w:val="0"/>
            <w:vAlign w:val="center"/>
          </w:tcPr>
          <w:p w14:paraId="0D8BE984">
            <w:pPr>
              <w:keepNext w:val="0"/>
              <w:keepLines w:val="0"/>
              <w:pageBreakBefore w:val="0"/>
              <w:widowControl/>
              <w:spacing w:beforeAutospacing="0" w:afterAutospacing="0" w:line="260" w:lineRule="exact"/>
              <w:ind w:left="0" w:right="0" w:firstLine="210"/>
              <w:jc w:val="left"/>
              <w:rPr>
                <w:color w:val="auto"/>
                <w:highlight w:val="none"/>
              </w:rPr>
            </w:pPr>
          </w:p>
        </w:tc>
        <w:tc>
          <w:tcPr>
            <w:tcW w:w="823" w:type="dxa"/>
            <w:vMerge w:val="continue"/>
            <w:noWrap w:val="0"/>
            <w:vAlign w:val="center"/>
          </w:tcPr>
          <w:p w14:paraId="472C8592">
            <w:pPr>
              <w:keepNext w:val="0"/>
              <w:keepLines w:val="0"/>
              <w:pageBreakBefore w:val="0"/>
              <w:widowControl/>
              <w:spacing w:beforeAutospacing="0" w:afterAutospacing="0" w:line="260" w:lineRule="exact"/>
              <w:ind w:left="0" w:right="0" w:firstLine="210"/>
              <w:jc w:val="left"/>
              <w:rPr>
                <w:color w:val="auto"/>
                <w:highlight w:val="none"/>
              </w:rPr>
            </w:pPr>
          </w:p>
        </w:tc>
        <w:tc>
          <w:tcPr>
            <w:tcW w:w="3437" w:type="dxa"/>
            <w:gridSpan w:val="2"/>
            <w:noWrap w:val="0"/>
            <w:vAlign w:val="center"/>
          </w:tcPr>
          <w:p w14:paraId="0ADADA6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1</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造成质量、安全事故，或造成其他严重危害后果的；</w:t>
            </w:r>
          </w:p>
          <w:p w14:paraId="701F7F9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）足以影响建设市场秩序和社会稳定的；</w:t>
            </w:r>
          </w:p>
          <w:p w14:paraId="4C419C9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）经有关部门确认，存在贿赂情形的；</w:t>
            </w:r>
          </w:p>
          <w:p w14:paraId="1B15496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rPr>
              <w:t>）其他依法应予从重处罚的情形。</w:t>
            </w:r>
          </w:p>
        </w:tc>
        <w:tc>
          <w:tcPr>
            <w:tcW w:w="3058" w:type="dxa"/>
            <w:noWrap w:val="0"/>
            <w:vAlign w:val="center"/>
          </w:tcPr>
          <w:p w14:paraId="0DBD14E2">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15</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20</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3万元罚款</w:t>
            </w:r>
            <w:r>
              <w:rPr>
                <w:rFonts w:hint="eastAsia" w:ascii="仿宋_GB2312" w:hAnsi="宋体" w:eastAsia="仿宋_GB2312"/>
                <w:color w:val="auto"/>
                <w:sz w:val="13"/>
                <w:szCs w:val="13"/>
                <w:highlight w:val="none"/>
              </w:rPr>
              <w:t>。</w:t>
            </w:r>
          </w:p>
        </w:tc>
      </w:tr>
      <w:tr w14:paraId="71F38A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99" w:hRule="atLeast"/>
          <w:jc w:val="center"/>
        </w:trPr>
        <w:tc>
          <w:tcPr>
            <w:tcW w:w="443" w:type="dxa"/>
            <w:gridSpan w:val="2"/>
            <w:vMerge w:val="restart"/>
            <w:noWrap w:val="0"/>
            <w:vAlign w:val="center"/>
          </w:tcPr>
          <w:p w14:paraId="57C053E4">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104</w:t>
            </w:r>
          </w:p>
        </w:tc>
        <w:tc>
          <w:tcPr>
            <w:tcW w:w="1550" w:type="dxa"/>
            <w:vMerge w:val="restart"/>
            <w:noWrap w:val="0"/>
            <w:vAlign w:val="center"/>
          </w:tcPr>
          <w:p w14:paraId="51F62C2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（二）转包或者违法分包建设工程质量检测业务；</w:t>
            </w:r>
          </w:p>
          <w:p w14:paraId="7DD7060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（三）涂改、倒卖、出租、出借或者以其他形式非法转让资质证书；</w:t>
            </w:r>
          </w:p>
          <w:p w14:paraId="389B89C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（四）违反工程建设强制性标准进行检测；</w:t>
            </w:r>
          </w:p>
          <w:p w14:paraId="234FD16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（五）使用不能满足所开展建设工程质量检测活动要求的检测人员或者仪器设备；</w:t>
            </w:r>
          </w:p>
        </w:tc>
        <w:tc>
          <w:tcPr>
            <w:tcW w:w="4820" w:type="dxa"/>
            <w:vMerge w:val="restart"/>
            <w:noWrap w:val="0"/>
            <w:vAlign w:val="center"/>
          </w:tcPr>
          <w:p w14:paraId="0FBFDFF4">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《建设工程质量检测管理办法》第四十四条</w:t>
            </w:r>
            <w:r>
              <w:rPr>
                <w:rFonts w:hint="eastAsia" w:ascii="仿宋_GB2312" w:hAnsi="宋体" w:eastAsia="仿宋_GB2312"/>
                <w:color w:val="auto"/>
                <w:sz w:val="13"/>
                <w:szCs w:val="13"/>
                <w:highlight w:val="none"/>
                <w:lang w:val="en-US" w:eastAsia="zh-CN"/>
              </w:rPr>
              <w:t>第一款</w:t>
            </w:r>
            <w:r>
              <w:rPr>
                <w:rFonts w:hint="eastAsia" w:ascii="仿宋_GB2312" w:hAnsi="宋体" w:eastAsia="仿宋_GB2312"/>
                <w:color w:val="auto"/>
                <w:sz w:val="13"/>
                <w:szCs w:val="13"/>
                <w:highlight w:val="none"/>
              </w:rPr>
              <w:t>　检测机构违反本办法规定，有第三十条第二项至第五项行为之一的，由县级以上地方人民政府住房和城乡建设主管部门责令改正，处5万元以上10万元以下罚款；造成危害后果的，处10万元以上20万元以下罚款；构成犯罪的，依法追究刑事责任。</w:t>
            </w:r>
          </w:p>
          <w:p w14:paraId="76739F68">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检测人员违反本办法规定，有第三十一条行为之一的，由县级以上地方人民政府住房和城乡建设主管部门责令改正，处3万元以下罚款。</w:t>
            </w:r>
          </w:p>
          <w:p w14:paraId="5D286768">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第三十条　检测机构不得有下列行为：</w:t>
            </w:r>
          </w:p>
          <w:p w14:paraId="6EF08B89">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（二）转包或者违法分包建设工程质量检测业务；</w:t>
            </w:r>
          </w:p>
          <w:p w14:paraId="0BE3EB48">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（三）涂改、倒卖、出租、出借或者以其他形式非法转让资质证书；</w:t>
            </w:r>
          </w:p>
          <w:p w14:paraId="2C414F4E">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（四）违反工程建设强制性标准进行检测；</w:t>
            </w:r>
          </w:p>
          <w:p w14:paraId="4805849B">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（五）使用不能满足所开展建设工程质量检测活动要求的检测人员或者仪器设备；</w:t>
            </w:r>
          </w:p>
          <w:p w14:paraId="123C8438">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p>
          <w:p w14:paraId="14A4C7D8">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《建设工程质量检测管理办法》第四十八条　依照本办法规定，给予单位罚款处罚的，对单位直接负责的主管人员和其他直接责任人员处3万元以下罚款。</w:t>
            </w:r>
          </w:p>
        </w:tc>
        <w:tc>
          <w:tcPr>
            <w:tcW w:w="823" w:type="dxa"/>
            <w:noWrap w:val="0"/>
            <w:vAlign w:val="center"/>
          </w:tcPr>
          <w:p w14:paraId="3506D863">
            <w:pPr>
              <w:keepNext w:val="0"/>
              <w:keepLines w:val="0"/>
              <w:pageBreakBefore w:val="0"/>
              <w:widowControl/>
              <w:spacing w:beforeAutospacing="0" w:afterAutospacing="0" w:line="260" w:lineRule="exact"/>
              <w:ind w:left="0" w:right="0"/>
              <w:jc w:val="center"/>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973748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olor w:val="auto"/>
                <w:sz w:val="13"/>
                <w:szCs w:val="13"/>
                <w:highlight w:val="none"/>
              </w:rPr>
              <w:t>初次违法，主动消除或减轻违法行为危害后果的。</w:t>
            </w:r>
          </w:p>
        </w:tc>
        <w:tc>
          <w:tcPr>
            <w:tcW w:w="3058" w:type="dxa"/>
            <w:noWrap w:val="0"/>
            <w:vAlign w:val="center"/>
          </w:tcPr>
          <w:p w14:paraId="36D1EF7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8</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1万元以下</w:t>
            </w:r>
            <w:r>
              <w:rPr>
                <w:rFonts w:hint="eastAsia" w:ascii="仿宋_GB2312" w:hAnsi="宋体" w:eastAsia="仿宋_GB2312"/>
                <w:color w:val="auto"/>
                <w:sz w:val="13"/>
                <w:szCs w:val="13"/>
                <w:highlight w:val="none"/>
              </w:rPr>
              <w:t>的罚款。</w:t>
            </w:r>
          </w:p>
        </w:tc>
      </w:tr>
      <w:tr w14:paraId="7E51BA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75" w:hRule="atLeast"/>
          <w:jc w:val="center"/>
        </w:trPr>
        <w:tc>
          <w:tcPr>
            <w:tcW w:w="443" w:type="dxa"/>
            <w:gridSpan w:val="2"/>
            <w:vMerge w:val="continue"/>
            <w:noWrap w:val="0"/>
            <w:vAlign w:val="center"/>
          </w:tcPr>
          <w:p w14:paraId="769CA9D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694A8FF5">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4AE5C9C8">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p>
        </w:tc>
        <w:tc>
          <w:tcPr>
            <w:tcW w:w="823" w:type="dxa"/>
            <w:noWrap w:val="0"/>
            <w:vAlign w:val="center"/>
          </w:tcPr>
          <w:p w14:paraId="2E736730">
            <w:pPr>
              <w:keepNext w:val="0"/>
              <w:keepLines w:val="0"/>
              <w:pageBreakBefore w:val="0"/>
              <w:widowControl/>
              <w:spacing w:beforeAutospacing="0" w:afterAutospacing="0" w:line="260" w:lineRule="exact"/>
              <w:ind w:left="0" w:right="0"/>
              <w:jc w:val="center"/>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180FE2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5B9378D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8</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10</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1万元以上2万元以下</w:t>
            </w:r>
            <w:r>
              <w:rPr>
                <w:rFonts w:hint="eastAsia" w:ascii="仿宋_GB2312" w:hAnsi="宋体" w:eastAsia="仿宋_GB2312"/>
                <w:color w:val="auto"/>
                <w:sz w:val="13"/>
                <w:szCs w:val="13"/>
                <w:highlight w:val="none"/>
              </w:rPr>
              <w:t>的罚款。</w:t>
            </w:r>
          </w:p>
        </w:tc>
      </w:tr>
      <w:tr w14:paraId="7551ED2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5" w:hRule="atLeast"/>
          <w:jc w:val="center"/>
        </w:trPr>
        <w:tc>
          <w:tcPr>
            <w:tcW w:w="443" w:type="dxa"/>
            <w:gridSpan w:val="2"/>
            <w:vMerge w:val="continue"/>
            <w:noWrap w:val="0"/>
            <w:vAlign w:val="center"/>
          </w:tcPr>
          <w:p w14:paraId="0CFBC3A1">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7187F80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58A2CEBF">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p>
        </w:tc>
        <w:tc>
          <w:tcPr>
            <w:tcW w:w="823" w:type="dxa"/>
            <w:vMerge w:val="restart"/>
            <w:noWrap w:val="0"/>
            <w:vAlign w:val="center"/>
          </w:tcPr>
          <w:p w14:paraId="7B5B66B8">
            <w:pPr>
              <w:keepNext w:val="0"/>
              <w:keepLines w:val="0"/>
              <w:pageBreakBefore w:val="0"/>
              <w:widowControl/>
              <w:spacing w:beforeAutospacing="0" w:afterAutospacing="0" w:line="260" w:lineRule="exact"/>
              <w:ind w:left="0" w:right="0"/>
              <w:jc w:val="center"/>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688BD0F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（1）2年内2次及以上同类型违法；</w:t>
            </w:r>
          </w:p>
          <w:p w14:paraId="11ADA6B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olor w:val="auto"/>
                <w:sz w:val="13"/>
                <w:szCs w:val="13"/>
                <w:highlight w:val="none"/>
              </w:rPr>
              <w:t>（2）法律法规规定的其他应当从重处罚的情形。</w:t>
            </w:r>
          </w:p>
        </w:tc>
        <w:tc>
          <w:tcPr>
            <w:tcW w:w="3058" w:type="dxa"/>
            <w:noWrap w:val="0"/>
            <w:vAlign w:val="center"/>
          </w:tcPr>
          <w:p w14:paraId="71F3ADAA">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10</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15</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3万元罚款</w:t>
            </w:r>
            <w:r>
              <w:rPr>
                <w:rFonts w:hint="eastAsia" w:ascii="仿宋_GB2312" w:hAnsi="宋体" w:eastAsia="仿宋_GB2312"/>
                <w:color w:val="auto"/>
                <w:sz w:val="13"/>
                <w:szCs w:val="13"/>
                <w:highlight w:val="none"/>
              </w:rPr>
              <w:t>。</w:t>
            </w:r>
          </w:p>
        </w:tc>
      </w:tr>
      <w:tr w14:paraId="4F58BD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5" w:hRule="atLeast"/>
          <w:jc w:val="center"/>
        </w:trPr>
        <w:tc>
          <w:tcPr>
            <w:tcW w:w="443" w:type="dxa"/>
            <w:gridSpan w:val="2"/>
            <w:vMerge w:val="continue"/>
            <w:noWrap w:val="0"/>
            <w:vAlign w:val="center"/>
          </w:tcPr>
          <w:p w14:paraId="59CDDB38">
            <w:pPr>
              <w:keepNext w:val="0"/>
              <w:keepLines w:val="0"/>
              <w:pageBreakBefore w:val="0"/>
              <w:widowControl/>
              <w:spacing w:beforeAutospacing="0" w:afterAutospacing="0" w:line="260" w:lineRule="exact"/>
              <w:ind w:left="0" w:right="0" w:firstLine="210"/>
              <w:jc w:val="left"/>
              <w:rPr>
                <w:color w:val="auto"/>
                <w:highlight w:val="none"/>
              </w:rPr>
            </w:pPr>
          </w:p>
        </w:tc>
        <w:tc>
          <w:tcPr>
            <w:tcW w:w="1550" w:type="dxa"/>
            <w:vMerge w:val="continue"/>
            <w:noWrap w:val="0"/>
            <w:vAlign w:val="center"/>
          </w:tcPr>
          <w:p w14:paraId="377C7A1B">
            <w:pPr>
              <w:keepNext w:val="0"/>
              <w:keepLines w:val="0"/>
              <w:pageBreakBefore w:val="0"/>
              <w:widowControl/>
              <w:spacing w:beforeAutospacing="0" w:afterAutospacing="0" w:line="260" w:lineRule="exact"/>
              <w:ind w:left="0" w:right="0" w:firstLine="210"/>
              <w:jc w:val="left"/>
              <w:rPr>
                <w:color w:val="auto"/>
                <w:highlight w:val="none"/>
              </w:rPr>
            </w:pPr>
          </w:p>
        </w:tc>
        <w:tc>
          <w:tcPr>
            <w:tcW w:w="4820" w:type="dxa"/>
            <w:vMerge w:val="continue"/>
            <w:noWrap w:val="0"/>
            <w:vAlign w:val="center"/>
          </w:tcPr>
          <w:p w14:paraId="135B36E0">
            <w:pPr>
              <w:keepNext w:val="0"/>
              <w:keepLines w:val="0"/>
              <w:pageBreakBefore w:val="0"/>
              <w:widowControl/>
              <w:spacing w:beforeAutospacing="0" w:afterAutospacing="0" w:line="260" w:lineRule="exact"/>
              <w:ind w:left="0" w:right="0" w:firstLine="210"/>
              <w:jc w:val="left"/>
              <w:rPr>
                <w:color w:val="auto"/>
                <w:highlight w:val="none"/>
              </w:rPr>
            </w:pPr>
          </w:p>
        </w:tc>
        <w:tc>
          <w:tcPr>
            <w:tcW w:w="823" w:type="dxa"/>
            <w:vMerge w:val="continue"/>
            <w:noWrap w:val="0"/>
            <w:vAlign w:val="center"/>
          </w:tcPr>
          <w:p w14:paraId="4DE2BA4D">
            <w:pPr>
              <w:keepNext w:val="0"/>
              <w:keepLines w:val="0"/>
              <w:pageBreakBefore w:val="0"/>
              <w:widowControl/>
              <w:spacing w:beforeAutospacing="0" w:afterAutospacing="0" w:line="260" w:lineRule="exact"/>
              <w:ind w:left="0" w:right="0" w:firstLine="210"/>
              <w:jc w:val="left"/>
              <w:rPr>
                <w:color w:val="auto"/>
                <w:highlight w:val="none"/>
              </w:rPr>
            </w:pPr>
          </w:p>
        </w:tc>
        <w:tc>
          <w:tcPr>
            <w:tcW w:w="3437" w:type="dxa"/>
            <w:gridSpan w:val="2"/>
            <w:noWrap w:val="0"/>
            <w:vAlign w:val="center"/>
          </w:tcPr>
          <w:p w14:paraId="2229100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1</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造成质量、安全事故，或造成其他严重危害后果的；</w:t>
            </w:r>
          </w:p>
          <w:p w14:paraId="3C4EA5C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）足以影响建设市场秩序和社会稳定的；</w:t>
            </w:r>
          </w:p>
          <w:p w14:paraId="0DB071C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）经有关部门确认，存在贿赂情形的；</w:t>
            </w:r>
          </w:p>
          <w:p w14:paraId="78EF138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rPr>
              <w:t>）其他依法应予从重处罚的情形。</w:t>
            </w:r>
          </w:p>
        </w:tc>
        <w:tc>
          <w:tcPr>
            <w:tcW w:w="3058" w:type="dxa"/>
            <w:noWrap w:val="0"/>
            <w:vAlign w:val="center"/>
          </w:tcPr>
          <w:p w14:paraId="3BC12A4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15</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20</w:t>
            </w:r>
            <w:r>
              <w:rPr>
                <w:rFonts w:hint="eastAsia" w:ascii="仿宋_GB2312" w:hAnsi="宋体" w:eastAsia="仿宋_GB2312"/>
                <w:color w:val="auto"/>
                <w:sz w:val="13"/>
                <w:szCs w:val="13"/>
                <w:highlight w:val="none"/>
              </w:rPr>
              <w:t>万元以下的罚款，对检测机构的直接负责的主管人员和其他直接责任人员处</w:t>
            </w:r>
            <w:r>
              <w:rPr>
                <w:rFonts w:hint="eastAsia" w:ascii="仿宋_GB2312" w:hAnsi="宋体" w:eastAsia="仿宋_GB2312"/>
                <w:color w:val="auto"/>
                <w:sz w:val="13"/>
                <w:szCs w:val="13"/>
                <w:highlight w:val="none"/>
                <w:lang w:val="en-US" w:eastAsia="zh-CN"/>
              </w:rPr>
              <w:t>3万元罚款</w:t>
            </w:r>
            <w:r>
              <w:rPr>
                <w:rFonts w:hint="eastAsia" w:ascii="仿宋_GB2312" w:hAnsi="宋体" w:eastAsia="仿宋_GB2312"/>
                <w:color w:val="auto"/>
                <w:sz w:val="13"/>
                <w:szCs w:val="13"/>
                <w:highlight w:val="none"/>
              </w:rPr>
              <w:t>。</w:t>
            </w:r>
          </w:p>
        </w:tc>
      </w:tr>
      <w:tr w14:paraId="7A4EB1D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03F7DA78">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105</w:t>
            </w:r>
          </w:p>
        </w:tc>
        <w:tc>
          <w:tcPr>
            <w:tcW w:w="1550" w:type="dxa"/>
            <w:vMerge w:val="restart"/>
            <w:noWrap w:val="0"/>
            <w:vAlign w:val="center"/>
          </w:tcPr>
          <w:p w14:paraId="665847B3">
            <w:pPr>
              <w:keepNext w:val="0"/>
              <w:keepLines w:val="0"/>
              <w:pageBreakBefore w:val="0"/>
              <w:spacing w:beforeAutospacing="0" w:afterAutospacing="0" w:line="260" w:lineRule="exact"/>
              <w:rPr>
                <w:rFonts w:ascii="仿宋_GB2312" w:hAnsi="宋体" w:eastAsia="仿宋_GB2312"/>
                <w:color w:val="auto"/>
                <w:szCs w:val="21"/>
                <w:highlight w:val="none"/>
              </w:rPr>
            </w:pPr>
            <w:r>
              <w:rPr>
                <w:rFonts w:hint="eastAsia" w:ascii="仿宋_GB2312" w:hAnsi="宋体" w:eastAsia="仿宋_GB2312"/>
                <w:color w:val="auto"/>
                <w:sz w:val="13"/>
                <w:szCs w:val="13"/>
                <w:highlight w:val="none"/>
              </w:rPr>
              <w:t>检测人员同时受聘于两家或者两家以上检测机构；违反工程建设强制性标准进行检测；出具虚假的检测数据；违反工程建设强制性标准进行结论判定或者出具虚假判定结论。</w:t>
            </w:r>
          </w:p>
          <w:p w14:paraId="5CAEB374">
            <w:pPr>
              <w:keepNext w:val="0"/>
              <w:keepLines w:val="0"/>
              <w:pageBreakBefore w:val="0"/>
              <w:spacing w:beforeAutospacing="0" w:afterAutospacing="0" w:line="260" w:lineRule="exact"/>
              <w:rPr>
                <w:rFonts w:hint="eastAsia" w:ascii="仿宋_GB2312" w:hAnsi="宋体" w:eastAsia="仿宋_GB2312"/>
                <w:color w:val="auto"/>
                <w:sz w:val="13"/>
                <w:szCs w:val="13"/>
                <w:highlight w:val="none"/>
                <w:lang w:val="en-US" w:eastAsia="zh-CN"/>
              </w:rPr>
            </w:pPr>
          </w:p>
        </w:tc>
        <w:tc>
          <w:tcPr>
            <w:tcW w:w="4820" w:type="dxa"/>
            <w:vMerge w:val="restart"/>
            <w:noWrap w:val="0"/>
            <w:vAlign w:val="center"/>
          </w:tcPr>
          <w:p w14:paraId="0C765FF6">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p>
          <w:p w14:paraId="09D701F5">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《建设工程质量检测管理办法》第四十四条第二款</w:t>
            </w:r>
          </w:p>
          <w:p w14:paraId="168C2094">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检测人员违反本办法规定，有第三十一条行为之一的，由县级以上地方人民政府住房和城乡建设主管部门责令改正，处3万元以下罚款。</w:t>
            </w:r>
          </w:p>
          <w:p w14:paraId="2AA11770">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第三十一条　检测人员不得有下列行为：</w:t>
            </w:r>
          </w:p>
          <w:p w14:paraId="768FFD40">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（一）同时受聘于两家或者两家以上检测机构；</w:t>
            </w:r>
          </w:p>
          <w:p w14:paraId="19F59B0C">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（二）违反工程建设强制性标准进行检测；</w:t>
            </w:r>
          </w:p>
          <w:p w14:paraId="09735533">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（三）出具虚假的检测数据；</w:t>
            </w:r>
          </w:p>
          <w:p w14:paraId="0C837BBC">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（四）违反工程建设强制性标准进行结论判定或者出具虚假判定结论。</w:t>
            </w:r>
          </w:p>
        </w:tc>
        <w:tc>
          <w:tcPr>
            <w:tcW w:w="823" w:type="dxa"/>
            <w:noWrap w:val="0"/>
            <w:vAlign w:val="center"/>
          </w:tcPr>
          <w:p w14:paraId="717E9094">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从轻情形</w:t>
            </w:r>
          </w:p>
        </w:tc>
        <w:tc>
          <w:tcPr>
            <w:tcW w:w="3437" w:type="dxa"/>
            <w:gridSpan w:val="2"/>
            <w:noWrap w:val="0"/>
            <w:vAlign w:val="center"/>
          </w:tcPr>
          <w:p w14:paraId="31BCD23A">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4D8ED9F4">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责令改正，对检测人员处1万元以下的罚款。</w:t>
            </w:r>
          </w:p>
        </w:tc>
      </w:tr>
      <w:tr w14:paraId="724A7A9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7BF4851C">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03577309">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val="en-US" w:eastAsia="zh-CN"/>
              </w:rPr>
            </w:pPr>
          </w:p>
        </w:tc>
        <w:tc>
          <w:tcPr>
            <w:tcW w:w="4820" w:type="dxa"/>
            <w:vMerge w:val="continue"/>
            <w:noWrap w:val="0"/>
            <w:vAlign w:val="center"/>
          </w:tcPr>
          <w:p w14:paraId="0A880736">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p>
        </w:tc>
        <w:tc>
          <w:tcPr>
            <w:tcW w:w="823" w:type="dxa"/>
            <w:noWrap w:val="0"/>
            <w:vAlign w:val="center"/>
          </w:tcPr>
          <w:p w14:paraId="50021B15">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一般情形</w:t>
            </w:r>
          </w:p>
        </w:tc>
        <w:tc>
          <w:tcPr>
            <w:tcW w:w="3437" w:type="dxa"/>
            <w:gridSpan w:val="2"/>
            <w:noWrap w:val="0"/>
            <w:vAlign w:val="center"/>
          </w:tcPr>
          <w:p w14:paraId="6B15B1A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不具有从轻、从重情形的。</w:t>
            </w:r>
          </w:p>
        </w:tc>
        <w:tc>
          <w:tcPr>
            <w:tcW w:w="3058" w:type="dxa"/>
            <w:noWrap w:val="0"/>
            <w:vAlign w:val="center"/>
          </w:tcPr>
          <w:p w14:paraId="5C1BA80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责令改正，对检测人员处1万元以上2万元以下罚款。</w:t>
            </w:r>
          </w:p>
        </w:tc>
      </w:tr>
      <w:tr w14:paraId="1ED7F4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5924C661">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32FA7CA8">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val="en-US" w:eastAsia="zh-CN"/>
              </w:rPr>
            </w:pPr>
          </w:p>
        </w:tc>
        <w:tc>
          <w:tcPr>
            <w:tcW w:w="4820" w:type="dxa"/>
            <w:vMerge w:val="continue"/>
            <w:noWrap w:val="0"/>
            <w:vAlign w:val="center"/>
          </w:tcPr>
          <w:p w14:paraId="6C7D3E34">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p>
        </w:tc>
        <w:tc>
          <w:tcPr>
            <w:tcW w:w="823" w:type="dxa"/>
            <w:noWrap w:val="0"/>
            <w:vAlign w:val="center"/>
          </w:tcPr>
          <w:p w14:paraId="6A8463B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从重情形</w:t>
            </w:r>
          </w:p>
        </w:tc>
        <w:tc>
          <w:tcPr>
            <w:tcW w:w="3437" w:type="dxa"/>
            <w:gridSpan w:val="2"/>
            <w:noWrap w:val="0"/>
            <w:vAlign w:val="center"/>
          </w:tcPr>
          <w:p w14:paraId="67A7C395">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（1）曾因该违法行为被依法查处，再次实施该违法行为的；</w:t>
            </w:r>
          </w:p>
          <w:p w14:paraId="6E6D0FD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（2）造成质量、安全事故，或造成其他严重危害后果的</w:t>
            </w:r>
            <w:r>
              <w:rPr>
                <w:rFonts w:hint="eastAsia" w:ascii="仿宋_GB2312" w:hAnsi="宋体" w:eastAsia="仿宋_GB2312"/>
                <w:color w:val="auto"/>
                <w:sz w:val="13"/>
                <w:szCs w:val="13"/>
                <w:highlight w:val="none"/>
                <w:lang w:eastAsia="zh-CN"/>
              </w:rPr>
              <w:t>；</w:t>
            </w:r>
          </w:p>
          <w:p w14:paraId="0F01F9C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2年内2次及以上同类型违法；</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适用第三十条（一）</w:t>
            </w:r>
            <w:r>
              <w:rPr>
                <w:rFonts w:hint="eastAsia" w:ascii="仿宋_GB2312" w:hAnsi="宋体" w:eastAsia="仿宋_GB2312"/>
                <w:color w:val="auto"/>
                <w:sz w:val="13"/>
                <w:szCs w:val="13"/>
                <w:highlight w:val="none"/>
              </w:rPr>
              <w:t>同时受聘于两家或者两家以上检测机构</w:t>
            </w:r>
            <w:r>
              <w:rPr>
                <w:rFonts w:hint="eastAsia" w:ascii="仿宋_GB2312" w:hAnsi="宋体" w:eastAsia="仿宋_GB2312"/>
                <w:color w:val="auto"/>
                <w:sz w:val="13"/>
                <w:szCs w:val="13"/>
                <w:highlight w:val="none"/>
                <w:lang w:val="en-US" w:eastAsia="zh-CN"/>
              </w:rPr>
              <w:t>时，要求同时受聘情形持续两年以上</w:t>
            </w:r>
            <w:r>
              <w:rPr>
                <w:rFonts w:hint="eastAsia" w:ascii="仿宋_GB2312" w:hAnsi="宋体" w:eastAsia="仿宋_GB2312"/>
                <w:color w:val="auto"/>
                <w:sz w:val="13"/>
                <w:szCs w:val="13"/>
                <w:highlight w:val="none"/>
                <w:lang w:eastAsia="zh-CN"/>
              </w:rPr>
              <w:t>）</w:t>
            </w:r>
          </w:p>
          <w:p w14:paraId="3932C612">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其他依法应予从重处罚的情形。</w:t>
            </w:r>
          </w:p>
        </w:tc>
        <w:tc>
          <w:tcPr>
            <w:tcW w:w="3058" w:type="dxa"/>
            <w:noWrap w:val="0"/>
            <w:vAlign w:val="center"/>
          </w:tcPr>
          <w:p w14:paraId="583F7C6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责令改正，对检测人员处2万元以上3万元以下罚款。</w:t>
            </w:r>
          </w:p>
        </w:tc>
      </w:tr>
      <w:tr w14:paraId="7A34F4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1F1DD1E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06</w:t>
            </w:r>
          </w:p>
        </w:tc>
        <w:tc>
          <w:tcPr>
            <w:tcW w:w="1550" w:type="dxa"/>
            <w:vMerge w:val="restart"/>
            <w:noWrap w:val="0"/>
            <w:vAlign w:val="center"/>
          </w:tcPr>
          <w:p w14:paraId="3FF3C40B">
            <w:pPr>
              <w:keepNext w:val="0"/>
              <w:keepLines w:val="0"/>
              <w:pageBreakBefore w:val="0"/>
              <w:widowControl/>
              <w:spacing w:beforeAutospacing="0" w:afterAutospacing="0" w:line="260" w:lineRule="exact"/>
              <w:ind w:left="0" w:right="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检测机构有</w:t>
            </w:r>
            <w:r>
              <w:rPr>
                <w:rFonts w:hint="eastAsia" w:ascii="仿宋_GB2312" w:hAnsi="宋体" w:eastAsia="仿宋_GB2312"/>
                <w:color w:val="auto"/>
                <w:sz w:val="13"/>
                <w:szCs w:val="13"/>
                <w:highlight w:val="none"/>
              </w:rPr>
              <w:t>《建设工程质量检测管理办法》</w:t>
            </w:r>
            <w:r>
              <w:rPr>
                <w:rFonts w:hint="eastAsia" w:ascii="仿宋_GB2312" w:hAnsi="宋体" w:eastAsia="仿宋_GB2312"/>
                <w:color w:val="auto"/>
                <w:sz w:val="13"/>
                <w:szCs w:val="13"/>
                <w:highlight w:val="none"/>
                <w:lang w:val="en-US" w:eastAsia="zh-CN"/>
              </w:rPr>
              <w:t>第四十五条规定的相关行为</w:t>
            </w:r>
          </w:p>
        </w:tc>
        <w:tc>
          <w:tcPr>
            <w:tcW w:w="4820" w:type="dxa"/>
            <w:vMerge w:val="restart"/>
            <w:noWrap w:val="0"/>
            <w:vAlign w:val="center"/>
          </w:tcPr>
          <w:p w14:paraId="59A3A097">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《建设工程质量检测管理办法》</w:t>
            </w:r>
          </w:p>
          <w:p w14:paraId="7246D4B9">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第四十五条　检测机构违反本办法规定，有下列行为之一的，由县级以上地方人民政府住房和城乡建设主管部门责令改正，处1万元以上5万元以下罚款：</w:t>
            </w:r>
          </w:p>
          <w:p w14:paraId="7271482C">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（一）与所检测建设工程相关的建设、施工、监理单位，以及建筑材料、建筑构配件和设备供应单位有隶属关系或者其他利害关系的；</w:t>
            </w:r>
          </w:p>
          <w:p w14:paraId="27CECAEB">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（二）推荐或者监制建筑材料、建筑构配件和设备的；</w:t>
            </w:r>
          </w:p>
          <w:p w14:paraId="2EFAFFF3">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（三）未按照规定在检测报告上签字盖章的；</w:t>
            </w:r>
          </w:p>
          <w:p w14:paraId="78C66CCA">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（四）未及时报告发现的违反有关法律法规规定和工程建设强制性标准等行为的；</w:t>
            </w:r>
          </w:p>
          <w:p w14:paraId="53FE35BB">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　　（五）未及时报告涉及结构安全、主要使用功能的不合格检测结果的；</w:t>
            </w:r>
          </w:p>
          <w:p w14:paraId="35CE24D2">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（六）未按照规定进行档案和台账管理的；</w:t>
            </w:r>
          </w:p>
          <w:p w14:paraId="7F6DD74E">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（七）未建立并使用信息化管理系统对检测活动进行管理的；</w:t>
            </w:r>
          </w:p>
          <w:p w14:paraId="05710C80">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（八）不满足跨省、自治区、直辖市承担检测业务的要求开展相应建设工程质量检测活动的；</w:t>
            </w:r>
          </w:p>
          <w:p w14:paraId="34DEC33B">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（九）接受监督检查时不如实提供有关资料、不按照要求参加能力验证和比对试验，或者拒绝、阻碍监督检查的。</w:t>
            </w:r>
          </w:p>
        </w:tc>
        <w:tc>
          <w:tcPr>
            <w:tcW w:w="823" w:type="dxa"/>
            <w:noWrap w:val="0"/>
            <w:vAlign w:val="center"/>
          </w:tcPr>
          <w:p w14:paraId="36EE6C8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645906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初次违法，主动消除或减轻违法行为危害后果的。</w:t>
            </w:r>
          </w:p>
        </w:tc>
        <w:tc>
          <w:tcPr>
            <w:tcW w:w="3058" w:type="dxa"/>
            <w:noWrap w:val="0"/>
            <w:vAlign w:val="center"/>
          </w:tcPr>
          <w:p w14:paraId="476DDDB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责令改正，处1万元以上</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万元以下罚款，对检测机构的直接负责的主管人员和其他直接责任人员处</w:t>
            </w:r>
            <w:r>
              <w:rPr>
                <w:rFonts w:hint="eastAsia" w:ascii="仿宋_GB2312" w:hAnsi="宋体" w:eastAsia="仿宋_GB2312"/>
                <w:color w:val="auto"/>
                <w:sz w:val="13"/>
                <w:szCs w:val="13"/>
                <w:highlight w:val="none"/>
                <w:lang w:val="en-US" w:eastAsia="zh-CN"/>
              </w:rPr>
              <w:t>1万元以下</w:t>
            </w:r>
            <w:r>
              <w:rPr>
                <w:rFonts w:hint="eastAsia" w:ascii="仿宋_GB2312" w:hAnsi="宋体" w:eastAsia="仿宋_GB2312"/>
                <w:color w:val="auto"/>
                <w:sz w:val="13"/>
                <w:szCs w:val="13"/>
                <w:highlight w:val="none"/>
              </w:rPr>
              <w:t>的罚款。</w:t>
            </w:r>
          </w:p>
        </w:tc>
      </w:tr>
      <w:tr w14:paraId="51D9FF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3FF655B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C30693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63545E4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0628FFE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5FCB45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5D8732E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万元以下罚款，对检测机构的直接负责的主管人员和其他直接责任人员处</w:t>
            </w:r>
            <w:r>
              <w:rPr>
                <w:rFonts w:hint="eastAsia" w:ascii="仿宋_GB2312" w:hAnsi="宋体" w:eastAsia="仿宋_GB2312"/>
                <w:color w:val="auto"/>
                <w:sz w:val="13"/>
                <w:szCs w:val="13"/>
                <w:highlight w:val="none"/>
                <w:lang w:val="en-US" w:eastAsia="zh-CN"/>
              </w:rPr>
              <w:t>1.5万元以上2万元以下</w:t>
            </w:r>
            <w:r>
              <w:rPr>
                <w:rFonts w:hint="eastAsia" w:ascii="仿宋_GB2312" w:hAnsi="宋体" w:eastAsia="仿宋_GB2312"/>
                <w:color w:val="auto"/>
                <w:sz w:val="13"/>
                <w:szCs w:val="13"/>
                <w:highlight w:val="none"/>
              </w:rPr>
              <w:t>的罚款。</w:t>
            </w:r>
          </w:p>
        </w:tc>
      </w:tr>
      <w:tr w14:paraId="388138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29" w:hRule="atLeast"/>
          <w:jc w:val="center"/>
        </w:trPr>
        <w:tc>
          <w:tcPr>
            <w:tcW w:w="443" w:type="dxa"/>
            <w:gridSpan w:val="2"/>
            <w:vMerge w:val="continue"/>
            <w:noWrap w:val="0"/>
            <w:vAlign w:val="center"/>
          </w:tcPr>
          <w:p w14:paraId="33734CA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417AA0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ECA977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87ED5E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4904294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有下列情形之一的：</w:t>
            </w:r>
          </w:p>
          <w:p w14:paraId="14E6F27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（1）经责令改正后，逾期未改正的；</w:t>
            </w:r>
          </w:p>
          <w:p w14:paraId="72440EF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05461B7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（3）造成工程质量事故的；</w:t>
            </w:r>
          </w:p>
          <w:p w14:paraId="68F928C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（4）经有关部门确认，存在贿赂情形的；</w:t>
            </w:r>
          </w:p>
          <w:p w14:paraId="5856CBA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（5）其他依法应予从重处罚的情形。</w:t>
            </w:r>
          </w:p>
        </w:tc>
        <w:tc>
          <w:tcPr>
            <w:tcW w:w="3058" w:type="dxa"/>
            <w:noWrap w:val="0"/>
            <w:vAlign w:val="center"/>
          </w:tcPr>
          <w:p w14:paraId="588DCCD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万元以下罚款，对检测机构的直接负责的主管人员和其他直接责任人员处</w:t>
            </w:r>
            <w:r>
              <w:rPr>
                <w:rFonts w:hint="eastAsia" w:ascii="仿宋_GB2312" w:hAnsi="宋体" w:eastAsia="仿宋_GB2312"/>
                <w:color w:val="auto"/>
                <w:sz w:val="13"/>
                <w:szCs w:val="13"/>
                <w:highlight w:val="none"/>
                <w:lang w:val="en-US" w:eastAsia="zh-CN"/>
              </w:rPr>
              <w:t>3万元罚款</w:t>
            </w:r>
            <w:r>
              <w:rPr>
                <w:rFonts w:hint="eastAsia" w:ascii="仿宋_GB2312" w:hAnsi="宋体" w:eastAsia="仿宋_GB2312"/>
                <w:color w:val="auto"/>
                <w:sz w:val="13"/>
                <w:szCs w:val="13"/>
                <w:highlight w:val="none"/>
              </w:rPr>
              <w:t>。</w:t>
            </w:r>
          </w:p>
        </w:tc>
      </w:tr>
      <w:tr w14:paraId="47F9DC8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2" w:hRule="atLeast"/>
          <w:jc w:val="center"/>
        </w:trPr>
        <w:tc>
          <w:tcPr>
            <w:tcW w:w="443" w:type="dxa"/>
            <w:gridSpan w:val="2"/>
            <w:vMerge w:val="restart"/>
            <w:noWrap w:val="0"/>
            <w:vAlign w:val="center"/>
          </w:tcPr>
          <w:p w14:paraId="555D720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107</w:t>
            </w:r>
          </w:p>
        </w:tc>
        <w:tc>
          <w:tcPr>
            <w:tcW w:w="1550" w:type="dxa"/>
            <w:vMerge w:val="restart"/>
            <w:noWrap w:val="0"/>
            <w:vAlign w:val="center"/>
          </w:tcPr>
          <w:p w14:paraId="2C18A97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（一）委托未取得相应资质的检测机构进行检测的；</w:t>
            </w:r>
          </w:p>
          <w:p w14:paraId="403B73C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（二）未将建设工程质量检测费用列入工程概预算并单独列支的；</w:t>
            </w:r>
          </w:p>
          <w:p w14:paraId="0F7B1A9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（三）未按照规定实施见证的；</w:t>
            </w:r>
          </w:p>
          <w:p w14:paraId="694D4FD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（四）提供的检测试样不满足符合性、真实性、代表性要求的；</w:t>
            </w:r>
          </w:p>
          <w:p w14:paraId="6FA1FEE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（五）明示或者暗示检测机构出具虚假检测报告的；　（六）篡改或者伪造检测报告的；</w:t>
            </w:r>
          </w:p>
          <w:p w14:paraId="36B801C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（七）取样、制样和送检试样不符合规定和工程建设强制性标准的</w:t>
            </w:r>
          </w:p>
        </w:tc>
        <w:tc>
          <w:tcPr>
            <w:tcW w:w="4820" w:type="dxa"/>
            <w:vMerge w:val="restart"/>
            <w:noWrap w:val="0"/>
            <w:vAlign w:val="center"/>
          </w:tcPr>
          <w:p w14:paraId="4DA55CC6">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《建设工程质量检测管理办法》第四十七条</w:t>
            </w:r>
          </w:p>
          <w:p w14:paraId="3A9240FF">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办法规定，建设、施工、监理等单位有下列行为之一的，由县级以上地方人民政府住房和城乡建设主管部门责令改正，处3万元以上10万元以下罚款；造成危害后果的，处10万元以上20万元以下罚款；构成犯罪的，依法追究刑事责任：</w:t>
            </w:r>
          </w:p>
          <w:p w14:paraId="11BF8451">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（一）委托未取得相应资质的检测机构进行检测的；</w:t>
            </w:r>
          </w:p>
          <w:p w14:paraId="5DC503E5">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（二）未将建设工程质量检测费用列入工程概预算并单独列支的；</w:t>
            </w:r>
          </w:p>
          <w:p w14:paraId="10F31273">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（三）未按照规定实施见证的；</w:t>
            </w:r>
          </w:p>
          <w:p w14:paraId="603AF35F">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（四）提供的检测试样不满足符合性、真实性、代表性要求的；</w:t>
            </w:r>
          </w:p>
          <w:p w14:paraId="6307829A">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（五）明示或者暗示检测机构出具虚假检测报告的；　</w:t>
            </w:r>
          </w:p>
          <w:p w14:paraId="385B5119">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（六）篡改或者伪造检测报告的；</w:t>
            </w:r>
          </w:p>
          <w:p w14:paraId="19FC3D66">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（七）取样、制样和送检试样不符合规定和工程建设强制性标准的。</w:t>
            </w:r>
          </w:p>
          <w:p w14:paraId="3E193624">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《建设工程质量检测管理办法》第四十八条</w:t>
            </w:r>
          </w:p>
          <w:p w14:paraId="5F2EDB63">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依照本办法规定，给予单位罚款处罚的，对单位直接负责的主管人员和其他直接责任人员处3万元以下罚款。</w:t>
            </w:r>
          </w:p>
        </w:tc>
        <w:tc>
          <w:tcPr>
            <w:tcW w:w="823" w:type="dxa"/>
            <w:noWrap w:val="0"/>
            <w:vAlign w:val="center"/>
          </w:tcPr>
          <w:p w14:paraId="6E627D7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从轻情形</w:t>
            </w:r>
          </w:p>
        </w:tc>
        <w:tc>
          <w:tcPr>
            <w:tcW w:w="3437" w:type="dxa"/>
            <w:gridSpan w:val="2"/>
            <w:noWrap w:val="0"/>
            <w:vAlign w:val="center"/>
          </w:tcPr>
          <w:p w14:paraId="4CE62EA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未造成危害后果的。</w:t>
            </w:r>
          </w:p>
        </w:tc>
        <w:tc>
          <w:tcPr>
            <w:tcW w:w="3058" w:type="dxa"/>
            <w:noWrap w:val="0"/>
            <w:vAlign w:val="center"/>
          </w:tcPr>
          <w:p w14:paraId="57998BE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处3万元以上10万元以下罚款，对单位直接负责的主管人员和其他直接责任人员处1万元以下的罚款。</w:t>
            </w:r>
          </w:p>
        </w:tc>
      </w:tr>
      <w:tr w14:paraId="0A8CE43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2" w:hRule="atLeast"/>
          <w:jc w:val="center"/>
        </w:trPr>
        <w:tc>
          <w:tcPr>
            <w:tcW w:w="443" w:type="dxa"/>
            <w:gridSpan w:val="2"/>
            <w:vMerge w:val="continue"/>
            <w:noWrap w:val="0"/>
            <w:vAlign w:val="center"/>
          </w:tcPr>
          <w:p w14:paraId="022636C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05CA5BD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仿宋_GB2312"/>
                <w:i w:val="0"/>
                <w:color w:val="auto"/>
                <w:sz w:val="13"/>
                <w:szCs w:val="13"/>
                <w:highlight w:val="none"/>
                <w:u w:val="none"/>
                <w:lang w:val="en-US" w:eastAsia="zh-CN" w:bidi="ar"/>
              </w:rPr>
            </w:pPr>
          </w:p>
        </w:tc>
        <w:tc>
          <w:tcPr>
            <w:tcW w:w="4820" w:type="dxa"/>
            <w:vMerge w:val="continue"/>
            <w:noWrap w:val="0"/>
            <w:vAlign w:val="center"/>
          </w:tcPr>
          <w:p w14:paraId="23FC5D0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仿宋_GB2312"/>
                <w:i w:val="0"/>
                <w:color w:val="auto"/>
                <w:sz w:val="13"/>
                <w:szCs w:val="13"/>
                <w:highlight w:val="none"/>
                <w:u w:val="none"/>
                <w:lang w:val="en-US" w:eastAsia="zh-CN" w:bidi="ar"/>
              </w:rPr>
            </w:pPr>
          </w:p>
        </w:tc>
        <w:tc>
          <w:tcPr>
            <w:tcW w:w="823" w:type="dxa"/>
            <w:noWrap w:val="0"/>
            <w:vAlign w:val="center"/>
          </w:tcPr>
          <w:p w14:paraId="2A72A59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一般情形</w:t>
            </w:r>
          </w:p>
        </w:tc>
        <w:tc>
          <w:tcPr>
            <w:tcW w:w="3437" w:type="dxa"/>
            <w:gridSpan w:val="2"/>
            <w:noWrap w:val="0"/>
            <w:vAlign w:val="center"/>
          </w:tcPr>
          <w:p w14:paraId="44B846C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造成一般危害后果的。</w:t>
            </w:r>
          </w:p>
        </w:tc>
        <w:tc>
          <w:tcPr>
            <w:tcW w:w="3058" w:type="dxa"/>
            <w:noWrap w:val="0"/>
            <w:vAlign w:val="center"/>
          </w:tcPr>
          <w:p w14:paraId="24BA1FE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处10万元以上15万元以下罚款，对单位直接负责的主管人员和其他直接责任人员处1万元以上2万元以下的罚款。</w:t>
            </w:r>
          </w:p>
        </w:tc>
      </w:tr>
      <w:tr w14:paraId="010F67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2" w:hRule="atLeast"/>
          <w:jc w:val="center"/>
        </w:trPr>
        <w:tc>
          <w:tcPr>
            <w:tcW w:w="443" w:type="dxa"/>
            <w:gridSpan w:val="2"/>
            <w:vMerge w:val="continue"/>
            <w:noWrap w:val="0"/>
            <w:vAlign w:val="center"/>
          </w:tcPr>
          <w:p w14:paraId="4C948373">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5E4D7EC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仿宋_GB2312"/>
                <w:i w:val="0"/>
                <w:color w:val="auto"/>
                <w:sz w:val="13"/>
                <w:szCs w:val="13"/>
                <w:highlight w:val="none"/>
                <w:u w:val="none"/>
                <w:lang w:val="en-US" w:eastAsia="zh-CN" w:bidi="ar"/>
              </w:rPr>
            </w:pPr>
          </w:p>
        </w:tc>
        <w:tc>
          <w:tcPr>
            <w:tcW w:w="4820" w:type="dxa"/>
            <w:vMerge w:val="continue"/>
            <w:noWrap w:val="0"/>
            <w:vAlign w:val="center"/>
          </w:tcPr>
          <w:p w14:paraId="679AE77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仿宋_GB2312"/>
                <w:i w:val="0"/>
                <w:color w:val="auto"/>
                <w:sz w:val="13"/>
                <w:szCs w:val="13"/>
                <w:highlight w:val="none"/>
                <w:u w:val="none"/>
                <w:lang w:val="en-US" w:eastAsia="zh-CN" w:bidi="ar"/>
              </w:rPr>
            </w:pPr>
          </w:p>
        </w:tc>
        <w:tc>
          <w:tcPr>
            <w:tcW w:w="823" w:type="dxa"/>
            <w:noWrap w:val="0"/>
            <w:vAlign w:val="center"/>
          </w:tcPr>
          <w:p w14:paraId="3445B75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从重情形</w:t>
            </w:r>
          </w:p>
        </w:tc>
        <w:tc>
          <w:tcPr>
            <w:tcW w:w="3437" w:type="dxa"/>
            <w:gridSpan w:val="2"/>
            <w:noWrap w:val="0"/>
            <w:vAlign w:val="center"/>
          </w:tcPr>
          <w:p w14:paraId="494DC1C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p w14:paraId="34658F93">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造成严重危害后果的。</w:t>
            </w:r>
          </w:p>
        </w:tc>
        <w:tc>
          <w:tcPr>
            <w:tcW w:w="3058" w:type="dxa"/>
            <w:noWrap w:val="0"/>
            <w:vAlign w:val="center"/>
          </w:tcPr>
          <w:p w14:paraId="6E0EB28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处15万元以上20万元以下罚款，对单位直接负责的主管人员和其他直接责任人员处2万元以上3万元以下的罚款。</w:t>
            </w:r>
          </w:p>
        </w:tc>
      </w:tr>
      <w:tr w14:paraId="4CEA18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restart"/>
            <w:noWrap w:val="0"/>
            <w:vAlign w:val="center"/>
          </w:tcPr>
          <w:p w14:paraId="26E22061">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108</w:t>
            </w:r>
          </w:p>
        </w:tc>
        <w:tc>
          <w:tcPr>
            <w:tcW w:w="1550" w:type="dxa"/>
            <w:vMerge w:val="restart"/>
            <w:noWrap w:val="0"/>
            <w:vAlign w:val="center"/>
          </w:tcPr>
          <w:p w14:paraId="3332859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未取得施工许可证或者为规避办理施工许可证将工程项目分解后擅自施工</w:t>
            </w:r>
          </w:p>
        </w:tc>
        <w:tc>
          <w:tcPr>
            <w:tcW w:w="4820" w:type="dxa"/>
            <w:vMerge w:val="restart"/>
            <w:noWrap w:val="0"/>
            <w:vAlign w:val="center"/>
          </w:tcPr>
          <w:p w14:paraId="1AB7F07E">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《建筑工程施工许可管理办法》</w:t>
            </w:r>
          </w:p>
          <w:p w14:paraId="65DC0F05">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第十二条对于未取得施工许可证或者为规避办理施工许可证将工程项目分解后擅自施工的，由有管辖权的发证机关责令停止施工，限期改正，对建设单位处工程合同价款1%以上2%以下罚款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对施工单位处3万元以下罚款。</w:t>
            </w:r>
          </w:p>
          <w:p w14:paraId="645C6E07">
            <w:pPr>
              <w:keepNext w:val="0"/>
              <w:keepLines w:val="0"/>
              <w:pageBreakBefore w:val="0"/>
              <w:spacing w:beforeAutospacing="0" w:afterAutospacing="0" w:line="260" w:lineRule="exact"/>
              <w:ind w:left="0" w:right="0" w:firstLine="210"/>
              <w:jc w:val="left"/>
              <w:rPr>
                <w:rFonts w:ascii="仿宋_GB2312" w:hAnsi="宋体" w:eastAsia="仿宋_GB2312"/>
                <w:color w:val="auto"/>
                <w:sz w:val="13"/>
                <w:szCs w:val="13"/>
                <w:highlight w:val="none"/>
              </w:rPr>
            </w:pPr>
          </w:p>
          <w:p w14:paraId="36298974">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《建筑工程施工许可管理办法》</w:t>
            </w:r>
          </w:p>
          <w:p w14:paraId="44EF3048">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第十五条依照本办法规定，给予单位罚款处罚的，对单位直接负责的主管人员和其他直接责任人员处单位罚款数额5%以上10%以下罚款。</w:t>
            </w:r>
          </w:p>
          <w:p w14:paraId="03325F6E">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单位及相关责任人受到处罚的，作为不良行为记录予以通报。</w:t>
            </w:r>
          </w:p>
        </w:tc>
        <w:tc>
          <w:tcPr>
            <w:tcW w:w="823" w:type="dxa"/>
            <w:noWrap w:val="0"/>
            <w:vAlign w:val="center"/>
          </w:tcPr>
          <w:p w14:paraId="2605888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421411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初次违法，危害后果轻微，主动采取措施消除或减轻违法行为危害后果。</w:t>
            </w:r>
          </w:p>
        </w:tc>
        <w:tc>
          <w:tcPr>
            <w:tcW w:w="3058" w:type="dxa"/>
            <w:noWrap w:val="0"/>
            <w:vAlign w:val="center"/>
          </w:tcPr>
          <w:p w14:paraId="474959C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限期改正，</w:t>
            </w:r>
            <w:r>
              <w:rPr>
                <w:rFonts w:ascii="仿宋_GB2312" w:hAnsi="宋体" w:eastAsia="仿宋_GB2312"/>
                <w:color w:val="auto"/>
                <w:sz w:val="13"/>
                <w:szCs w:val="13"/>
                <w:highlight w:val="none"/>
              </w:rPr>
              <w:t>对建设单位处工程合同价款</w:t>
            </w:r>
            <w:r>
              <w:rPr>
                <w:rFonts w:hint="eastAsia" w:ascii="仿宋_GB2312" w:hAnsi="宋体" w:eastAsia="仿宋_GB2312"/>
                <w:color w:val="auto"/>
                <w:sz w:val="13"/>
                <w:szCs w:val="13"/>
                <w:highlight w:val="none"/>
              </w:rPr>
              <w:t>百分之一</w:t>
            </w:r>
            <w:r>
              <w:rPr>
                <w:rFonts w:ascii="仿宋_GB2312" w:hAnsi="宋体" w:eastAsia="仿宋_GB2312"/>
                <w:color w:val="auto"/>
                <w:sz w:val="13"/>
                <w:szCs w:val="13"/>
                <w:highlight w:val="none"/>
              </w:rPr>
              <w:t>以上</w:t>
            </w:r>
            <w:r>
              <w:rPr>
                <w:rFonts w:hint="eastAsia" w:ascii="仿宋_GB2312" w:hAnsi="宋体" w:eastAsia="仿宋_GB2312"/>
                <w:color w:val="auto"/>
                <w:sz w:val="13"/>
                <w:szCs w:val="13"/>
                <w:highlight w:val="none"/>
              </w:rPr>
              <w:t>百分之一点二</w:t>
            </w:r>
            <w:r>
              <w:rPr>
                <w:rFonts w:ascii="仿宋_GB2312" w:hAnsi="宋体" w:eastAsia="仿宋_GB2312"/>
                <w:color w:val="auto"/>
                <w:sz w:val="13"/>
                <w:szCs w:val="13"/>
                <w:highlight w:val="none"/>
              </w:rPr>
              <w:t>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对施工单位处</w:t>
            </w:r>
            <w:r>
              <w:rPr>
                <w:rFonts w:hint="eastAsia" w:ascii="仿宋_GB2312" w:hAnsi="宋体" w:eastAsia="仿宋_GB2312"/>
                <w:color w:val="auto"/>
                <w:sz w:val="13"/>
                <w:szCs w:val="13"/>
                <w:highlight w:val="none"/>
              </w:rPr>
              <w:t>1</w:t>
            </w:r>
            <w:r>
              <w:rPr>
                <w:rFonts w:ascii="仿宋_GB2312" w:hAnsi="宋体" w:eastAsia="仿宋_GB2312"/>
                <w:color w:val="auto"/>
                <w:sz w:val="13"/>
                <w:szCs w:val="13"/>
                <w:highlight w:val="none"/>
              </w:rPr>
              <w:t>万元以</w:t>
            </w:r>
            <w:r>
              <w:rPr>
                <w:rFonts w:hint="eastAsia" w:ascii="仿宋_GB2312" w:hAnsi="宋体" w:eastAsia="仿宋_GB2312"/>
                <w:color w:val="auto"/>
                <w:sz w:val="13"/>
                <w:szCs w:val="13"/>
                <w:highlight w:val="none"/>
              </w:rPr>
              <w:t>上1.5</w:t>
            </w:r>
            <w:r>
              <w:rPr>
                <w:rFonts w:ascii="仿宋_GB2312" w:hAnsi="宋体" w:eastAsia="仿宋_GB2312"/>
                <w:color w:val="auto"/>
                <w:sz w:val="13"/>
                <w:szCs w:val="13"/>
                <w:highlight w:val="none"/>
              </w:rPr>
              <w:t>万元以下罚款罚款。对单位直接负责的主管人员和其他直接责任人员处单位罚款数额</w:t>
            </w:r>
            <w:r>
              <w:rPr>
                <w:rFonts w:hint="eastAsia" w:ascii="仿宋_GB2312" w:hAnsi="宋体" w:eastAsia="仿宋_GB2312"/>
                <w:color w:val="auto"/>
                <w:sz w:val="13"/>
                <w:szCs w:val="13"/>
                <w:highlight w:val="none"/>
              </w:rPr>
              <w:t>百分之五</w:t>
            </w:r>
            <w:r>
              <w:rPr>
                <w:rFonts w:ascii="仿宋_GB2312" w:hAnsi="宋体" w:eastAsia="仿宋_GB2312"/>
                <w:color w:val="auto"/>
                <w:sz w:val="13"/>
                <w:szCs w:val="13"/>
                <w:highlight w:val="none"/>
              </w:rPr>
              <w:t>以上</w:t>
            </w:r>
            <w:r>
              <w:rPr>
                <w:rFonts w:hint="eastAsia" w:ascii="仿宋_GB2312" w:hAnsi="宋体" w:eastAsia="仿宋_GB2312"/>
                <w:color w:val="auto"/>
                <w:sz w:val="13"/>
                <w:szCs w:val="13"/>
                <w:highlight w:val="none"/>
              </w:rPr>
              <w:t>百分之六</w:t>
            </w:r>
            <w:r>
              <w:rPr>
                <w:rFonts w:ascii="仿宋_GB2312" w:hAnsi="宋体" w:eastAsia="仿宋_GB2312"/>
                <w:color w:val="auto"/>
                <w:sz w:val="13"/>
                <w:szCs w:val="13"/>
                <w:highlight w:val="none"/>
              </w:rPr>
              <w:t>以下罚款</w:t>
            </w:r>
            <w:r>
              <w:rPr>
                <w:rFonts w:hint="eastAsia" w:ascii="仿宋_GB2312" w:hAnsi="宋体" w:eastAsia="仿宋_GB2312"/>
                <w:color w:val="auto"/>
                <w:sz w:val="13"/>
                <w:szCs w:val="13"/>
                <w:highlight w:val="none"/>
              </w:rPr>
              <w:t>。</w:t>
            </w:r>
          </w:p>
        </w:tc>
      </w:tr>
      <w:tr w14:paraId="07BFDDF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2DB0D53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A001F1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60B60A7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03255A2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00716BA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非初次违法，造成一般危害后果的。</w:t>
            </w:r>
          </w:p>
        </w:tc>
        <w:tc>
          <w:tcPr>
            <w:tcW w:w="3058" w:type="dxa"/>
            <w:noWrap w:val="0"/>
            <w:vAlign w:val="center"/>
          </w:tcPr>
          <w:p w14:paraId="66BFA96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限期改正，</w:t>
            </w:r>
            <w:r>
              <w:rPr>
                <w:rFonts w:ascii="仿宋_GB2312" w:hAnsi="宋体" w:eastAsia="仿宋_GB2312"/>
                <w:color w:val="auto"/>
                <w:sz w:val="13"/>
                <w:szCs w:val="13"/>
                <w:highlight w:val="none"/>
              </w:rPr>
              <w:t>对建设单位处工程合同价款</w:t>
            </w:r>
            <w:r>
              <w:rPr>
                <w:rFonts w:hint="eastAsia" w:ascii="仿宋_GB2312" w:hAnsi="宋体" w:eastAsia="仿宋_GB2312"/>
                <w:color w:val="auto"/>
                <w:sz w:val="13"/>
                <w:szCs w:val="13"/>
                <w:highlight w:val="none"/>
              </w:rPr>
              <w:t>百分之一点二</w:t>
            </w:r>
            <w:r>
              <w:rPr>
                <w:rFonts w:ascii="仿宋_GB2312" w:hAnsi="宋体" w:eastAsia="仿宋_GB2312"/>
                <w:color w:val="auto"/>
                <w:sz w:val="13"/>
                <w:szCs w:val="13"/>
                <w:highlight w:val="none"/>
              </w:rPr>
              <w:t>以上</w:t>
            </w:r>
            <w:r>
              <w:rPr>
                <w:rFonts w:hint="eastAsia" w:ascii="仿宋_GB2312" w:hAnsi="宋体" w:eastAsia="仿宋_GB2312"/>
                <w:color w:val="auto"/>
                <w:sz w:val="13"/>
                <w:szCs w:val="13"/>
                <w:highlight w:val="none"/>
              </w:rPr>
              <w:t>百分之一点七</w:t>
            </w:r>
            <w:r>
              <w:rPr>
                <w:rFonts w:ascii="仿宋_GB2312" w:hAnsi="宋体" w:eastAsia="仿宋_GB2312"/>
                <w:color w:val="auto"/>
                <w:sz w:val="13"/>
                <w:szCs w:val="13"/>
                <w:highlight w:val="none"/>
              </w:rPr>
              <w:t>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对施工单位处</w:t>
            </w:r>
            <w:r>
              <w:rPr>
                <w:rFonts w:hint="eastAsia" w:ascii="仿宋_GB2312" w:hAnsi="宋体" w:eastAsia="仿宋_GB2312"/>
                <w:color w:val="auto"/>
                <w:sz w:val="13"/>
                <w:szCs w:val="13"/>
                <w:highlight w:val="none"/>
              </w:rPr>
              <w:t>1.5</w:t>
            </w:r>
            <w:r>
              <w:rPr>
                <w:rFonts w:ascii="仿宋_GB2312" w:hAnsi="宋体" w:eastAsia="仿宋_GB2312"/>
                <w:color w:val="auto"/>
                <w:sz w:val="13"/>
                <w:szCs w:val="13"/>
                <w:highlight w:val="none"/>
              </w:rPr>
              <w:t>万元以</w:t>
            </w:r>
            <w:r>
              <w:rPr>
                <w:rFonts w:hint="eastAsia" w:ascii="仿宋_GB2312" w:hAnsi="宋体" w:eastAsia="仿宋_GB2312"/>
                <w:color w:val="auto"/>
                <w:sz w:val="13"/>
                <w:szCs w:val="13"/>
                <w:highlight w:val="none"/>
              </w:rPr>
              <w:t>上2</w:t>
            </w:r>
            <w:r>
              <w:rPr>
                <w:rFonts w:ascii="仿宋_GB2312" w:hAnsi="宋体" w:eastAsia="仿宋_GB2312"/>
                <w:color w:val="auto"/>
                <w:sz w:val="13"/>
                <w:szCs w:val="13"/>
                <w:highlight w:val="none"/>
              </w:rPr>
              <w:t>万元以下罚款罚款。对单位直接负责的主管人员和其他直接责任人员处单位罚款数额</w:t>
            </w:r>
            <w:r>
              <w:rPr>
                <w:rFonts w:hint="eastAsia" w:ascii="仿宋_GB2312" w:hAnsi="宋体" w:eastAsia="仿宋_GB2312"/>
                <w:color w:val="auto"/>
                <w:sz w:val="13"/>
                <w:szCs w:val="13"/>
                <w:highlight w:val="none"/>
              </w:rPr>
              <w:t>百分之六</w:t>
            </w:r>
            <w:r>
              <w:rPr>
                <w:rFonts w:ascii="仿宋_GB2312" w:hAnsi="宋体" w:eastAsia="仿宋_GB2312"/>
                <w:color w:val="auto"/>
                <w:sz w:val="13"/>
                <w:szCs w:val="13"/>
                <w:highlight w:val="none"/>
              </w:rPr>
              <w:t>以上</w:t>
            </w:r>
            <w:r>
              <w:rPr>
                <w:rFonts w:hint="eastAsia" w:ascii="仿宋_GB2312" w:hAnsi="宋体" w:eastAsia="仿宋_GB2312"/>
                <w:color w:val="auto"/>
                <w:sz w:val="13"/>
                <w:szCs w:val="13"/>
                <w:highlight w:val="none"/>
              </w:rPr>
              <w:t>百分之八点五</w:t>
            </w:r>
            <w:r>
              <w:rPr>
                <w:rFonts w:ascii="仿宋_GB2312" w:hAnsi="宋体" w:eastAsia="仿宋_GB2312"/>
                <w:color w:val="auto"/>
                <w:sz w:val="13"/>
                <w:szCs w:val="13"/>
                <w:highlight w:val="none"/>
              </w:rPr>
              <w:t>以下罚款</w:t>
            </w:r>
            <w:r>
              <w:rPr>
                <w:rFonts w:hint="eastAsia" w:ascii="仿宋_GB2312" w:hAnsi="宋体" w:eastAsia="仿宋_GB2312"/>
                <w:color w:val="auto"/>
                <w:sz w:val="13"/>
                <w:szCs w:val="13"/>
                <w:highlight w:val="none"/>
              </w:rPr>
              <w:t>。</w:t>
            </w:r>
          </w:p>
        </w:tc>
      </w:tr>
      <w:tr w14:paraId="37533B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06D3A2A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E00978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C63E27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BCF8A3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4341AC8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工程项目不符合发放施工许可或开工报告条件，无法补办施工许可证或开工报告的；其他情节恶劣，或造成严重后果的违法行为。</w:t>
            </w:r>
          </w:p>
        </w:tc>
        <w:tc>
          <w:tcPr>
            <w:tcW w:w="3058" w:type="dxa"/>
            <w:noWrap w:val="0"/>
            <w:vAlign w:val="center"/>
          </w:tcPr>
          <w:p w14:paraId="3B34FF2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限期改正，</w:t>
            </w:r>
            <w:r>
              <w:rPr>
                <w:rFonts w:ascii="仿宋_GB2312" w:hAnsi="宋体" w:eastAsia="仿宋_GB2312"/>
                <w:color w:val="auto"/>
                <w:sz w:val="13"/>
                <w:szCs w:val="13"/>
                <w:highlight w:val="none"/>
              </w:rPr>
              <w:t>对建设单位处工程合同价款</w:t>
            </w:r>
            <w:r>
              <w:rPr>
                <w:rFonts w:hint="eastAsia" w:ascii="仿宋_GB2312" w:hAnsi="宋体" w:eastAsia="仿宋_GB2312"/>
                <w:color w:val="auto"/>
                <w:sz w:val="13"/>
                <w:szCs w:val="13"/>
                <w:highlight w:val="none"/>
              </w:rPr>
              <w:t>百分之一点七</w:t>
            </w:r>
            <w:r>
              <w:rPr>
                <w:rFonts w:ascii="仿宋_GB2312" w:hAnsi="宋体" w:eastAsia="仿宋_GB2312"/>
                <w:color w:val="auto"/>
                <w:sz w:val="13"/>
                <w:szCs w:val="13"/>
                <w:highlight w:val="none"/>
              </w:rPr>
              <w:t>以上</w:t>
            </w:r>
            <w:r>
              <w:rPr>
                <w:rFonts w:hint="eastAsia" w:ascii="仿宋_GB2312" w:hAnsi="宋体" w:eastAsia="仿宋_GB2312"/>
                <w:color w:val="auto"/>
                <w:sz w:val="13"/>
                <w:szCs w:val="13"/>
                <w:highlight w:val="none"/>
              </w:rPr>
              <w:t>百分之二</w:t>
            </w:r>
            <w:r>
              <w:rPr>
                <w:rFonts w:ascii="仿宋_GB2312" w:hAnsi="宋体" w:eastAsia="仿宋_GB2312"/>
                <w:color w:val="auto"/>
                <w:sz w:val="13"/>
                <w:szCs w:val="13"/>
                <w:highlight w:val="none"/>
              </w:rPr>
              <w:t>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对施工单位处</w:t>
            </w:r>
            <w:r>
              <w:rPr>
                <w:rFonts w:hint="eastAsia" w:ascii="仿宋_GB2312" w:hAnsi="宋体" w:eastAsia="仿宋_GB2312"/>
                <w:color w:val="auto"/>
                <w:sz w:val="13"/>
                <w:szCs w:val="13"/>
                <w:highlight w:val="none"/>
              </w:rPr>
              <w:t>2</w:t>
            </w:r>
            <w:r>
              <w:rPr>
                <w:rFonts w:ascii="仿宋_GB2312" w:hAnsi="宋体" w:eastAsia="仿宋_GB2312"/>
                <w:color w:val="auto"/>
                <w:sz w:val="13"/>
                <w:szCs w:val="13"/>
                <w:highlight w:val="none"/>
              </w:rPr>
              <w:t>万元以</w:t>
            </w:r>
            <w:r>
              <w:rPr>
                <w:rFonts w:hint="eastAsia" w:ascii="仿宋_GB2312" w:hAnsi="宋体" w:eastAsia="仿宋_GB2312"/>
                <w:color w:val="auto"/>
                <w:sz w:val="13"/>
                <w:szCs w:val="13"/>
                <w:highlight w:val="none"/>
              </w:rPr>
              <w:t>上3</w:t>
            </w:r>
            <w:r>
              <w:rPr>
                <w:rFonts w:ascii="仿宋_GB2312" w:hAnsi="宋体" w:eastAsia="仿宋_GB2312"/>
                <w:color w:val="auto"/>
                <w:sz w:val="13"/>
                <w:szCs w:val="13"/>
                <w:highlight w:val="none"/>
              </w:rPr>
              <w:t>万元以下罚款。对单位直接负责的主管人员和其他直接责任人员处单位罚款数额</w:t>
            </w:r>
            <w:r>
              <w:rPr>
                <w:rFonts w:hint="eastAsia" w:ascii="仿宋_GB2312" w:hAnsi="宋体" w:eastAsia="仿宋_GB2312"/>
                <w:color w:val="auto"/>
                <w:sz w:val="13"/>
                <w:szCs w:val="13"/>
                <w:highlight w:val="none"/>
              </w:rPr>
              <w:t>百分之八点五</w:t>
            </w:r>
            <w:r>
              <w:rPr>
                <w:rFonts w:ascii="仿宋_GB2312" w:hAnsi="宋体" w:eastAsia="仿宋_GB2312"/>
                <w:color w:val="auto"/>
                <w:sz w:val="13"/>
                <w:szCs w:val="13"/>
                <w:highlight w:val="none"/>
              </w:rPr>
              <w:t>以上</w:t>
            </w:r>
            <w:r>
              <w:rPr>
                <w:rFonts w:hint="eastAsia" w:ascii="仿宋_GB2312" w:hAnsi="宋体" w:eastAsia="仿宋_GB2312"/>
                <w:color w:val="auto"/>
                <w:sz w:val="13"/>
                <w:szCs w:val="13"/>
                <w:highlight w:val="none"/>
              </w:rPr>
              <w:t>百分之十</w:t>
            </w:r>
            <w:r>
              <w:rPr>
                <w:rFonts w:ascii="仿宋_GB2312" w:hAnsi="宋体" w:eastAsia="仿宋_GB2312"/>
                <w:color w:val="auto"/>
                <w:sz w:val="13"/>
                <w:szCs w:val="13"/>
                <w:highlight w:val="none"/>
              </w:rPr>
              <w:t>以下罚款</w:t>
            </w:r>
            <w:r>
              <w:rPr>
                <w:rFonts w:hint="eastAsia" w:ascii="仿宋_GB2312" w:hAnsi="宋体" w:eastAsia="仿宋_GB2312"/>
                <w:color w:val="auto"/>
                <w:sz w:val="13"/>
                <w:szCs w:val="13"/>
                <w:highlight w:val="none"/>
              </w:rPr>
              <w:t>。</w:t>
            </w:r>
          </w:p>
        </w:tc>
      </w:tr>
      <w:tr w14:paraId="5F45AA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128B3F36">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109</w:t>
            </w:r>
          </w:p>
        </w:tc>
        <w:tc>
          <w:tcPr>
            <w:tcW w:w="1550" w:type="dxa"/>
            <w:vMerge w:val="restart"/>
            <w:noWrap w:val="0"/>
            <w:vAlign w:val="center"/>
          </w:tcPr>
          <w:p w14:paraId="5F2FDB7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建设单位采用欺骗、贿赂等不正当手段取得施工许可证</w:t>
            </w:r>
          </w:p>
        </w:tc>
        <w:tc>
          <w:tcPr>
            <w:tcW w:w="4820" w:type="dxa"/>
            <w:vMerge w:val="restart"/>
            <w:noWrap w:val="0"/>
            <w:vAlign w:val="center"/>
          </w:tcPr>
          <w:p w14:paraId="1B13E99C">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《建筑工程施工许可管理办法》</w:t>
            </w:r>
          </w:p>
          <w:p w14:paraId="7B9206CF">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第十三条建设单位采用欺骗、贿赂等不正当手段取得施工许可证的，由原发证机关撤销施工许可证，责令停止施工，并处1万元以上3万元以下罚款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构成犯罪的，依法追究刑事责任。</w:t>
            </w:r>
          </w:p>
          <w:p w14:paraId="3DA3325F">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0B9A5AA0">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《建筑工程施工许可管理办法》</w:t>
            </w:r>
          </w:p>
          <w:p w14:paraId="0BFDDB6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第十五条依照本办法规定，给予单位罚款处罚的，对单位直接负责的主管人员和其他直接责任人员处单位罚款数额5%以上10%以下罚款。</w:t>
            </w:r>
          </w:p>
          <w:p w14:paraId="001D691D">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单位及相关责任人受到处罚的，作为不良行为记录予以通报。</w:t>
            </w:r>
          </w:p>
        </w:tc>
        <w:tc>
          <w:tcPr>
            <w:tcW w:w="823" w:type="dxa"/>
            <w:noWrap w:val="0"/>
            <w:vAlign w:val="center"/>
          </w:tcPr>
          <w:p w14:paraId="4F54D02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F03BA2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37E8B8B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撤销施工许可证，责令停止施工，</w:t>
            </w:r>
            <w:r>
              <w:rPr>
                <w:rFonts w:ascii="仿宋_GB2312" w:hAnsi="宋体" w:eastAsia="仿宋_GB2312"/>
                <w:color w:val="auto"/>
                <w:sz w:val="13"/>
                <w:szCs w:val="13"/>
                <w:highlight w:val="none"/>
              </w:rPr>
              <w:t>处1万元以上</w:t>
            </w:r>
            <w:r>
              <w:rPr>
                <w:rFonts w:hint="eastAsia" w:ascii="仿宋_GB2312" w:hAnsi="宋体" w:eastAsia="仿宋_GB2312"/>
                <w:color w:val="auto"/>
                <w:sz w:val="13"/>
                <w:szCs w:val="13"/>
                <w:highlight w:val="none"/>
              </w:rPr>
              <w:t>1.5</w:t>
            </w:r>
            <w:r>
              <w:rPr>
                <w:rFonts w:ascii="仿宋_GB2312" w:hAnsi="宋体" w:eastAsia="仿宋_GB2312"/>
                <w:color w:val="auto"/>
                <w:sz w:val="13"/>
                <w:szCs w:val="13"/>
                <w:highlight w:val="none"/>
              </w:rPr>
              <w:t>万元以下罚款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对单位直接负责的主管人员和其他直接责任人员处单位罚款数额</w:t>
            </w:r>
            <w:r>
              <w:rPr>
                <w:rFonts w:hint="eastAsia" w:ascii="仿宋_GB2312" w:hAnsi="宋体" w:eastAsia="仿宋_GB2312"/>
                <w:color w:val="auto"/>
                <w:sz w:val="13"/>
                <w:szCs w:val="13"/>
                <w:highlight w:val="none"/>
              </w:rPr>
              <w:t>百分之五</w:t>
            </w:r>
            <w:r>
              <w:rPr>
                <w:rFonts w:ascii="仿宋_GB2312" w:hAnsi="宋体" w:eastAsia="仿宋_GB2312"/>
                <w:color w:val="auto"/>
                <w:sz w:val="13"/>
                <w:szCs w:val="13"/>
                <w:highlight w:val="none"/>
              </w:rPr>
              <w:t>以上</w:t>
            </w:r>
            <w:r>
              <w:rPr>
                <w:rFonts w:hint="eastAsia" w:ascii="仿宋_GB2312" w:hAnsi="宋体" w:eastAsia="仿宋_GB2312"/>
                <w:color w:val="auto"/>
                <w:sz w:val="13"/>
                <w:szCs w:val="13"/>
                <w:highlight w:val="none"/>
              </w:rPr>
              <w:t>百分之六</w:t>
            </w:r>
            <w:r>
              <w:rPr>
                <w:rFonts w:ascii="仿宋_GB2312" w:hAnsi="宋体" w:eastAsia="仿宋_GB2312"/>
                <w:color w:val="auto"/>
                <w:sz w:val="13"/>
                <w:szCs w:val="13"/>
                <w:highlight w:val="none"/>
              </w:rPr>
              <w:t>以下罚款</w:t>
            </w:r>
            <w:r>
              <w:rPr>
                <w:rFonts w:hint="eastAsia" w:ascii="仿宋_GB2312" w:hAnsi="宋体" w:eastAsia="仿宋_GB2312"/>
                <w:color w:val="auto"/>
                <w:sz w:val="13"/>
                <w:szCs w:val="13"/>
                <w:highlight w:val="none"/>
              </w:rPr>
              <w:t>。</w:t>
            </w:r>
          </w:p>
        </w:tc>
      </w:tr>
      <w:tr w14:paraId="5762A9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4" w:hRule="atLeast"/>
          <w:jc w:val="center"/>
        </w:trPr>
        <w:tc>
          <w:tcPr>
            <w:tcW w:w="443" w:type="dxa"/>
            <w:gridSpan w:val="2"/>
            <w:vMerge w:val="continue"/>
            <w:noWrap w:val="0"/>
            <w:vAlign w:val="center"/>
          </w:tcPr>
          <w:p w14:paraId="5BA3A5C3">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AB0EA47">
            <w:pPr>
              <w:keepNext w:val="0"/>
              <w:keepLines w:val="0"/>
              <w:pageBreakBefore w:val="0"/>
              <w:widowControl/>
              <w:spacing w:beforeAutospacing="0" w:afterAutospacing="0" w:line="260" w:lineRule="exact"/>
              <w:ind w:left="0" w:right="0"/>
              <w:jc w:val="left"/>
              <w:rPr>
                <w:rFonts w:ascii="仿宋_GB2312" w:hAnsi="方正书宋简体" w:eastAsia="仿宋_GB2312"/>
                <w:color w:val="auto"/>
                <w:sz w:val="13"/>
                <w:szCs w:val="13"/>
                <w:highlight w:val="none"/>
              </w:rPr>
            </w:pPr>
          </w:p>
        </w:tc>
        <w:tc>
          <w:tcPr>
            <w:tcW w:w="4820" w:type="dxa"/>
            <w:vMerge w:val="continue"/>
            <w:noWrap w:val="0"/>
          </w:tcPr>
          <w:p w14:paraId="646673F8">
            <w:pPr>
              <w:keepNext w:val="0"/>
              <w:keepLines w:val="0"/>
              <w:pageBreakBefore w:val="0"/>
              <w:widowControl/>
              <w:spacing w:beforeAutospacing="0" w:afterAutospacing="0" w:line="260" w:lineRule="exact"/>
              <w:ind w:left="0" w:right="0"/>
              <w:jc w:val="left"/>
              <w:rPr>
                <w:rFonts w:ascii="仿宋_GB2312" w:hAnsi="方正书宋简体" w:eastAsia="仿宋_GB2312"/>
                <w:color w:val="auto"/>
                <w:sz w:val="13"/>
                <w:szCs w:val="13"/>
                <w:highlight w:val="none"/>
              </w:rPr>
            </w:pPr>
          </w:p>
        </w:tc>
        <w:tc>
          <w:tcPr>
            <w:tcW w:w="823" w:type="dxa"/>
            <w:noWrap w:val="0"/>
            <w:vAlign w:val="center"/>
          </w:tcPr>
          <w:p w14:paraId="281F706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036CF18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7879EB0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撤销施工许可证，责令停止施工，</w:t>
            </w:r>
            <w:r>
              <w:rPr>
                <w:rFonts w:ascii="仿宋_GB2312" w:hAnsi="宋体" w:eastAsia="仿宋_GB2312"/>
                <w:color w:val="auto"/>
                <w:sz w:val="13"/>
                <w:szCs w:val="13"/>
                <w:highlight w:val="none"/>
              </w:rPr>
              <w:t>处</w:t>
            </w:r>
            <w:r>
              <w:rPr>
                <w:rFonts w:hint="eastAsia" w:ascii="仿宋_GB2312" w:hAnsi="宋体" w:eastAsia="仿宋_GB2312"/>
                <w:color w:val="auto"/>
                <w:sz w:val="13"/>
                <w:szCs w:val="13"/>
                <w:highlight w:val="none"/>
              </w:rPr>
              <w:t>1.5</w:t>
            </w:r>
            <w:r>
              <w:rPr>
                <w:rFonts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rPr>
              <w:t>2.5</w:t>
            </w:r>
            <w:r>
              <w:rPr>
                <w:rFonts w:ascii="仿宋_GB2312" w:hAnsi="宋体" w:eastAsia="仿宋_GB2312"/>
                <w:color w:val="auto"/>
                <w:sz w:val="13"/>
                <w:szCs w:val="13"/>
                <w:highlight w:val="none"/>
              </w:rPr>
              <w:t>万元以下罚款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对单位直接负责的主管人员和其他直接责任人员处单位罚款数额</w:t>
            </w:r>
            <w:r>
              <w:rPr>
                <w:rFonts w:hint="eastAsia" w:ascii="仿宋_GB2312" w:hAnsi="宋体" w:eastAsia="仿宋_GB2312"/>
                <w:color w:val="auto"/>
                <w:sz w:val="13"/>
                <w:szCs w:val="13"/>
                <w:highlight w:val="none"/>
              </w:rPr>
              <w:t>百分之六</w:t>
            </w:r>
            <w:r>
              <w:rPr>
                <w:rFonts w:ascii="仿宋_GB2312" w:hAnsi="宋体" w:eastAsia="仿宋_GB2312"/>
                <w:color w:val="auto"/>
                <w:sz w:val="13"/>
                <w:szCs w:val="13"/>
                <w:highlight w:val="none"/>
              </w:rPr>
              <w:t>以上</w:t>
            </w:r>
            <w:r>
              <w:rPr>
                <w:rFonts w:hint="eastAsia" w:ascii="仿宋_GB2312" w:hAnsi="宋体" w:eastAsia="仿宋_GB2312"/>
                <w:color w:val="auto"/>
                <w:sz w:val="13"/>
                <w:szCs w:val="13"/>
                <w:highlight w:val="none"/>
              </w:rPr>
              <w:t>百分之八点五</w:t>
            </w:r>
            <w:r>
              <w:rPr>
                <w:rFonts w:ascii="仿宋_GB2312" w:hAnsi="宋体" w:eastAsia="仿宋_GB2312"/>
                <w:color w:val="auto"/>
                <w:sz w:val="13"/>
                <w:szCs w:val="13"/>
                <w:highlight w:val="none"/>
              </w:rPr>
              <w:t>以下罚款</w:t>
            </w:r>
            <w:r>
              <w:rPr>
                <w:rFonts w:hint="eastAsia" w:ascii="仿宋_GB2312" w:hAnsi="宋体" w:eastAsia="仿宋_GB2312"/>
                <w:color w:val="auto"/>
                <w:sz w:val="13"/>
                <w:szCs w:val="13"/>
                <w:highlight w:val="none"/>
              </w:rPr>
              <w:t>。</w:t>
            </w:r>
          </w:p>
        </w:tc>
      </w:tr>
      <w:tr w14:paraId="3849DE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7CF722DA">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E2DB736">
            <w:pPr>
              <w:keepNext w:val="0"/>
              <w:keepLines w:val="0"/>
              <w:pageBreakBefore w:val="0"/>
              <w:widowControl/>
              <w:spacing w:beforeAutospacing="0" w:afterAutospacing="0" w:line="260" w:lineRule="exact"/>
              <w:ind w:left="0" w:right="0"/>
              <w:jc w:val="left"/>
              <w:rPr>
                <w:rFonts w:ascii="仿宋_GB2312" w:hAnsi="方正书宋简体" w:eastAsia="仿宋_GB2312"/>
                <w:color w:val="auto"/>
                <w:sz w:val="13"/>
                <w:szCs w:val="13"/>
                <w:highlight w:val="none"/>
              </w:rPr>
            </w:pPr>
          </w:p>
        </w:tc>
        <w:tc>
          <w:tcPr>
            <w:tcW w:w="4820" w:type="dxa"/>
            <w:vMerge w:val="continue"/>
            <w:noWrap w:val="0"/>
            <w:vAlign w:val="center"/>
          </w:tcPr>
          <w:p w14:paraId="701C37C5">
            <w:pPr>
              <w:keepNext w:val="0"/>
              <w:keepLines w:val="0"/>
              <w:pageBreakBefore w:val="0"/>
              <w:widowControl/>
              <w:spacing w:beforeAutospacing="0" w:afterAutospacing="0" w:line="260" w:lineRule="exact"/>
              <w:ind w:left="0" w:right="0"/>
              <w:jc w:val="left"/>
              <w:rPr>
                <w:rFonts w:ascii="仿宋_GB2312" w:hAnsi="方正书宋简体" w:eastAsia="仿宋_GB2312"/>
                <w:color w:val="auto"/>
                <w:sz w:val="13"/>
                <w:szCs w:val="13"/>
                <w:highlight w:val="none"/>
              </w:rPr>
            </w:pPr>
          </w:p>
        </w:tc>
        <w:tc>
          <w:tcPr>
            <w:tcW w:w="823" w:type="dxa"/>
            <w:noWrap w:val="0"/>
            <w:vAlign w:val="center"/>
          </w:tcPr>
          <w:p w14:paraId="29F37FA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3CA592B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（1）曾因该违法行为被依法查处，再次实施该违法行为的；</w:t>
            </w:r>
          </w:p>
          <w:p w14:paraId="55AE76B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（2）造成工程质量事故的；</w:t>
            </w:r>
          </w:p>
          <w:p w14:paraId="3BF7167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（3）经有关部门确认，存在商业贿赂情形的；</w:t>
            </w:r>
          </w:p>
          <w:p w14:paraId="2B86DE1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（4）其他依法应予从重处罚的情形</w:t>
            </w:r>
          </w:p>
        </w:tc>
        <w:tc>
          <w:tcPr>
            <w:tcW w:w="3058" w:type="dxa"/>
            <w:noWrap w:val="0"/>
            <w:vAlign w:val="center"/>
          </w:tcPr>
          <w:p w14:paraId="6223776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撤销施工许可证，责令停止施工，</w:t>
            </w:r>
            <w:r>
              <w:rPr>
                <w:rFonts w:ascii="仿宋_GB2312" w:hAnsi="宋体" w:eastAsia="仿宋_GB2312"/>
                <w:color w:val="auto"/>
                <w:sz w:val="13"/>
                <w:szCs w:val="13"/>
                <w:highlight w:val="none"/>
              </w:rPr>
              <w:t>处</w:t>
            </w:r>
            <w:r>
              <w:rPr>
                <w:rFonts w:hint="eastAsia" w:ascii="仿宋_GB2312" w:hAnsi="宋体" w:eastAsia="仿宋_GB2312"/>
                <w:color w:val="auto"/>
                <w:sz w:val="13"/>
                <w:szCs w:val="13"/>
                <w:highlight w:val="none"/>
              </w:rPr>
              <w:t>2.5</w:t>
            </w:r>
            <w:r>
              <w:rPr>
                <w:rFonts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rPr>
              <w:t>3</w:t>
            </w:r>
            <w:r>
              <w:rPr>
                <w:rFonts w:ascii="仿宋_GB2312" w:hAnsi="宋体" w:eastAsia="仿宋_GB2312"/>
                <w:color w:val="auto"/>
                <w:sz w:val="13"/>
                <w:szCs w:val="13"/>
                <w:highlight w:val="none"/>
              </w:rPr>
              <w:t>万元以下罚款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对单位直接负责的主管人员和其他直接责任人员处单位罚款数额</w:t>
            </w:r>
            <w:r>
              <w:rPr>
                <w:rFonts w:hint="eastAsia" w:ascii="仿宋_GB2312" w:hAnsi="宋体" w:eastAsia="仿宋_GB2312"/>
                <w:color w:val="auto"/>
                <w:sz w:val="13"/>
                <w:szCs w:val="13"/>
                <w:highlight w:val="none"/>
              </w:rPr>
              <w:t>百分之八点五</w:t>
            </w:r>
            <w:r>
              <w:rPr>
                <w:rFonts w:ascii="仿宋_GB2312" w:hAnsi="宋体" w:eastAsia="仿宋_GB2312"/>
                <w:color w:val="auto"/>
                <w:sz w:val="13"/>
                <w:szCs w:val="13"/>
                <w:highlight w:val="none"/>
              </w:rPr>
              <w:t>以上</w:t>
            </w:r>
            <w:r>
              <w:rPr>
                <w:rFonts w:hint="eastAsia" w:ascii="仿宋_GB2312" w:hAnsi="宋体" w:eastAsia="仿宋_GB2312"/>
                <w:color w:val="auto"/>
                <w:sz w:val="13"/>
                <w:szCs w:val="13"/>
                <w:highlight w:val="none"/>
              </w:rPr>
              <w:t>百分之十</w:t>
            </w:r>
            <w:r>
              <w:rPr>
                <w:rFonts w:ascii="仿宋_GB2312" w:hAnsi="宋体" w:eastAsia="仿宋_GB2312"/>
                <w:color w:val="auto"/>
                <w:sz w:val="13"/>
                <w:szCs w:val="13"/>
                <w:highlight w:val="none"/>
              </w:rPr>
              <w:t>以下罚款</w:t>
            </w:r>
            <w:r>
              <w:rPr>
                <w:rFonts w:hint="eastAsia" w:ascii="仿宋_GB2312" w:hAnsi="宋体" w:eastAsia="仿宋_GB2312"/>
                <w:color w:val="auto"/>
                <w:sz w:val="13"/>
                <w:szCs w:val="13"/>
                <w:highlight w:val="none"/>
              </w:rPr>
              <w:t>。</w:t>
            </w:r>
          </w:p>
        </w:tc>
      </w:tr>
      <w:tr w14:paraId="78C698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6C5805B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110</w:t>
            </w:r>
          </w:p>
        </w:tc>
        <w:tc>
          <w:tcPr>
            <w:tcW w:w="1550" w:type="dxa"/>
            <w:vMerge w:val="restart"/>
            <w:noWrap w:val="0"/>
            <w:vAlign w:val="center"/>
          </w:tcPr>
          <w:p w14:paraId="08DCF83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7BEE6AF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0234A3F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建设单位隐瞒有关情况或者提供虚假材料申请施工许可证</w:t>
            </w:r>
          </w:p>
        </w:tc>
        <w:tc>
          <w:tcPr>
            <w:tcW w:w="4820" w:type="dxa"/>
            <w:vMerge w:val="restart"/>
            <w:noWrap w:val="0"/>
            <w:vAlign w:val="center"/>
          </w:tcPr>
          <w:p w14:paraId="303F8732">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《建筑工程施工许可管理办法》</w:t>
            </w:r>
          </w:p>
          <w:p w14:paraId="5F4E7888">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第十四条</w:t>
            </w:r>
            <w:r>
              <w:rPr>
                <w:rFonts w:hint="eastAsia" w:ascii="仿宋_GB2312" w:hAnsi="宋体" w:eastAsia="仿宋_GB2312"/>
                <w:color w:val="auto"/>
                <w:sz w:val="13"/>
                <w:szCs w:val="13"/>
                <w:highlight w:val="none"/>
              </w:rPr>
              <w:t>第一款</w:t>
            </w:r>
            <w:r>
              <w:rPr>
                <w:rFonts w:ascii="仿宋_GB2312" w:hAnsi="宋体" w:eastAsia="仿宋_GB2312"/>
                <w:color w:val="auto"/>
                <w:sz w:val="13"/>
                <w:szCs w:val="13"/>
                <w:highlight w:val="none"/>
              </w:rPr>
              <w:t>建设单位隐瞒有关情况或者提供虚假材料申请施工许可证的，发证机关不予受理或者不予许可，并处1万元以上3万元以下罚款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构成犯罪的，依法追究刑事责任。</w:t>
            </w:r>
          </w:p>
          <w:p w14:paraId="244145F5">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p>
          <w:p w14:paraId="107DD586">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《建筑工程施工许可管理办法》</w:t>
            </w:r>
          </w:p>
          <w:p w14:paraId="6417DA7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第十五条依照本办法规定，给予单位罚款处罚的，对单位直接负责的主管人员和其他直接责任人员处单位罚款数额5%以上10%以下罚款。</w:t>
            </w:r>
          </w:p>
          <w:p w14:paraId="2C8D1D0B">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单位及相关责任人受到处罚的，作为不良行为记录予以通报。</w:t>
            </w:r>
          </w:p>
        </w:tc>
        <w:tc>
          <w:tcPr>
            <w:tcW w:w="823" w:type="dxa"/>
            <w:noWrap w:val="0"/>
            <w:vAlign w:val="center"/>
          </w:tcPr>
          <w:p w14:paraId="18B0B27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7DE9A6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1D75509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处1万元以上</w:t>
            </w:r>
            <w:r>
              <w:rPr>
                <w:rFonts w:hint="eastAsia" w:ascii="仿宋_GB2312" w:hAnsi="宋体" w:eastAsia="仿宋_GB2312"/>
                <w:color w:val="auto"/>
                <w:sz w:val="13"/>
                <w:szCs w:val="13"/>
                <w:highlight w:val="none"/>
              </w:rPr>
              <w:t>1.5</w:t>
            </w:r>
            <w:r>
              <w:rPr>
                <w:rFonts w:ascii="仿宋_GB2312" w:hAnsi="宋体" w:eastAsia="仿宋_GB2312"/>
                <w:color w:val="auto"/>
                <w:sz w:val="13"/>
                <w:szCs w:val="13"/>
                <w:highlight w:val="none"/>
              </w:rPr>
              <w:t>万元以下罚款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对单位直接负责的主管人员和其他直接责任人员处单位罚款数额</w:t>
            </w:r>
            <w:r>
              <w:rPr>
                <w:rFonts w:hint="eastAsia" w:ascii="仿宋_GB2312" w:hAnsi="宋体" w:eastAsia="仿宋_GB2312"/>
                <w:color w:val="auto"/>
                <w:sz w:val="13"/>
                <w:szCs w:val="13"/>
                <w:highlight w:val="none"/>
              </w:rPr>
              <w:t>百分之五</w:t>
            </w:r>
            <w:r>
              <w:rPr>
                <w:rFonts w:ascii="仿宋_GB2312" w:hAnsi="宋体" w:eastAsia="仿宋_GB2312"/>
                <w:color w:val="auto"/>
                <w:sz w:val="13"/>
                <w:szCs w:val="13"/>
                <w:highlight w:val="none"/>
              </w:rPr>
              <w:t>以上</w:t>
            </w:r>
            <w:r>
              <w:rPr>
                <w:rFonts w:hint="eastAsia" w:ascii="仿宋_GB2312" w:hAnsi="宋体" w:eastAsia="仿宋_GB2312"/>
                <w:color w:val="auto"/>
                <w:sz w:val="13"/>
                <w:szCs w:val="13"/>
                <w:highlight w:val="none"/>
              </w:rPr>
              <w:t>百分之八点五</w:t>
            </w:r>
            <w:r>
              <w:rPr>
                <w:rFonts w:ascii="仿宋_GB2312" w:hAnsi="宋体" w:eastAsia="仿宋_GB2312"/>
                <w:color w:val="auto"/>
                <w:sz w:val="13"/>
                <w:szCs w:val="13"/>
                <w:highlight w:val="none"/>
              </w:rPr>
              <w:t>以下罚款</w:t>
            </w:r>
          </w:p>
        </w:tc>
      </w:tr>
      <w:tr w14:paraId="4ED324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318BF37">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32C2AE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75EDF2C8">
            <w:pPr>
              <w:keepNext w:val="0"/>
              <w:keepLines w:val="0"/>
              <w:pageBreakBefore w:val="0"/>
              <w:widowControl/>
              <w:spacing w:beforeAutospacing="0" w:afterAutospacing="0" w:line="260" w:lineRule="exact"/>
              <w:ind w:left="0" w:right="0"/>
              <w:jc w:val="left"/>
              <w:rPr>
                <w:rFonts w:ascii="仿宋_GB2312" w:hAnsi="方正书宋简体" w:eastAsia="仿宋_GB2312"/>
                <w:color w:val="auto"/>
                <w:sz w:val="13"/>
                <w:szCs w:val="13"/>
                <w:highlight w:val="none"/>
              </w:rPr>
            </w:pPr>
          </w:p>
        </w:tc>
        <w:tc>
          <w:tcPr>
            <w:tcW w:w="823" w:type="dxa"/>
            <w:noWrap w:val="0"/>
            <w:vAlign w:val="center"/>
          </w:tcPr>
          <w:p w14:paraId="78E4E69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78E225A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039A962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处</w:t>
            </w:r>
            <w:r>
              <w:rPr>
                <w:rFonts w:hint="eastAsia" w:ascii="仿宋_GB2312" w:hAnsi="宋体" w:eastAsia="仿宋_GB2312"/>
                <w:color w:val="auto"/>
                <w:sz w:val="13"/>
                <w:szCs w:val="13"/>
                <w:highlight w:val="none"/>
              </w:rPr>
              <w:t>1.5</w:t>
            </w:r>
            <w:r>
              <w:rPr>
                <w:rFonts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rPr>
              <w:t>2.5</w:t>
            </w:r>
            <w:r>
              <w:rPr>
                <w:rFonts w:ascii="仿宋_GB2312" w:hAnsi="宋体" w:eastAsia="仿宋_GB2312"/>
                <w:color w:val="auto"/>
                <w:sz w:val="13"/>
                <w:szCs w:val="13"/>
                <w:highlight w:val="none"/>
              </w:rPr>
              <w:t>万元以下罚款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对单位直接负责的主管人员和其他直接责任人员处单位罚款数额</w:t>
            </w:r>
            <w:r>
              <w:rPr>
                <w:rFonts w:hint="eastAsia" w:ascii="仿宋_GB2312" w:hAnsi="宋体" w:eastAsia="仿宋_GB2312"/>
                <w:color w:val="auto"/>
                <w:sz w:val="13"/>
                <w:szCs w:val="13"/>
                <w:highlight w:val="none"/>
              </w:rPr>
              <w:t>百分之六</w:t>
            </w:r>
            <w:r>
              <w:rPr>
                <w:rFonts w:ascii="仿宋_GB2312" w:hAnsi="宋体" w:eastAsia="仿宋_GB2312"/>
                <w:color w:val="auto"/>
                <w:sz w:val="13"/>
                <w:szCs w:val="13"/>
                <w:highlight w:val="none"/>
              </w:rPr>
              <w:t>以上</w:t>
            </w:r>
            <w:r>
              <w:rPr>
                <w:rFonts w:hint="eastAsia" w:ascii="仿宋_GB2312" w:hAnsi="宋体" w:eastAsia="仿宋_GB2312"/>
                <w:color w:val="auto"/>
                <w:sz w:val="13"/>
                <w:szCs w:val="13"/>
                <w:highlight w:val="none"/>
              </w:rPr>
              <w:t>百分之八点五</w:t>
            </w:r>
            <w:r>
              <w:rPr>
                <w:rFonts w:ascii="仿宋_GB2312" w:hAnsi="宋体" w:eastAsia="仿宋_GB2312"/>
                <w:color w:val="auto"/>
                <w:sz w:val="13"/>
                <w:szCs w:val="13"/>
                <w:highlight w:val="none"/>
              </w:rPr>
              <w:t>以下罚款</w:t>
            </w:r>
            <w:r>
              <w:rPr>
                <w:rFonts w:hint="eastAsia" w:ascii="仿宋_GB2312" w:hAnsi="宋体" w:eastAsia="仿宋_GB2312"/>
                <w:color w:val="auto"/>
                <w:sz w:val="13"/>
                <w:szCs w:val="13"/>
                <w:highlight w:val="none"/>
              </w:rPr>
              <w:t>。</w:t>
            </w:r>
          </w:p>
        </w:tc>
      </w:tr>
      <w:tr w14:paraId="6748DA2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D92EE6A">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C0C10D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862BF3B">
            <w:pPr>
              <w:keepNext w:val="0"/>
              <w:keepLines w:val="0"/>
              <w:pageBreakBefore w:val="0"/>
              <w:widowControl/>
              <w:spacing w:beforeAutospacing="0" w:afterAutospacing="0" w:line="260" w:lineRule="exact"/>
              <w:ind w:left="0" w:right="0"/>
              <w:jc w:val="left"/>
              <w:rPr>
                <w:rFonts w:ascii="仿宋_GB2312" w:hAnsi="方正书宋简体" w:eastAsia="仿宋_GB2312"/>
                <w:color w:val="auto"/>
                <w:sz w:val="13"/>
                <w:szCs w:val="13"/>
                <w:highlight w:val="none"/>
              </w:rPr>
            </w:pPr>
          </w:p>
        </w:tc>
        <w:tc>
          <w:tcPr>
            <w:tcW w:w="823" w:type="dxa"/>
            <w:noWrap w:val="0"/>
            <w:vAlign w:val="center"/>
          </w:tcPr>
          <w:p w14:paraId="07C1827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2035E78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66A154F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（2）足以影响建设市场秩序和社会稳定的。</w:t>
            </w:r>
          </w:p>
        </w:tc>
        <w:tc>
          <w:tcPr>
            <w:tcW w:w="3058" w:type="dxa"/>
            <w:noWrap w:val="0"/>
            <w:vAlign w:val="center"/>
          </w:tcPr>
          <w:p w14:paraId="03BBC20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处</w:t>
            </w:r>
            <w:r>
              <w:rPr>
                <w:rFonts w:hint="eastAsia" w:ascii="仿宋_GB2312" w:hAnsi="宋体" w:eastAsia="仿宋_GB2312"/>
                <w:color w:val="auto"/>
                <w:sz w:val="13"/>
                <w:szCs w:val="13"/>
                <w:highlight w:val="none"/>
              </w:rPr>
              <w:t>2.5</w:t>
            </w:r>
            <w:r>
              <w:rPr>
                <w:rFonts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rPr>
              <w:t>3</w:t>
            </w:r>
            <w:r>
              <w:rPr>
                <w:rFonts w:ascii="仿宋_GB2312" w:hAnsi="宋体" w:eastAsia="仿宋_GB2312"/>
                <w:color w:val="auto"/>
                <w:sz w:val="13"/>
                <w:szCs w:val="13"/>
                <w:highlight w:val="none"/>
              </w:rPr>
              <w:t>万元以下罚款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对单位直接负责的主管人员和其他直接责任人员处单位罚款数额</w:t>
            </w:r>
            <w:r>
              <w:rPr>
                <w:rFonts w:hint="eastAsia" w:ascii="仿宋_GB2312" w:hAnsi="宋体" w:eastAsia="仿宋_GB2312"/>
                <w:color w:val="auto"/>
                <w:sz w:val="13"/>
                <w:szCs w:val="13"/>
                <w:highlight w:val="none"/>
              </w:rPr>
              <w:t>百分之八点五</w:t>
            </w:r>
            <w:r>
              <w:rPr>
                <w:rFonts w:ascii="仿宋_GB2312" w:hAnsi="宋体" w:eastAsia="仿宋_GB2312"/>
                <w:color w:val="auto"/>
                <w:sz w:val="13"/>
                <w:szCs w:val="13"/>
                <w:highlight w:val="none"/>
              </w:rPr>
              <w:t>以上</w:t>
            </w:r>
            <w:r>
              <w:rPr>
                <w:rFonts w:hint="eastAsia" w:ascii="仿宋_GB2312" w:hAnsi="宋体" w:eastAsia="仿宋_GB2312"/>
                <w:color w:val="auto"/>
                <w:sz w:val="13"/>
                <w:szCs w:val="13"/>
                <w:highlight w:val="none"/>
              </w:rPr>
              <w:t>百分之十</w:t>
            </w:r>
            <w:r>
              <w:rPr>
                <w:rFonts w:ascii="仿宋_GB2312" w:hAnsi="宋体" w:eastAsia="仿宋_GB2312"/>
                <w:color w:val="auto"/>
                <w:sz w:val="13"/>
                <w:szCs w:val="13"/>
                <w:highlight w:val="none"/>
              </w:rPr>
              <w:t>以下罚款</w:t>
            </w:r>
            <w:r>
              <w:rPr>
                <w:rFonts w:hint="eastAsia" w:ascii="仿宋_GB2312" w:hAnsi="宋体" w:eastAsia="仿宋_GB2312"/>
                <w:color w:val="auto"/>
                <w:sz w:val="13"/>
                <w:szCs w:val="13"/>
                <w:highlight w:val="none"/>
              </w:rPr>
              <w:t>。</w:t>
            </w:r>
          </w:p>
        </w:tc>
      </w:tr>
      <w:tr w14:paraId="69C2357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restart"/>
            <w:noWrap w:val="0"/>
            <w:vAlign w:val="center"/>
          </w:tcPr>
          <w:p w14:paraId="7F6E657C">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11</w:t>
            </w:r>
          </w:p>
        </w:tc>
        <w:tc>
          <w:tcPr>
            <w:tcW w:w="1550" w:type="dxa"/>
            <w:vMerge w:val="restart"/>
            <w:noWrap w:val="0"/>
            <w:vAlign w:val="center"/>
          </w:tcPr>
          <w:p w14:paraId="27AC95E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6D5243D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25AA39D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建设单位伪造或者涂改施工许可证</w:t>
            </w:r>
          </w:p>
        </w:tc>
        <w:tc>
          <w:tcPr>
            <w:tcW w:w="4820" w:type="dxa"/>
            <w:vMerge w:val="restart"/>
            <w:noWrap w:val="0"/>
            <w:vAlign w:val="center"/>
          </w:tcPr>
          <w:p w14:paraId="5D5F465B">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《建筑工程施工许可管理办法》</w:t>
            </w:r>
          </w:p>
          <w:p w14:paraId="590FEC6E">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第十四条</w:t>
            </w:r>
            <w:r>
              <w:rPr>
                <w:rFonts w:hint="eastAsia" w:ascii="仿宋_GB2312" w:hAnsi="宋体" w:eastAsia="仿宋_GB2312"/>
                <w:color w:val="auto"/>
                <w:sz w:val="13"/>
                <w:szCs w:val="13"/>
                <w:highlight w:val="none"/>
              </w:rPr>
              <w:t>第二款</w:t>
            </w:r>
            <w:r>
              <w:rPr>
                <w:rFonts w:ascii="仿宋_GB2312" w:hAnsi="宋体" w:eastAsia="仿宋_GB2312"/>
                <w:color w:val="auto"/>
                <w:sz w:val="13"/>
                <w:szCs w:val="13"/>
                <w:highlight w:val="none"/>
              </w:rPr>
              <w:t>建设单位伪造或者涂改施工许可证的，由发证机关责令停止施工，并处1万元以上3万元以下罚款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构成犯罪的，依法追究刑事责任。</w:t>
            </w:r>
          </w:p>
          <w:p w14:paraId="7D6788E2">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p>
          <w:p w14:paraId="2EDFE634">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《建筑工程施工许可管理办法》</w:t>
            </w:r>
          </w:p>
          <w:p w14:paraId="61C77CF4">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第十五条依照本办法规定，给予单位罚款处罚的，对单位直接负责的主管人员和其他直接责任人员处单位罚款数额5%以上10%以下罚款。</w:t>
            </w:r>
          </w:p>
          <w:p w14:paraId="1AA4F6AA">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单位及相关责任人受到处罚的，作为不良行为记录予以通报。</w:t>
            </w:r>
          </w:p>
        </w:tc>
        <w:tc>
          <w:tcPr>
            <w:tcW w:w="823" w:type="dxa"/>
            <w:noWrap w:val="0"/>
            <w:vAlign w:val="center"/>
          </w:tcPr>
          <w:p w14:paraId="1E563AF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4E6F71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7353E99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责令停止施工，并</w:t>
            </w:r>
            <w:r>
              <w:rPr>
                <w:rFonts w:ascii="仿宋_GB2312" w:hAnsi="宋体" w:eastAsia="仿宋_GB2312"/>
                <w:color w:val="auto"/>
                <w:sz w:val="13"/>
                <w:szCs w:val="13"/>
                <w:highlight w:val="none"/>
              </w:rPr>
              <w:t>处1万元以上</w:t>
            </w:r>
            <w:r>
              <w:rPr>
                <w:rFonts w:hint="eastAsia" w:ascii="仿宋_GB2312" w:hAnsi="宋体" w:eastAsia="仿宋_GB2312"/>
                <w:color w:val="auto"/>
                <w:sz w:val="13"/>
                <w:szCs w:val="13"/>
                <w:highlight w:val="none"/>
              </w:rPr>
              <w:t>1.5</w:t>
            </w:r>
            <w:r>
              <w:rPr>
                <w:rFonts w:ascii="仿宋_GB2312" w:hAnsi="宋体" w:eastAsia="仿宋_GB2312"/>
                <w:color w:val="auto"/>
                <w:sz w:val="13"/>
                <w:szCs w:val="13"/>
                <w:highlight w:val="none"/>
              </w:rPr>
              <w:t>万元以下罚款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对单位直接负责的主管人员和其他直接责任人员处单位罚款数额</w:t>
            </w:r>
            <w:r>
              <w:rPr>
                <w:rFonts w:hint="eastAsia" w:ascii="仿宋_GB2312" w:hAnsi="宋体" w:eastAsia="仿宋_GB2312"/>
                <w:color w:val="auto"/>
                <w:sz w:val="13"/>
                <w:szCs w:val="13"/>
                <w:highlight w:val="none"/>
              </w:rPr>
              <w:t>百分之五</w:t>
            </w:r>
            <w:r>
              <w:rPr>
                <w:rFonts w:ascii="仿宋_GB2312" w:hAnsi="宋体" w:eastAsia="仿宋_GB2312"/>
                <w:color w:val="auto"/>
                <w:sz w:val="13"/>
                <w:szCs w:val="13"/>
                <w:highlight w:val="none"/>
              </w:rPr>
              <w:t>以上</w:t>
            </w:r>
            <w:r>
              <w:rPr>
                <w:rFonts w:hint="eastAsia" w:ascii="仿宋_GB2312" w:hAnsi="宋体" w:eastAsia="仿宋_GB2312"/>
                <w:color w:val="auto"/>
                <w:sz w:val="13"/>
                <w:szCs w:val="13"/>
                <w:highlight w:val="none"/>
              </w:rPr>
              <w:t>百分之六</w:t>
            </w:r>
            <w:r>
              <w:rPr>
                <w:rFonts w:ascii="仿宋_GB2312" w:hAnsi="宋体" w:eastAsia="仿宋_GB2312"/>
                <w:color w:val="auto"/>
                <w:sz w:val="13"/>
                <w:szCs w:val="13"/>
                <w:highlight w:val="none"/>
              </w:rPr>
              <w:t>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单位及相关责任人受到处罚的，作为不良行为记录予以通报</w:t>
            </w:r>
            <w:r>
              <w:rPr>
                <w:rFonts w:hint="eastAsia" w:ascii="仿宋_GB2312" w:hAnsi="宋体" w:eastAsia="仿宋_GB2312"/>
                <w:color w:val="auto"/>
                <w:sz w:val="13"/>
                <w:szCs w:val="13"/>
                <w:highlight w:val="none"/>
              </w:rPr>
              <w:t>。</w:t>
            </w:r>
          </w:p>
        </w:tc>
      </w:tr>
      <w:tr w14:paraId="3D60CB0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32FCF009">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BE9E16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58D8242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E8EC27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013AB0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44B99A4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责令停止施工，并</w:t>
            </w:r>
            <w:r>
              <w:rPr>
                <w:rFonts w:ascii="仿宋_GB2312" w:hAnsi="宋体" w:eastAsia="仿宋_GB2312"/>
                <w:color w:val="auto"/>
                <w:sz w:val="13"/>
                <w:szCs w:val="13"/>
                <w:highlight w:val="none"/>
              </w:rPr>
              <w:t>处</w:t>
            </w:r>
            <w:r>
              <w:rPr>
                <w:rFonts w:hint="eastAsia" w:ascii="仿宋_GB2312" w:hAnsi="宋体" w:eastAsia="仿宋_GB2312"/>
                <w:color w:val="auto"/>
                <w:sz w:val="13"/>
                <w:szCs w:val="13"/>
                <w:highlight w:val="none"/>
              </w:rPr>
              <w:t>1.5</w:t>
            </w:r>
            <w:r>
              <w:rPr>
                <w:rFonts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rPr>
              <w:t>2.5</w:t>
            </w:r>
            <w:r>
              <w:rPr>
                <w:rFonts w:ascii="仿宋_GB2312" w:hAnsi="宋体" w:eastAsia="仿宋_GB2312"/>
                <w:color w:val="auto"/>
                <w:sz w:val="13"/>
                <w:szCs w:val="13"/>
                <w:highlight w:val="none"/>
              </w:rPr>
              <w:t>万元以下罚款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对单位直接负责的主管人员和其他直接责任人员处单位罚款数额</w:t>
            </w:r>
            <w:r>
              <w:rPr>
                <w:rFonts w:hint="eastAsia" w:ascii="仿宋_GB2312" w:hAnsi="宋体" w:eastAsia="仿宋_GB2312"/>
                <w:color w:val="auto"/>
                <w:sz w:val="13"/>
                <w:szCs w:val="13"/>
                <w:highlight w:val="none"/>
              </w:rPr>
              <w:t>百分之六</w:t>
            </w:r>
            <w:r>
              <w:rPr>
                <w:rFonts w:ascii="仿宋_GB2312" w:hAnsi="宋体" w:eastAsia="仿宋_GB2312"/>
                <w:color w:val="auto"/>
                <w:sz w:val="13"/>
                <w:szCs w:val="13"/>
                <w:highlight w:val="none"/>
              </w:rPr>
              <w:t>以上</w:t>
            </w:r>
            <w:r>
              <w:rPr>
                <w:rFonts w:hint="eastAsia" w:ascii="仿宋_GB2312" w:hAnsi="宋体" w:eastAsia="仿宋_GB2312"/>
                <w:color w:val="auto"/>
                <w:sz w:val="13"/>
                <w:szCs w:val="13"/>
                <w:highlight w:val="none"/>
              </w:rPr>
              <w:t>百分之八点五</w:t>
            </w:r>
            <w:r>
              <w:rPr>
                <w:rFonts w:ascii="仿宋_GB2312" w:hAnsi="宋体" w:eastAsia="仿宋_GB2312"/>
                <w:color w:val="auto"/>
                <w:sz w:val="13"/>
                <w:szCs w:val="13"/>
                <w:highlight w:val="none"/>
              </w:rPr>
              <w:t>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单位及相关责任人受到处罚的，作为不良行为记录予以通报</w:t>
            </w:r>
            <w:r>
              <w:rPr>
                <w:rFonts w:hint="eastAsia" w:ascii="仿宋_GB2312" w:hAnsi="宋体" w:eastAsia="仿宋_GB2312"/>
                <w:color w:val="auto"/>
                <w:sz w:val="13"/>
                <w:szCs w:val="13"/>
                <w:highlight w:val="none"/>
              </w:rPr>
              <w:t>。</w:t>
            </w:r>
          </w:p>
        </w:tc>
      </w:tr>
      <w:tr w14:paraId="453621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7B2CB41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F5D7F7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75CB542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EB4EC4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B9CCF1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（1）曾因该违法行为被依法查处，再次实施该违法行为的；</w:t>
            </w:r>
          </w:p>
          <w:p w14:paraId="30DD83C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（2）造成工程质量事故的；</w:t>
            </w:r>
          </w:p>
          <w:p w14:paraId="128FC50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（3）其他依法应予从重处罚的情形。</w:t>
            </w:r>
          </w:p>
        </w:tc>
        <w:tc>
          <w:tcPr>
            <w:tcW w:w="3058" w:type="dxa"/>
            <w:noWrap w:val="0"/>
            <w:vAlign w:val="center"/>
          </w:tcPr>
          <w:p w14:paraId="36E6237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责令停止施工，并</w:t>
            </w:r>
            <w:r>
              <w:rPr>
                <w:rFonts w:ascii="仿宋_GB2312" w:hAnsi="宋体" w:eastAsia="仿宋_GB2312"/>
                <w:color w:val="auto"/>
                <w:sz w:val="13"/>
                <w:szCs w:val="13"/>
                <w:highlight w:val="none"/>
              </w:rPr>
              <w:t>处</w:t>
            </w:r>
            <w:r>
              <w:rPr>
                <w:rFonts w:hint="eastAsia" w:ascii="仿宋_GB2312" w:hAnsi="宋体" w:eastAsia="仿宋_GB2312"/>
                <w:color w:val="auto"/>
                <w:sz w:val="13"/>
                <w:szCs w:val="13"/>
                <w:highlight w:val="none"/>
              </w:rPr>
              <w:t>2.5</w:t>
            </w:r>
            <w:r>
              <w:rPr>
                <w:rFonts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rPr>
              <w:t>3</w:t>
            </w:r>
            <w:r>
              <w:rPr>
                <w:rFonts w:ascii="仿宋_GB2312" w:hAnsi="宋体" w:eastAsia="仿宋_GB2312"/>
                <w:color w:val="auto"/>
                <w:sz w:val="13"/>
                <w:szCs w:val="13"/>
                <w:highlight w:val="none"/>
              </w:rPr>
              <w:t>万元以下罚款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对单位直接负责的主管人员和其他直接责任人员处单位罚款数额</w:t>
            </w:r>
            <w:r>
              <w:rPr>
                <w:rFonts w:hint="eastAsia" w:ascii="仿宋_GB2312" w:hAnsi="宋体" w:eastAsia="仿宋_GB2312"/>
                <w:color w:val="auto"/>
                <w:sz w:val="13"/>
                <w:szCs w:val="13"/>
                <w:highlight w:val="none"/>
              </w:rPr>
              <w:t>百分之八点五</w:t>
            </w:r>
            <w:r>
              <w:rPr>
                <w:rFonts w:ascii="仿宋_GB2312" w:hAnsi="宋体" w:eastAsia="仿宋_GB2312"/>
                <w:color w:val="auto"/>
                <w:sz w:val="13"/>
                <w:szCs w:val="13"/>
                <w:highlight w:val="none"/>
              </w:rPr>
              <w:t>以上</w:t>
            </w:r>
            <w:r>
              <w:rPr>
                <w:rFonts w:hint="eastAsia" w:ascii="仿宋_GB2312" w:hAnsi="宋体" w:eastAsia="仿宋_GB2312"/>
                <w:color w:val="auto"/>
                <w:sz w:val="13"/>
                <w:szCs w:val="13"/>
                <w:highlight w:val="none"/>
              </w:rPr>
              <w:t>百分之十</w:t>
            </w:r>
            <w:r>
              <w:rPr>
                <w:rFonts w:ascii="仿宋_GB2312" w:hAnsi="宋体" w:eastAsia="仿宋_GB2312"/>
                <w:color w:val="auto"/>
                <w:sz w:val="13"/>
                <w:szCs w:val="13"/>
                <w:highlight w:val="none"/>
              </w:rPr>
              <w:t>以下罚款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单位及相关责任人受到处罚的，作为不良行为记录予以通报</w:t>
            </w:r>
            <w:r>
              <w:rPr>
                <w:rFonts w:hint="eastAsia" w:ascii="仿宋_GB2312" w:hAnsi="宋体" w:eastAsia="仿宋_GB2312"/>
                <w:color w:val="auto"/>
                <w:sz w:val="13"/>
                <w:szCs w:val="13"/>
                <w:highlight w:val="none"/>
              </w:rPr>
              <w:t>。</w:t>
            </w:r>
          </w:p>
        </w:tc>
      </w:tr>
      <w:tr w14:paraId="0C47E0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9" w:hRule="atLeast"/>
          <w:jc w:val="center"/>
        </w:trPr>
        <w:tc>
          <w:tcPr>
            <w:tcW w:w="443" w:type="dxa"/>
            <w:gridSpan w:val="2"/>
            <w:vMerge w:val="restart"/>
            <w:noWrap w:val="0"/>
            <w:vAlign w:val="center"/>
          </w:tcPr>
          <w:p w14:paraId="075FDBB6">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12</w:t>
            </w:r>
          </w:p>
        </w:tc>
        <w:tc>
          <w:tcPr>
            <w:tcW w:w="1550" w:type="dxa"/>
            <w:vMerge w:val="restart"/>
            <w:noWrap w:val="0"/>
            <w:vAlign w:val="center"/>
          </w:tcPr>
          <w:p w14:paraId="6DF2649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34D98D6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建设单位对勘察、设计、施工、工程监理等单位提出不符合安全生产法律、法规和强制性标准规定的要求</w:t>
            </w:r>
          </w:p>
        </w:tc>
        <w:tc>
          <w:tcPr>
            <w:tcW w:w="4820" w:type="dxa"/>
            <w:vMerge w:val="restart"/>
            <w:noWrap w:val="0"/>
            <w:vAlign w:val="center"/>
          </w:tcPr>
          <w:p w14:paraId="1A92C492">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17CD99F9">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第五十五条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一</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项违反本条例的规定，建设单位有下列行为之一的，责令限期改正，处20万元以上50万元以下的罚款；造成重大安全事故，构成犯罪的，对直接责任人员，依照刑法有关规定追究刑事责任；造成损失的，依法承担赔偿责任：</w:t>
            </w:r>
          </w:p>
          <w:p w14:paraId="6ADDF62C">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(一)对勘察、设计、施工、工程监理等单位提出不符合安全生产法律、法规和强制性标准规定的要求的；</w:t>
            </w:r>
          </w:p>
        </w:tc>
        <w:tc>
          <w:tcPr>
            <w:tcW w:w="823" w:type="dxa"/>
            <w:noWrap w:val="0"/>
            <w:vAlign w:val="center"/>
          </w:tcPr>
          <w:p w14:paraId="04509A0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DA8136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74EB764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责令限期改正，处20万元以上</w:t>
            </w:r>
            <w:r>
              <w:rPr>
                <w:rFonts w:hint="eastAsia" w:ascii="仿宋_GB2312" w:hAnsi="宋体" w:eastAsia="仿宋_GB2312"/>
                <w:color w:val="auto"/>
                <w:sz w:val="13"/>
                <w:szCs w:val="13"/>
                <w:highlight w:val="none"/>
                <w:lang w:val="en-US" w:eastAsia="zh-CN"/>
              </w:rPr>
              <w:t>30</w:t>
            </w:r>
            <w:r>
              <w:rPr>
                <w:rFonts w:hint="eastAsia" w:ascii="仿宋_GB2312" w:hAnsi="宋体" w:eastAsia="仿宋_GB2312"/>
                <w:color w:val="auto"/>
                <w:sz w:val="13"/>
                <w:szCs w:val="13"/>
                <w:highlight w:val="none"/>
              </w:rPr>
              <w:t>万元以下的罚款。</w:t>
            </w:r>
          </w:p>
        </w:tc>
      </w:tr>
      <w:tr w14:paraId="22B242D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5" w:hRule="atLeast"/>
          <w:jc w:val="center"/>
        </w:trPr>
        <w:tc>
          <w:tcPr>
            <w:tcW w:w="443" w:type="dxa"/>
            <w:gridSpan w:val="2"/>
            <w:vMerge w:val="continue"/>
            <w:noWrap w:val="0"/>
            <w:vAlign w:val="center"/>
          </w:tcPr>
          <w:p w14:paraId="20E3102C">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289E212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7AF9C6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19B46A2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3AFA0D5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2B90EBA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w:t>
            </w:r>
            <w:r>
              <w:rPr>
                <w:rFonts w:hint="eastAsia" w:ascii="仿宋_GB2312" w:hAnsi="宋体" w:eastAsia="仿宋_GB2312"/>
                <w:color w:val="auto"/>
                <w:sz w:val="13"/>
                <w:szCs w:val="13"/>
                <w:highlight w:val="none"/>
                <w:lang w:val="en-US" w:eastAsia="zh-CN"/>
              </w:rPr>
              <w:t>30</w:t>
            </w:r>
            <w:r>
              <w:rPr>
                <w:rFonts w:hint="eastAsia" w:ascii="仿宋_GB2312" w:hAnsi="宋体" w:eastAsia="仿宋_GB2312"/>
                <w:color w:val="auto"/>
                <w:sz w:val="13"/>
                <w:szCs w:val="13"/>
                <w:highlight w:val="none"/>
              </w:rPr>
              <w:t>万元以上40万元以下的罚款。</w:t>
            </w:r>
          </w:p>
        </w:tc>
      </w:tr>
      <w:tr w14:paraId="0ECE319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continue"/>
            <w:noWrap w:val="0"/>
            <w:vAlign w:val="center"/>
          </w:tcPr>
          <w:p w14:paraId="509B2666">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6689357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700A5A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F3787A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2222545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（1）经责令改正后，逾期未改正的；</w:t>
            </w:r>
          </w:p>
          <w:p w14:paraId="58C2023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（2）曾因该违法行为被依法查处，再次实施该违法行为的；</w:t>
            </w:r>
          </w:p>
          <w:p w14:paraId="12B3494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（3）造成工程质量事故的；</w:t>
            </w:r>
          </w:p>
          <w:p w14:paraId="4561A56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（4）其他依法应予从重处罚的情形。</w:t>
            </w:r>
          </w:p>
        </w:tc>
        <w:tc>
          <w:tcPr>
            <w:tcW w:w="3058" w:type="dxa"/>
            <w:noWrap w:val="0"/>
            <w:vAlign w:val="center"/>
          </w:tcPr>
          <w:p w14:paraId="0E72BF4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责令限期改正，处40万元以上50万元以下的罚款。</w:t>
            </w:r>
          </w:p>
        </w:tc>
      </w:tr>
      <w:tr w14:paraId="3BA0D3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1" w:hRule="atLeast"/>
          <w:jc w:val="center"/>
        </w:trPr>
        <w:tc>
          <w:tcPr>
            <w:tcW w:w="443" w:type="dxa"/>
            <w:gridSpan w:val="2"/>
            <w:vMerge w:val="restart"/>
            <w:noWrap w:val="0"/>
            <w:vAlign w:val="center"/>
          </w:tcPr>
          <w:p w14:paraId="60116A65">
            <w:pPr>
              <w:keepNext w:val="0"/>
              <w:keepLines w:val="0"/>
              <w:pageBreakBefore w:val="0"/>
              <w:widowControl/>
              <w:suppressLineNumbers w:val="0"/>
              <w:spacing w:beforeAutospacing="0" w:afterAutospacing="0" w:line="260" w:lineRule="exact"/>
              <w:ind w:left="0" w:right="0"/>
              <w:jc w:val="center"/>
              <w:rPr>
                <w:rFonts w:hint="default" w:ascii="仿宋_GB2312" w:hAnsi="仿宋"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113</w:t>
            </w:r>
          </w:p>
        </w:tc>
        <w:tc>
          <w:tcPr>
            <w:tcW w:w="1550" w:type="dxa"/>
            <w:vMerge w:val="restart"/>
            <w:noWrap w:val="0"/>
            <w:vAlign w:val="center"/>
          </w:tcPr>
          <w:p w14:paraId="43AFEEC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建设单位将拆除工程发包给不具有相应资质等级的施工单位</w:t>
            </w:r>
          </w:p>
        </w:tc>
        <w:tc>
          <w:tcPr>
            <w:tcW w:w="4820" w:type="dxa"/>
            <w:vMerge w:val="restart"/>
            <w:noWrap w:val="0"/>
            <w:vAlign w:val="center"/>
          </w:tcPr>
          <w:p w14:paraId="165E5572">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41C9C6C6">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第五十五条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三</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项违反本条例的规定，建设单位有下列行为之一的，责令限期改正，处20万元以上50万元以下的罚款；造成重大安全事故，构成犯罪的，对直接责任人员，依照刑法有关规定追究刑事责任；造成损失的，依法承担赔偿责任：</w:t>
            </w:r>
          </w:p>
          <w:p w14:paraId="1A5D0BE1">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(三)将拆除工程发包给不具有相应资质等级的施工单位的。</w:t>
            </w:r>
          </w:p>
        </w:tc>
        <w:tc>
          <w:tcPr>
            <w:tcW w:w="823" w:type="dxa"/>
            <w:noWrap w:val="0"/>
            <w:vAlign w:val="center"/>
          </w:tcPr>
          <w:p w14:paraId="23B2330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2E75C5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097EEE9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责令限期改正，处20万元以上25万元以下的罚款。</w:t>
            </w:r>
          </w:p>
        </w:tc>
      </w:tr>
      <w:tr w14:paraId="47C4BE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13" w:hRule="atLeast"/>
          <w:jc w:val="center"/>
        </w:trPr>
        <w:tc>
          <w:tcPr>
            <w:tcW w:w="443" w:type="dxa"/>
            <w:gridSpan w:val="2"/>
            <w:vMerge w:val="continue"/>
            <w:noWrap w:val="0"/>
            <w:vAlign w:val="center"/>
          </w:tcPr>
          <w:p w14:paraId="131FBA8F">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1D56E82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0F6194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0CC39E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328C41A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6AC0D6F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责令限期改正，处25万元以上40万元以下的罚款。</w:t>
            </w:r>
          </w:p>
        </w:tc>
      </w:tr>
      <w:tr w14:paraId="562D09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450D82F6">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7B29C5D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92ADB1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2A4ACD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5CDA189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6571ED4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2BF4B26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责令限期改正，处40万元以上50万元以下的罚款。</w:t>
            </w:r>
          </w:p>
        </w:tc>
      </w:tr>
      <w:tr w14:paraId="10E19E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38014E45">
            <w:pPr>
              <w:keepNext w:val="0"/>
              <w:keepLines w:val="0"/>
              <w:pageBreakBefore w:val="0"/>
              <w:widowControl/>
              <w:suppressLineNumbers w:val="0"/>
              <w:spacing w:beforeAutospacing="0" w:afterAutospacing="0" w:line="260" w:lineRule="exact"/>
              <w:ind w:left="0" w:right="0"/>
              <w:jc w:val="center"/>
              <w:rPr>
                <w:rFonts w:hint="default" w:ascii="仿宋_GB2312" w:hAnsi="仿宋"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114</w:t>
            </w:r>
          </w:p>
        </w:tc>
        <w:tc>
          <w:tcPr>
            <w:tcW w:w="1550" w:type="dxa"/>
            <w:vMerge w:val="restart"/>
            <w:noWrap w:val="0"/>
            <w:vAlign w:val="center"/>
          </w:tcPr>
          <w:p w14:paraId="4C648447">
            <w:pPr>
              <w:keepNext w:val="0"/>
              <w:keepLines w:val="0"/>
              <w:pageBreakBefore w:val="0"/>
              <w:widowControl/>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采用新结构、新材料、新工艺的建设工程和特殊结构的建设工程，设计单位未在设计中提出保障施工作业人员安全和预防生产安全事故的措施建议</w:t>
            </w:r>
          </w:p>
        </w:tc>
        <w:tc>
          <w:tcPr>
            <w:tcW w:w="4820" w:type="dxa"/>
            <w:vMerge w:val="restart"/>
            <w:noWrap w:val="0"/>
            <w:vAlign w:val="center"/>
          </w:tcPr>
          <w:p w14:paraId="5ABB6301">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09227CEA">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第五十六条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二</w:t>
            </w:r>
            <w:r>
              <w:rPr>
                <w:rFonts w:hint="eastAsia" w:ascii="仿宋_GB2312" w:hAnsi="宋体" w:eastAsia="仿宋_GB2312"/>
                <w:color w:val="auto"/>
                <w:sz w:val="13"/>
                <w:szCs w:val="13"/>
                <w:highlight w:val="none"/>
                <w:lang w:eastAsia="zh-CN"/>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勘察单位、设计单位有下列行为之一的，责令限期改正，处10万元以上30万元以下的罚款；情节严重的，责令停业整顿，降低资质等级，直至吊销资质证书；造成重大安全事故，构成犯罪的，对直接责任人员，依照刑法有关规定追究刑事责任；造成损失的，依法承担赔偿责任：</w:t>
            </w:r>
          </w:p>
          <w:p w14:paraId="76A3D5CA">
            <w:pPr>
              <w:keepNext w:val="0"/>
              <w:keepLines w:val="0"/>
              <w:pageBreakBefore w:val="0"/>
              <w:spacing w:beforeAutospacing="0" w:afterAutospacing="0" w:line="260" w:lineRule="exact"/>
              <w:ind w:left="0" w:right="0" w:firstLine="130"/>
              <w:jc w:val="left"/>
              <w:rPr>
                <w:rFonts w:ascii="宋体" w:hAnsi="宋体" w:cs="宋体"/>
                <w:bCs/>
                <w:color w:val="auto"/>
                <w:sz w:val="13"/>
                <w:szCs w:val="13"/>
                <w:highlight w:val="none"/>
              </w:rPr>
            </w:pPr>
            <w:r>
              <w:rPr>
                <w:rFonts w:hint="eastAsia" w:ascii="仿宋_GB2312" w:hAnsi="宋体" w:eastAsia="仿宋_GB2312"/>
                <w:color w:val="auto"/>
                <w:sz w:val="13"/>
                <w:szCs w:val="13"/>
                <w:highlight w:val="none"/>
              </w:rPr>
              <w:t>(二)采用新结构、新材料、新工艺的建设工程和特殊结构的建设工程，设计单位未在设计中提出保障施工作业人员安全和预防生产安全事故的措施建议的。</w:t>
            </w:r>
          </w:p>
        </w:tc>
        <w:tc>
          <w:tcPr>
            <w:tcW w:w="823" w:type="dxa"/>
            <w:noWrap w:val="0"/>
            <w:vAlign w:val="center"/>
          </w:tcPr>
          <w:p w14:paraId="68DFED7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678CD8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388FC83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责令限期改正，处10万元以上12万元以下的罚款。</w:t>
            </w:r>
          </w:p>
        </w:tc>
      </w:tr>
      <w:tr w14:paraId="60B938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4" w:hRule="atLeast"/>
          <w:jc w:val="center"/>
        </w:trPr>
        <w:tc>
          <w:tcPr>
            <w:tcW w:w="443" w:type="dxa"/>
            <w:gridSpan w:val="2"/>
            <w:vMerge w:val="continue"/>
            <w:noWrap w:val="0"/>
            <w:vAlign w:val="center"/>
          </w:tcPr>
          <w:p w14:paraId="0367FD7D">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3AD45FA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463834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5CBED5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74E77B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1FE05B05">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责令限期改正，处12万元以上25万元以下的罚款。</w:t>
            </w:r>
          </w:p>
        </w:tc>
      </w:tr>
      <w:tr w14:paraId="140B5B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64F3CEB1">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10F4C05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681C5C9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7B2B4D4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4D1FEF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造成3人以下死亡，或者10人以下重伤，或者1000万元以下直接经济损失。</w:t>
            </w:r>
          </w:p>
        </w:tc>
        <w:tc>
          <w:tcPr>
            <w:tcW w:w="3058" w:type="dxa"/>
            <w:noWrap w:val="0"/>
            <w:vAlign w:val="center"/>
          </w:tcPr>
          <w:p w14:paraId="1560D8A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责令限期改正，处25万元以上30万元以下的罚款；责令停业整顿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w:t>
            </w:r>
          </w:p>
        </w:tc>
      </w:tr>
      <w:tr w14:paraId="3E23779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45B1389E">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17C0DB0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73A76F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13D7E6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3ABB07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造成3人以上5人以下死亡；或者10人以上20人以下重伤；或者1000万元以上2000万元以下直接经济损失的。</w:t>
            </w:r>
          </w:p>
        </w:tc>
        <w:tc>
          <w:tcPr>
            <w:tcW w:w="3058" w:type="dxa"/>
            <w:noWrap w:val="0"/>
            <w:vAlign w:val="center"/>
          </w:tcPr>
          <w:p w14:paraId="440D67AA">
            <w:pPr>
              <w:keepNext w:val="0"/>
              <w:keepLines w:val="0"/>
              <w:pageBreakBefore w:val="0"/>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责令限期改正，处30万元的罚款；责令停业整顿</w:t>
            </w:r>
            <w:r>
              <w:rPr>
                <w:rFonts w:hint="eastAsia" w:ascii="仿宋_GB2312" w:hAnsi="宋体" w:eastAsia="仿宋_GB2312"/>
                <w:color w:val="auto"/>
                <w:sz w:val="13"/>
                <w:szCs w:val="13"/>
                <w:highlight w:val="none"/>
                <w:lang w:val="en-US" w:eastAsia="zh-CN"/>
              </w:rPr>
              <w:t>60日-90</w:t>
            </w:r>
            <w:r>
              <w:rPr>
                <w:rFonts w:hint="eastAsia" w:ascii="仿宋_GB2312" w:hAnsi="宋体" w:eastAsia="仿宋_GB2312"/>
                <w:color w:val="auto"/>
                <w:sz w:val="13"/>
                <w:szCs w:val="13"/>
                <w:highlight w:val="none"/>
              </w:rPr>
              <w:t>日。</w:t>
            </w:r>
          </w:p>
        </w:tc>
      </w:tr>
      <w:tr w14:paraId="323B0F2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32F8B9A6">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2C13AB3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F885CD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4DB87CE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0A5E31C">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造成5人以上7人以下死亡；或者20人以上30人以下重伤；或者2000万元以上3000万元以下直接经济损失的。</w:t>
            </w:r>
          </w:p>
        </w:tc>
        <w:tc>
          <w:tcPr>
            <w:tcW w:w="3058" w:type="dxa"/>
            <w:noWrap w:val="0"/>
            <w:vAlign w:val="center"/>
          </w:tcPr>
          <w:p w14:paraId="0557B99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责令限期改正，处30万元的罚款；责令停业整顿</w:t>
            </w:r>
            <w:r>
              <w:rPr>
                <w:rFonts w:hint="eastAsia" w:ascii="仿宋_GB2312" w:hAnsi="宋体" w:eastAsia="仿宋_GB2312"/>
                <w:color w:val="auto"/>
                <w:sz w:val="13"/>
                <w:szCs w:val="13"/>
                <w:highlight w:val="none"/>
                <w:lang w:val="en-US" w:eastAsia="zh-CN"/>
              </w:rPr>
              <w:t>90日-120</w:t>
            </w:r>
            <w:r>
              <w:rPr>
                <w:rFonts w:hint="eastAsia" w:ascii="仿宋_GB2312" w:hAnsi="宋体" w:eastAsia="仿宋_GB2312"/>
                <w:color w:val="auto"/>
                <w:sz w:val="13"/>
                <w:szCs w:val="13"/>
                <w:highlight w:val="none"/>
              </w:rPr>
              <w:t>日。</w:t>
            </w:r>
          </w:p>
        </w:tc>
      </w:tr>
      <w:tr w14:paraId="0234D0C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31360CCE">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3120AFC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9A9DF1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C10998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65DE5877">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造成7人以上10人以下死亡；或者30人以上50人以下重伤；或者3000万元以上5000万元以下直接经济损失的。</w:t>
            </w:r>
          </w:p>
        </w:tc>
        <w:tc>
          <w:tcPr>
            <w:tcW w:w="3058" w:type="dxa"/>
            <w:noWrap w:val="0"/>
            <w:vAlign w:val="center"/>
          </w:tcPr>
          <w:p w14:paraId="4647BA5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责令限期改正，处30万元的罚款；责令停业整顿</w:t>
            </w:r>
            <w:r>
              <w:rPr>
                <w:rFonts w:hint="eastAsia" w:ascii="仿宋_GB2312" w:hAnsi="宋体" w:eastAsia="仿宋_GB2312"/>
                <w:color w:val="auto"/>
                <w:sz w:val="13"/>
                <w:szCs w:val="13"/>
                <w:highlight w:val="none"/>
                <w:lang w:val="en-US" w:eastAsia="zh-CN"/>
              </w:rPr>
              <w:t>120日-</w:t>
            </w:r>
            <w:r>
              <w:rPr>
                <w:rFonts w:hint="eastAsia" w:ascii="仿宋_GB2312" w:hAnsi="宋体" w:eastAsia="仿宋_GB2312"/>
                <w:color w:val="auto"/>
                <w:sz w:val="13"/>
                <w:szCs w:val="13"/>
                <w:highlight w:val="none"/>
              </w:rPr>
              <w:t>180日。</w:t>
            </w:r>
          </w:p>
        </w:tc>
      </w:tr>
      <w:tr w14:paraId="566449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725A3D12">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4E5862F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DF2B86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F14AD1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229F564">
            <w:pPr>
              <w:keepNext w:val="0"/>
              <w:keepLines w:val="0"/>
              <w:pageBreakBefore w:val="0"/>
              <w:widowControl/>
              <w:spacing w:beforeAutospacing="0" w:afterAutospacing="0" w:line="260" w:lineRule="exact"/>
              <w:ind w:left="0" w:right="0" w:firstLine="130"/>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造成重大安全事故的</w:t>
            </w:r>
            <w:r>
              <w:rPr>
                <w:rFonts w:hint="eastAsia" w:ascii="仿宋_GB2312" w:hAnsi="宋体" w:eastAsia="仿宋_GB2312"/>
                <w:color w:val="auto"/>
                <w:sz w:val="13"/>
                <w:szCs w:val="13"/>
                <w:highlight w:val="none"/>
                <w:lang w:val="en-US" w:eastAsia="zh-CN"/>
              </w:rPr>
              <w:t>。</w:t>
            </w:r>
          </w:p>
        </w:tc>
        <w:tc>
          <w:tcPr>
            <w:tcW w:w="3058" w:type="dxa"/>
            <w:noWrap w:val="0"/>
            <w:vAlign w:val="center"/>
          </w:tcPr>
          <w:p w14:paraId="196F0EC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责令限期改正，处30万元的罚款；降低资质等级。</w:t>
            </w:r>
          </w:p>
        </w:tc>
      </w:tr>
      <w:tr w14:paraId="2A8A3B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9E4E6DC">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4F7BAFF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6B8AF49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4C9B35A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A3B3F2E">
            <w:pPr>
              <w:keepNext w:val="0"/>
              <w:keepLines w:val="0"/>
              <w:pageBreakBefore w:val="0"/>
              <w:widowControl/>
              <w:spacing w:beforeAutospacing="0" w:afterAutospacing="0" w:line="260" w:lineRule="exact"/>
              <w:ind w:left="0" w:right="0" w:firstLine="130"/>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造成特别重大安全事故的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或造成特别严重社会影响的。</w:t>
            </w:r>
          </w:p>
        </w:tc>
        <w:tc>
          <w:tcPr>
            <w:tcW w:w="3058" w:type="dxa"/>
            <w:noWrap w:val="0"/>
            <w:vAlign w:val="center"/>
          </w:tcPr>
          <w:p w14:paraId="51989F53">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责令限期改正，处30万元的罚款；吊销资质证书。</w:t>
            </w:r>
          </w:p>
        </w:tc>
      </w:tr>
      <w:tr w14:paraId="007840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restart"/>
            <w:noWrap w:val="0"/>
            <w:vAlign w:val="center"/>
          </w:tcPr>
          <w:p w14:paraId="02BA9FBB">
            <w:pPr>
              <w:keepNext w:val="0"/>
              <w:keepLines w:val="0"/>
              <w:pageBreakBefore w:val="0"/>
              <w:widowControl/>
              <w:suppressLineNumbers w:val="0"/>
              <w:spacing w:beforeAutospacing="0" w:afterAutospacing="0" w:line="260" w:lineRule="exact"/>
              <w:ind w:left="0" w:right="0"/>
              <w:jc w:val="center"/>
              <w:rPr>
                <w:rFonts w:hint="default" w:ascii="仿宋_GB2312" w:hAnsi="仿宋"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115</w:t>
            </w:r>
          </w:p>
        </w:tc>
        <w:tc>
          <w:tcPr>
            <w:tcW w:w="1550" w:type="dxa"/>
            <w:vMerge w:val="restart"/>
            <w:noWrap w:val="0"/>
            <w:vAlign w:val="center"/>
          </w:tcPr>
          <w:p w14:paraId="5E72CAC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工程监理单位未对施工组织设计中的安全技术措施或者专项施工方案进行审查且经责令限期改正逾期未改正的</w:t>
            </w:r>
          </w:p>
        </w:tc>
        <w:tc>
          <w:tcPr>
            <w:tcW w:w="4820" w:type="dxa"/>
            <w:vMerge w:val="restart"/>
            <w:noWrap w:val="0"/>
            <w:vAlign w:val="center"/>
          </w:tcPr>
          <w:p w14:paraId="437873B4">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043CA5BC">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第五十七条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一</w:t>
            </w:r>
            <w:r>
              <w:rPr>
                <w:rFonts w:hint="eastAsia" w:ascii="仿宋_GB2312" w:hAnsi="宋体" w:eastAsia="仿宋_GB2312"/>
                <w:color w:val="auto"/>
                <w:sz w:val="13"/>
                <w:szCs w:val="13"/>
                <w:highlight w:val="none"/>
                <w:lang w:eastAsia="zh-CN"/>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016BF862">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(一)未对施工组织设计中的安全技术措施或者专项施工方案进行审查的；</w:t>
            </w:r>
          </w:p>
          <w:p w14:paraId="3A6819EC">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1F2C9EAB">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p>
        </w:tc>
        <w:tc>
          <w:tcPr>
            <w:tcW w:w="823" w:type="dxa"/>
            <w:noWrap w:val="0"/>
            <w:vAlign w:val="center"/>
          </w:tcPr>
          <w:p w14:paraId="61F978C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FB681D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34999D6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责令停业整顿，直至改正违法行为；对工程监理单位处10万元以上12万元以下的罚款；责令停业整顿，直至改正违法行为</w:t>
            </w:r>
            <w:r>
              <w:rPr>
                <w:rFonts w:hint="eastAsia" w:ascii="仿宋_GB2312" w:hAnsi="宋体" w:eastAsia="仿宋_GB2312"/>
                <w:color w:val="auto"/>
                <w:sz w:val="13"/>
                <w:szCs w:val="13"/>
                <w:highlight w:val="none"/>
                <w:lang w:eastAsia="zh-CN"/>
              </w:rPr>
              <w:t>。</w:t>
            </w:r>
          </w:p>
        </w:tc>
      </w:tr>
      <w:tr w14:paraId="0D90AD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407783A6">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2570103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1795C1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A8C403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76F413C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7E71C20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责令停业整顿，直至改正违法行为；对工程监理单位处12万元以上25万元以下的罚款；责令停业整顿，直至改正违法行；</w:t>
            </w:r>
            <w:r>
              <w:rPr>
                <w:rFonts w:hint="eastAsia" w:ascii="仿宋_GB2312" w:hAnsi="宋体" w:eastAsia="仿宋_GB2312"/>
                <w:color w:val="auto"/>
                <w:sz w:val="13"/>
                <w:szCs w:val="13"/>
                <w:highlight w:val="none"/>
                <w:lang w:eastAsia="zh-CN"/>
              </w:rPr>
              <w:t>。</w:t>
            </w:r>
          </w:p>
        </w:tc>
      </w:tr>
      <w:tr w14:paraId="38254F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7AAA785A">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59F7F98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F7677B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1083F6F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05903F7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造成3人以下死亡，或者10人以下重伤，或者1000万元以下直接经济损失。</w:t>
            </w:r>
          </w:p>
        </w:tc>
        <w:tc>
          <w:tcPr>
            <w:tcW w:w="3058" w:type="dxa"/>
            <w:noWrap w:val="0"/>
            <w:vAlign w:val="center"/>
          </w:tcPr>
          <w:p w14:paraId="0F4EB90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60日；对工程监理单位处25万元以上30万元以下的罚款</w:t>
            </w:r>
            <w:r>
              <w:rPr>
                <w:rFonts w:hint="eastAsia" w:ascii="仿宋_GB2312" w:hAnsi="宋体" w:eastAsia="仿宋_GB2312"/>
                <w:color w:val="auto"/>
                <w:sz w:val="13"/>
                <w:szCs w:val="13"/>
                <w:highlight w:val="none"/>
                <w:lang w:eastAsia="zh-CN"/>
              </w:rPr>
              <w:t>。</w:t>
            </w:r>
          </w:p>
        </w:tc>
      </w:tr>
      <w:tr w14:paraId="450F6D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A95B1C8">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5750298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7FC3B7F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2F9C515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426D23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造成3人以上5人以下死亡；或者10人以上20人以下重伤；或者1000万元以上2000万元以下直接经济损失的。</w:t>
            </w:r>
          </w:p>
        </w:tc>
        <w:tc>
          <w:tcPr>
            <w:tcW w:w="3058" w:type="dxa"/>
            <w:noWrap w:val="0"/>
            <w:vAlign w:val="center"/>
          </w:tcPr>
          <w:p w14:paraId="6AC338AC">
            <w:pPr>
              <w:keepNext w:val="0"/>
              <w:keepLines w:val="0"/>
              <w:pageBreakBefore w:val="0"/>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60日-</w:t>
            </w:r>
            <w:r>
              <w:rPr>
                <w:rFonts w:hint="eastAsia" w:ascii="仿宋_GB2312" w:hAnsi="宋体" w:eastAsia="仿宋_GB2312"/>
                <w:color w:val="auto"/>
                <w:sz w:val="13"/>
                <w:szCs w:val="13"/>
                <w:highlight w:val="none"/>
              </w:rPr>
              <w:t>90日；对工程监理单位处30万元的罚款</w:t>
            </w:r>
            <w:r>
              <w:rPr>
                <w:rFonts w:hint="eastAsia" w:ascii="仿宋_GB2312" w:hAnsi="宋体" w:eastAsia="仿宋_GB2312"/>
                <w:color w:val="auto"/>
                <w:sz w:val="13"/>
                <w:szCs w:val="13"/>
                <w:highlight w:val="none"/>
                <w:lang w:eastAsia="zh-CN"/>
              </w:rPr>
              <w:t>。</w:t>
            </w:r>
          </w:p>
        </w:tc>
      </w:tr>
      <w:tr w14:paraId="416756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668662C5">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57B7A7C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65DF9C6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434E09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3934F4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造成5人以上7人以下死亡；或者20人以上30人以下重伤；或者2000万元以上3000万元以下直接经济损失的。</w:t>
            </w:r>
          </w:p>
        </w:tc>
        <w:tc>
          <w:tcPr>
            <w:tcW w:w="3058" w:type="dxa"/>
            <w:noWrap w:val="0"/>
            <w:vAlign w:val="center"/>
          </w:tcPr>
          <w:p w14:paraId="657FC7F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90日-</w:t>
            </w:r>
            <w:r>
              <w:rPr>
                <w:rFonts w:hint="eastAsia" w:ascii="仿宋_GB2312" w:hAnsi="宋体" w:eastAsia="仿宋_GB2312"/>
                <w:color w:val="auto"/>
                <w:sz w:val="13"/>
                <w:szCs w:val="13"/>
                <w:highlight w:val="none"/>
              </w:rPr>
              <w:t>120日；对工程监理单位处30万元的罚款。</w:t>
            </w:r>
          </w:p>
        </w:tc>
      </w:tr>
      <w:tr w14:paraId="6BF8C5B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46B4A65C">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671EA3B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17B273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B9131F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3605D09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造成7人以上10人以下死亡；或者30人以上50人以下重伤；或者3000万元以上5000万元以下直接经济损失的。</w:t>
            </w:r>
          </w:p>
        </w:tc>
        <w:tc>
          <w:tcPr>
            <w:tcW w:w="3058" w:type="dxa"/>
            <w:noWrap w:val="0"/>
            <w:vAlign w:val="center"/>
          </w:tcPr>
          <w:p w14:paraId="51D808C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120日-</w:t>
            </w:r>
            <w:r>
              <w:rPr>
                <w:rFonts w:hint="eastAsia" w:ascii="仿宋_GB2312" w:hAnsi="宋体" w:eastAsia="仿宋_GB2312"/>
                <w:color w:val="auto"/>
                <w:sz w:val="13"/>
                <w:szCs w:val="13"/>
                <w:highlight w:val="none"/>
              </w:rPr>
              <w:t>180日；对工程监理单位处30万元的罚款。</w:t>
            </w:r>
          </w:p>
        </w:tc>
      </w:tr>
      <w:tr w14:paraId="6B518C9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A5E96D6">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4ED4032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F95032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D199F4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509CA1E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造成重大安全事故的</w:t>
            </w:r>
            <w:r>
              <w:rPr>
                <w:rFonts w:hint="eastAsia" w:ascii="仿宋_GB2312" w:hAnsi="宋体" w:eastAsia="仿宋_GB2312"/>
                <w:color w:val="auto"/>
                <w:sz w:val="13"/>
                <w:szCs w:val="13"/>
                <w:highlight w:val="none"/>
                <w:lang w:val="en-US" w:eastAsia="zh-CN"/>
              </w:rPr>
              <w:t>。</w:t>
            </w:r>
          </w:p>
        </w:tc>
        <w:tc>
          <w:tcPr>
            <w:tcW w:w="3058" w:type="dxa"/>
            <w:noWrap w:val="0"/>
            <w:vAlign w:val="center"/>
          </w:tcPr>
          <w:p w14:paraId="2DA326E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对工程监理单位处30万元的罚款，降低资质等级。</w:t>
            </w:r>
          </w:p>
        </w:tc>
      </w:tr>
      <w:tr w14:paraId="43FB80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1" w:hRule="atLeast"/>
          <w:jc w:val="center"/>
        </w:trPr>
        <w:tc>
          <w:tcPr>
            <w:tcW w:w="443" w:type="dxa"/>
            <w:gridSpan w:val="2"/>
            <w:vMerge w:val="continue"/>
            <w:noWrap w:val="0"/>
            <w:vAlign w:val="center"/>
          </w:tcPr>
          <w:p w14:paraId="47EE99DB">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549391F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CE9D05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22B3CBC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4BEF6E8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造成特别重大安全事故的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或造成特别严重社会影响的。</w:t>
            </w:r>
            <w:r>
              <w:rPr>
                <w:rFonts w:hint="eastAsia" w:ascii="仿宋_GB2312" w:hAnsi="宋体" w:eastAsia="仿宋_GB2312"/>
                <w:color w:val="auto"/>
                <w:sz w:val="13"/>
                <w:szCs w:val="13"/>
                <w:highlight w:val="none"/>
              </w:rPr>
              <w:t>。</w:t>
            </w:r>
          </w:p>
        </w:tc>
        <w:tc>
          <w:tcPr>
            <w:tcW w:w="3058" w:type="dxa"/>
            <w:noWrap w:val="0"/>
            <w:vAlign w:val="center"/>
          </w:tcPr>
          <w:p w14:paraId="20F15A7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对工程监理单位处30万元的罚款，吊销资质证书。</w:t>
            </w:r>
          </w:p>
        </w:tc>
      </w:tr>
      <w:tr w14:paraId="1EBC88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1E6BB4D8">
            <w:pPr>
              <w:keepNext w:val="0"/>
              <w:keepLines w:val="0"/>
              <w:pageBreakBefore w:val="0"/>
              <w:widowControl/>
              <w:suppressLineNumbers w:val="0"/>
              <w:spacing w:beforeAutospacing="0" w:afterAutospacing="0" w:line="260" w:lineRule="exact"/>
              <w:ind w:left="0" w:right="0"/>
              <w:jc w:val="center"/>
              <w:rPr>
                <w:rFonts w:hint="default" w:ascii="仿宋_GB2312" w:hAnsi="仿宋"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16</w:t>
            </w:r>
          </w:p>
        </w:tc>
        <w:tc>
          <w:tcPr>
            <w:tcW w:w="1550" w:type="dxa"/>
            <w:vMerge w:val="restart"/>
            <w:noWrap w:val="0"/>
            <w:vAlign w:val="center"/>
          </w:tcPr>
          <w:p w14:paraId="695AAE09">
            <w:pPr>
              <w:keepNext w:val="0"/>
              <w:keepLines w:val="0"/>
              <w:pageBreakBefore w:val="0"/>
              <w:spacing w:beforeAutospacing="0" w:afterAutospacing="0" w:line="260" w:lineRule="exact"/>
              <w:ind w:left="0" w:right="0" w:firstLine="19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工程监理单位发现安全事故隐患未及时要求施工单位整改或者暂时停止施工且逾期未改正的</w:t>
            </w:r>
          </w:p>
        </w:tc>
        <w:tc>
          <w:tcPr>
            <w:tcW w:w="4820" w:type="dxa"/>
            <w:vMerge w:val="restart"/>
            <w:noWrap w:val="0"/>
            <w:vAlign w:val="center"/>
          </w:tcPr>
          <w:p w14:paraId="3B800687">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5D745DE8">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第五十七条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二</w:t>
            </w:r>
            <w:r>
              <w:rPr>
                <w:rFonts w:hint="eastAsia" w:ascii="仿宋_GB2312" w:hAnsi="宋体" w:eastAsia="仿宋_GB2312"/>
                <w:color w:val="auto"/>
                <w:sz w:val="13"/>
                <w:szCs w:val="13"/>
                <w:highlight w:val="none"/>
                <w:lang w:eastAsia="zh-CN"/>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2B4761B3">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(二)发现安全事故隐患未及时要求施工单位整改或者暂时停止施工的；</w:t>
            </w:r>
          </w:p>
        </w:tc>
        <w:tc>
          <w:tcPr>
            <w:tcW w:w="823" w:type="dxa"/>
            <w:noWrap w:val="0"/>
            <w:vAlign w:val="center"/>
          </w:tcPr>
          <w:p w14:paraId="2444F3B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46C814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3724C01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责令停业整顿，直至改正违法行为；处10万元以上12万元以下的罚款。</w:t>
            </w:r>
          </w:p>
        </w:tc>
      </w:tr>
      <w:tr w14:paraId="755FB8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224FE07">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58B5547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54BDF1E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52EBB0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46532D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7E74C33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责令停业整顿，直至改正违法行为；处12万元以上30万元以下的罚款。</w:t>
            </w:r>
          </w:p>
        </w:tc>
      </w:tr>
      <w:tr w14:paraId="56EBC4C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660BDD7A">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67C7832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60ACC73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072C95C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93A921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造成3人以下死亡，或者10人以下重伤，或者1000万元以下直接经济损失。</w:t>
            </w:r>
          </w:p>
        </w:tc>
        <w:tc>
          <w:tcPr>
            <w:tcW w:w="3058" w:type="dxa"/>
            <w:noWrap w:val="0"/>
            <w:vAlign w:val="center"/>
          </w:tcPr>
          <w:p w14:paraId="663507C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60日；处25万元以上30万元以下的罚款。</w:t>
            </w:r>
          </w:p>
        </w:tc>
      </w:tr>
      <w:tr w14:paraId="03CFEE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423F0105">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31FE767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32ACAA6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0F052F1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8286A6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造成3人以上5人以下死亡；或者10人以上20人以下重伤；或者1000万元以上2000万元以下直接经济损失的。</w:t>
            </w:r>
          </w:p>
        </w:tc>
        <w:tc>
          <w:tcPr>
            <w:tcW w:w="3058" w:type="dxa"/>
            <w:noWrap w:val="0"/>
            <w:vAlign w:val="center"/>
          </w:tcPr>
          <w:p w14:paraId="36EE691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60日-</w:t>
            </w:r>
            <w:r>
              <w:rPr>
                <w:rFonts w:hint="eastAsia" w:ascii="仿宋_GB2312" w:hAnsi="宋体" w:eastAsia="仿宋_GB2312"/>
                <w:color w:val="auto"/>
                <w:sz w:val="13"/>
                <w:szCs w:val="13"/>
                <w:highlight w:val="none"/>
              </w:rPr>
              <w:t>90日；处30万元的罚款。</w:t>
            </w:r>
          </w:p>
        </w:tc>
      </w:tr>
      <w:tr w14:paraId="514FBF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790E10C3">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3D23B5D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1244030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0D3F23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3D203F1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造成5人以上7人以下死亡；或者20人以上30人以下重伤；或者2000万元以上3000万元以下直接经济损失的。</w:t>
            </w:r>
          </w:p>
        </w:tc>
        <w:tc>
          <w:tcPr>
            <w:tcW w:w="3058" w:type="dxa"/>
            <w:noWrap w:val="0"/>
            <w:vAlign w:val="center"/>
          </w:tcPr>
          <w:p w14:paraId="5712030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90日-</w:t>
            </w:r>
            <w:r>
              <w:rPr>
                <w:rFonts w:hint="eastAsia" w:ascii="仿宋_GB2312" w:hAnsi="宋体" w:eastAsia="仿宋_GB2312"/>
                <w:color w:val="auto"/>
                <w:sz w:val="13"/>
                <w:szCs w:val="13"/>
                <w:highlight w:val="none"/>
              </w:rPr>
              <w:t>120日；处30万元的罚款。</w:t>
            </w:r>
          </w:p>
        </w:tc>
      </w:tr>
      <w:tr w14:paraId="3CE947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64C1DD70">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259D907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08BC29A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2439563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B97EDC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造成7人以上10人以下死亡；或者30人以上50人以下重伤；或者3000万元以上5000万元以下直接经济损失的。</w:t>
            </w:r>
          </w:p>
        </w:tc>
        <w:tc>
          <w:tcPr>
            <w:tcW w:w="3058" w:type="dxa"/>
            <w:noWrap w:val="0"/>
            <w:vAlign w:val="center"/>
          </w:tcPr>
          <w:p w14:paraId="5D8B8A1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120日-</w:t>
            </w:r>
            <w:r>
              <w:rPr>
                <w:rFonts w:hint="eastAsia" w:ascii="仿宋_GB2312" w:hAnsi="宋体" w:eastAsia="仿宋_GB2312"/>
                <w:color w:val="auto"/>
                <w:sz w:val="13"/>
                <w:szCs w:val="13"/>
                <w:highlight w:val="none"/>
              </w:rPr>
              <w:t>180日；处30万元的罚款。</w:t>
            </w:r>
          </w:p>
        </w:tc>
      </w:tr>
      <w:tr w14:paraId="67944A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01" w:hRule="atLeast"/>
          <w:jc w:val="center"/>
        </w:trPr>
        <w:tc>
          <w:tcPr>
            <w:tcW w:w="443" w:type="dxa"/>
            <w:gridSpan w:val="2"/>
            <w:vMerge w:val="continue"/>
            <w:noWrap w:val="0"/>
            <w:vAlign w:val="center"/>
          </w:tcPr>
          <w:p w14:paraId="37F66FC2">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19473AE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52B9FA2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2A9E872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4D84F5F">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造成重大安全事故的</w:t>
            </w:r>
            <w:r>
              <w:rPr>
                <w:rFonts w:hint="eastAsia" w:ascii="仿宋_GB2312" w:hAnsi="宋体" w:eastAsia="仿宋_GB2312"/>
                <w:color w:val="auto"/>
                <w:sz w:val="13"/>
                <w:szCs w:val="13"/>
                <w:highlight w:val="none"/>
                <w:lang w:val="en-US" w:eastAsia="zh-CN"/>
              </w:rPr>
              <w:t>。</w:t>
            </w:r>
          </w:p>
        </w:tc>
        <w:tc>
          <w:tcPr>
            <w:tcW w:w="3058" w:type="dxa"/>
            <w:noWrap w:val="0"/>
            <w:vAlign w:val="center"/>
          </w:tcPr>
          <w:p w14:paraId="561A47C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处30万元的罚款；降低资质等级。</w:t>
            </w:r>
          </w:p>
        </w:tc>
      </w:tr>
      <w:tr w14:paraId="40CB62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88" w:hRule="atLeast"/>
          <w:jc w:val="center"/>
        </w:trPr>
        <w:tc>
          <w:tcPr>
            <w:tcW w:w="443" w:type="dxa"/>
            <w:gridSpan w:val="2"/>
            <w:vMerge w:val="continue"/>
            <w:noWrap w:val="0"/>
            <w:vAlign w:val="center"/>
          </w:tcPr>
          <w:p w14:paraId="6FC96CB7">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24AF8C9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22C089C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0DD46F9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FC558AA">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造成特别重大安全事故的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或造成特别严重社会影响的。</w:t>
            </w:r>
          </w:p>
        </w:tc>
        <w:tc>
          <w:tcPr>
            <w:tcW w:w="3058" w:type="dxa"/>
            <w:noWrap w:val="0"/>
            <w:vAlign w:val="center"/>
          </w:tcPr>
          <w:p w14:paraId="581D280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处30万元的罚款；吊销资质证书。</w:t>
            </w:r>
          </w:p>
        </w:tc>
      </w:tr>
      <w:tr w14:paraId="1EAA57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13D81191">
            <w:pPr>
              <w:keepNext w:val="0"/>
              <w:keepLines w:val="0"/>
              <w:pageBreakBefore w:val="0"/>
              <w:widowControl/>
              <w:suppressLineNumbers w:val="0"/>
              <w:spacing w:beforeAutospacing="0" w:afterAutospacing="0" w:line="260" w:lineRule="exact"/>
              <w:ind w:left="0" w:right="0"/>
              <w:jc w:val="center"/>
              <w:rPr>
                <w:rFonts w:hint="default" w:ascii="仿宋_GB2312" w:hAnsi="仿宋"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17</w:t>
            </w:r>
          </w:p>
        </w:tc>
        <w:tc>
          <w:tcPr>
            <w:tcW w:w="1550" w:type="dxa"/>
            <w:vMerge w:val="restart"/>
            <w:noWrap w:val="0"/>
            <w:vAlign w:val="center"/>
          </w:tcPr>
          <w:p w14:paraId="07BE5E4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3685555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66240F2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工程监理单位对施工单位拒不整改或者不停止施工，未及时向有关主管部门报告且经责令限期改正逾期未改正的</w:t>
            </w:r>
          </w:p>
        </w:tc>
        <w:tc>
          <w:tcPr>
            <w:tcW w:w="4820" w:type="dxa"/>
            <w:vMerge w:val="restart"/>
            <w:noWrap w:val="0"/>
            <w:vAlign w:val="center"/>
          </w:tcPr>
          <w:p w14:paraId="0393C1AA">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2DB16275">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第五十七条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三</w:t>
            </w:r>
            <w:r>
              <w:rPr>
                <w:rFonts w:hint="eastAsia" w:ascii="仿宋_GB2312" w:hAnsi="宋体" w:eastAsia="仿宋_GB2312"/>
                <w:color w:val="auto"/>
                <w:sz w:val="13"/>
                <w:szCs w:val="13"/>
                <w:highlight w:val="none"/>
                <w:lang w:eastAsia="zh-CN"/>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222307CF">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(三)施工单位拒不整改或者不停止施工，未及时向有关主管部门报告的；</w:t>
            </w:r>
          </w:p>
        </w:tc>
        <w:tc>
          <w:tcPr>
            <w:tcW w:w="823" w:type="dxa"/>
            <w:noWrap w:val="0"/>
            <w:vAlign w:val="center"/>
          </w:tcPr>
          <w:p w14:paraId="24C0E070">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7F6163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66970E9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责令停业整顿，直至改正违法行为；处10万元以上12万元以下的罚款。</w:t>
            </w:r>
          </w:p>
        </w:tc>
      </w:tr>
      <w:tr w14:paraId="06997B3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23E6FF0A">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251C227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1205602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5C4C883">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540855F">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2E158B8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责令停业整顿，直至改正违法行为；处12万元以上</w:t>
            </w:r>
            <w:r>
              <w:rPr>
                <w:rFonts w:hint="eastAsia" w:ascii="仿宋_GB2312" w:hAnsi="宋体" w:eastAsia="仿宋_GB2312"/>
                <w:color w:val="auto"/>
                <w:sz w:val="13"/>
                <w:szCs w:val="13"/>
                <w:highlight w:val="none"/>
                <w:lang w:val="en-US" w:eastAsia="zh-CN"/>
              </w:rPr>
              <w:t>25</w:t>
            </w:r>
            <w:r>
              <w:rPr>
                <w:rFonts w:hint="eastAsia" w:ascii="仿宋_GB2312" w:hAnsi="宋体" w:eastAsia="仿宋_GB2312"/>
                <w:color w:val="auto"/>
                <w:sz w:val="13"/>
                <w:szCs w:val="13"/>
                <w:highlight w:val="none"/>
              </w:rPr>
              <w:t>万元以下的罚款。</w:t>
            </w:r>
          </w:p>
        </w:tc>
      </w:tr>
      <w:tr w14:paraId="1B47BD8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5" w:hRule="atLeast"/>
          <w:jc w:val="center"/>
        </w:trPr>
        <w:tc>
          <w:tcPr>
            <w:tcW w:w="443" w:type="dxa"/>
            <w:gridSpan w:val="2"/>
            <w:vMerge w:val="continue"/>
            <w:noWrap w:val="0"/>
            <w:vAlign w:val="center"/>
          </w:tcPr>
          <w:p w14:paraId="022D1564">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186FFCF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6875939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39E0919B">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6C71506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造成3人以下死亡，或者10人以下重伤，或者1000万元以下直接经济损失。</w:t>
            </w:r>
          </w:p>
        </w:tc>
        <w:tc>
          <w:tcPr>
            <w:tcW w:w="3058" w:type="dxa"/>
            <w:noWrap w:val="0"/>
            <w:vAlign w:val="center"/>
          </w:tcPr>
          <w:p w14:paraId="1CFBC98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60日；处25万元以上30万元以下的罚款。</w:t>
            </w:r>
          </w:p>
        </w:tc>
      </w:tr>
      <w:tr w14:paraId="63E4664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393C2411">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3E91CF3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29AADB6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73DF95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5426B88">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造成3人以上5人以下死亡；或者10人以上20人以下重伤；或者1000万元以上2000万元以下直接经济损失的。</w:t>
            </w:r>
          </w:p>
        </w:tc>
        <w:tc>
          <w:tcPr>
            <w:tcW w:w="3058" w:type="dxa"/>
            <w:noWrap w:val="0"/>
            <w:vAlign w:val="center"/>
          </w:tcPr>
          <w:p w14:paraId="246B3D0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60日-</w:t>
            </w:r>
            <w:r>
              <w:rPr>
                <w:rFonts w:hint="eastAsia" w:ascii="仿宋_GB2312" w:hAnsi="宋体" w:eastAsia="仿宋_GB2312"/>
                <w:color w:val="auto"/>
                <w:sz w:val="13"/>
                <w:szCs w:val="13"/>
                <w:highlight w:val="none"/>
              </w:rPr>
              <w:t>90日；处30万元的罚款。</w:t>
            </w:r>
          </w:p>
        </w:tc>
      </w:tr>
      <w:tr w14:paraId="175BAD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347D072A">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695C7E9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7918AA5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0539E5B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B48A5D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造成5人以上7人以下死亡；或者20人以上30人以下重伤；或者2000万元以上3000万元以下直接经济损失的。</w:t>
            </w:r>
          </w:p>
        </w:tc>
        <w:tc>
          <w:tcPr>
            <w:tcW w:w="3058" w:type="dxa"/>
            <w:noWrap w:val="0"/>
            <w:vAlign w:val="center"/>
          </w:tcPr>
          <w:p w14:paraId="424FE69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90日-</w:t>
            </w:r>
            <w:r>
              <w:rPr>
                <w:rFonts w:hint="eastAsia" w:ascii="仿宋_GB2312" w:hAnsi="宋体" w:eastAsia="仿宋_GB2312"/>
                <w:color w:val="auto"/>
                <w:sz w:val="13"/>
                <w:szCs w:val="13"/>
                <w:highlight w:val="none"/>
              </w:rPr>
              <w:t>120日；处30万元的罚款。</w:t>
            </w:r>
          </w:p>
        </w:tc>
      </w:tr>
      <w:tr w14:paraId="6A55F4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4347AD8D">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4A84D34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40177ED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0FA1220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66E8607A">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造成7人以上10人以下死亡；或者30人以上50人以下重伤；或者3000万元以上5000万元以下直接经济损失的。</w:t>
            </w:r>
          </w:p>
        </w:tc>
        <w:tc>
          <w:tcPr>
            <w:tcW w:w="3058" w:type="dxa"/>
            <w:noWrap w:val="0"/>
            <w:vAlign w:val="center"/>
          </w:tcPr>
          <w:p w14:paraId="6370CB3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120日-</w:t>
            </w:r>
            <w:r>
              <w:rPr>
                <w:rFonts w:hint="eastAsia" w:ascii="仿宋_GB2312" w:hAnsi="宋体" w:eastAsia="仿宋_GB2312"/>
                <w:color w:val="auto"/>
                <w:sz w:val="13"/>
                <w:szCs w:val="13"/>
                <w:highlight w:val="none"/>
              </w:rPr>
              <w:t>180日；处30万元的罚款。</w:t>
            </w:r>
          </w:p>
        </w:tc>
      </w:tr>
      <w:tr w14:paraId="531138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47624720">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7B3D9E8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5D8FEDD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A9FF01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617E7B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造成重大安全事故的</w:t>
            </w:r>
            <w:r>
              <w:rPr>
                <w:rFonts w:hint="eastAsia" w:ascii="仿宋_GB2312" w:hAnsi="宋体" w:eastAsia="仿宋_GB2312"/>
                <w:color w:val="auto"/>
                <w:sz w:val="13"/>
                <w:szCs w:val="13"/>
                <w:highlight w:val="none"/>
                <w:lang w:val="en-US" w:eastAsia="zh-CN"/>
              </w:rPr>
              <w:t>。</w:t>
            </w:r>
          </w:p>
        </w:tc>
        <w:tc>
          <w:tcPr>
            <w:tcW w:w="3058" w:type="dxa"/>
            <w:noWrap w:val="0"/>
            <w:vAlign w:val="center"/>
          </w:tcPr>
          <w:p w14:paraId="06A1672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处30万元的罚款；降低资质等级。</w:t>
            </w:r>
          </w:p>
        </w:tc>
      </w:tr>
      <w:tr w14:paraId="07F557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04557A83">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53BF11F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06AF1E3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CD8A1B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E6C9275">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造成特别重大安全事故的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或造成特别严重社会影响的。</w:t>
            </w:r>
          </w:p>
        </w:tc>
        <w:tc>
          <w:tcPr>
            <w:tcW w:w="3058" w:type="dxa"/>
            <w:noWrap w:val="0"/>
            <w:vAlign w:val="center"/>
          </w:tcPr>
          <w:p w14:paraId="54F03A6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处30万元的罚款；吊销资质证书。</w:t>
            </w:r>
          </w:p>
        </w:tc>
      </w:tr>
      <w:tr w14:paraId="1BEDD6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7DA1F4C2">
            <w:pPr>
              <w:keepNext w:val="0"/>
              <w:keepLines w:val="0"/>
              <w:pageBreakBefore w:val="0"/>
              <w:widowControl/>
              <w:suppressLineNumbers w:val="0"/>
              <w:spacing w:beforeAutospacing="0" w:afterAutospacing="0" w:line="260" w:lineRule="exact"/>
              <w:ind w:left="0" w:right="0"/>
              <w:jc w:val="center"/>
              <w:rPr>
                <w:rFonts w:hint="default" w:ascii="仿宋_GB2312" w:hAnsi="仿宋"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18</w:t>
            </w:r>
          </w:p>
        </w:tc>
        <w:tc>
          <w:tcPr>
            <w:tcW w:w="1550" w:type="dxa"/>
            <w:vMerge w:val="restart"/>
            <w:noWrap w:val="0"/>
            <w:vAlign w:val="center"/>
          </w:tcPr>
          <w:p w14:paraId="29EDB9B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工程监理单位未依照法律、法规和工程建设强制性标准实施监理且逾期未改正的</w:t>
            </w:r>
          </w:p>
        </w:tc>
        <w:tc>
          <w:tcPr>
            <w:tcW w:w="4820" w:type="dxa"/>
            <w:vMerge w:val="restart"/>
            <w:noWrap w:val="0"/>
            <w:vAlign w:val="center"/>
          </w:tcPr>
          <w:p w14:paraId="55B83D7E">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7869AA34">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第五十七条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四</w:t>
            </w:r>
            <w:r>
              <w:rPr>
                <w:rFonts w:hint="eastAsia" w:ascii="仿宋_GB2312" w:hAnsi="宋体" w:eastAsia="仿宋_GB2312"/>
                <w:color w:val="auto"/>
                <w:sz w:val="13"/>
                <w:szCs w:val="13"/>
                <w:highlight w:val="none"/>
                <w:lang w:eastAsia="zh-CN"/>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03ADBE2C">
            <w:pPr>
              <w:keepNext w:val="0"/>
              <w:keepLines w:val="0"/>
              <w:pageBreakBefore w:val="0"/>
              <w:spacing w:beforeAutospacing="0" w:afterAutospacing="0" w:line="260" w:lineRule="exact"/>
              <w:ind w:left="0" w:right="0" w:firstLine="260"/>
              <w:jc w:val="left"/>
              <w:rPr>
                <w:rFonts w:ascii="宋体" w:cs="宋体"/>
                <w:bCs/>
                <w:color w:val="auto"/>
                <w:sz w:val="13"/>
                <w:szCs w:val="13"/>
                <w:highlight w:val="none"/>
              </w:rPr>
            </w:pPr>
            <w:r>
              <w:rPr>
                <w:rFonts w:hint="eastAsia" w:ascii="仿宋_GB2312" w:hAnsi="宋体" w:eastAsia="仿宋_GB2312"/>
                <w:color w:val="auto"/>
                <w:sz w:val="13"/>
                <w:szCs w:val="13"/>
                <w:highlight w:val="none"/>
              </w:rPr>
              <w:t>(四)未依照法律、法规和工程建设强制性标准实施监理的。</w:t>
            </w:r>
          </w:p>
        </w:tc>
        <w:tc>
          <w:tcPr>
            <w:tcW w:w="823" w:type="dxa"/>
            <w:noWrap w:val="0"/>
            <w:vAlign w:val="center"/>
          </w:tcPr>
          <w:p w14:paraId="66576327">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C15654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22B8C38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责令停业整顿，直至改正违法行为；处10万元以上12万元以下的罚款。</w:t>
            </w:r>
          </w:p>
        </w:tc>
      </w:tr>
      <w:tr w14:paraId="04E9F47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37D375EB">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74B292D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3E10E9A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94E9386">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23928F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232E6D0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责令停业整顿，直至改正违法行为；处12万元以上25万元以下的罚款。</w:t>
            </w:r>
          </w:p>
        </w:tc>
      </w:tr>
      <w:tr w14:paraId="1BA5BB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4890DFAE">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261DC4A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07EA06A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5E8DF81F">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710AFDA">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造成3人以下死亡，或者10人以下重伤，或者1000万元以下直接经济损失。</w:t>
            </w:r>
          </w:p>
        </w:tc>
        <w:tc>
          <w:tcPr>
            <w:tcW w:w="3058" w:type="dxa"/>
            <w:noWrap w:val="0"/>
            <w:vAlign w:val="center"/>
          </w:tcPr>
          <w:p w14:paraId="036635E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责令停业整顿30—60日；处25万元以上30万元以下的罚款。</w:t>
            </w:r>
          </w:p>
        </w:tc>
      </w:tr>
      <w:tr w14:paraId="12960A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AFBFDFB">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0D81A8D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6B42842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473D131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2A86F1EE">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造成3人以上5人以下死亡；或者10人以上20人以下重伤；或者1000万元以上2000万元以下直接经济损失的。</w:t>
            </w:r>
          </w:p>
        </w:tc>
        <w:tc>
          <w:tcPr>
            <w:tcW w:w="3058" w:type="dxa"/>
            <w:noWrap w:val="0"/>
            <w:vAlign w:val="center"/>
          </w:tcPr>
          <w:p w14:paraId="59B4542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60日-</w:t>
            </w:r>
            <w:r>
              <w:rPr>
                <w:rFonts w:hint="eastAsia" w:ascii="仿宋_GB2312" w:hAnsi="宋体" w:eastAsia="仿宋_GB2312"/>
                <w:color w:val="auto"/>
                <w:sz w:val="13"/>
                <w:szCs w:val="13"/>
                <w:highlight w:val="none"/>
              </w:rPr>
              <w:t>90日；处30万元的罚款。</w:t>
            </w:r>
          </w:p>
        </w:tc>
      </w:tr>
      <w:tr w14:paraId="1938CB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7CAB152A">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74F50A0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61A44AB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C5D55A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5E6CBBE8">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造成5人以上7人以下死亡；或者20人以上30人以下重伤；或者2000万元以上3000万元以下直接经济损失的。</w:t>
            </w:r>
          </w:p>
        </w:tc>
        <w:tc>
          <w:tcPr>
            <w:tcW w:w="3058" w:type="dxa"/>
            <w:noWrap w:val="0"/>
            <w:vAlign w:val="center"/>
          </w:tcPr>
          <w:p w14:paraId="18BE4C9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90日-</w:t>
            </w:r>
            <w:r>
              <w:rPr>
                <w:rFonts w:hint="eastAsia" w:ascii="仿宋_GB2312" w:hAnsi="宋体" w:eastAsia="仿宋_GB2312"/>
                <w:color w:val="auto"/>
                <w:sz w:val="13"/>
                <w:szCs w:val="13"/>
                <w:highlight w:val="none"/>
              </w:rPr>
              <w:t>120日；处30万元的罚款。</w:t>
            </w:r>
          </w:p>
        </w:tc>
      </w:tr>
      <w:tr w14:paraId="018D63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90467B8">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3D05D89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5DD282B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DA9A99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372D3CE8">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造成7人以上10人以下死亡；或者30人以上50人以下重伤；或者3000万元以上5000万元以下直接经济损失的。</w:t>
            </w:r>
          </w:p>
        </w:tc>
        <w:tc>
          <w:tcPr>
            <w:tcW w:w="3058" w:type="dxa"/>
            <w:noWrap w:val="0"/>
            <w:vAlign w:val="center"/>
          </w:tcPr>
          <w:p w14:paraId="3661FDE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120日-</w:t>
            </w:r>
            <w:r>
              <w:rPr>
                <w:rFonts w:hint="eastAsia" w:ascii="仿宋_GB2312" w:hAnsi="宋体" w:eastAsia="仿宋_GB2312"/>
                <w:color w:val="auto"/>
                <w:sz w:val="13"/>
                <w:szCs w:val="13"/>
                <w:highlight w:val="none"/>
              </w:rPr>
              <w:t>180日；处30万元的罚款。</w:t>
            </w:r>
          </w:p>
        </w:tc>
      </w:tr>
      <w:tr w14:paraId="442031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88" w:hRule="atLeast"/>
          <w:jc w:val="center"/>
        </w:trPr>
        <w:tc>
          <w:tcPr>
            <w:tcW w:w="443" w:type="dxa"/>
            <w:gridSpan w:val="2"/>
            <w:vMerge w:val="continue"/>
            <w:noWrap w:val="0"/>
            <w:vAlign w:val="center"/>
          </w:tcPr>
          <w:p w14:paraId="3366E88F">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44B6004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320769B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52FD1A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6C7CDBE5">
            <w:pPr>
              <w:keepNext w:val="0"/>
              <w:keepLines w:val="0"/>
              <w:pageBreakBefore w:val="0"/>
              <w:widowControl/>
              <w:spacing w:beforeAutospacing="0" w:afterAutospacing="0" w:line="260" w:lineRule="exact"/>
              <w:ind w:left="0" w:right="0" w:firstLine="130"/>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造成重大安全事故的。</w:t>
            </w:r>
          </w:p>
        </w:tc>
        <w:tc>
          <w:tcPr>
            <w:tcW w:w="3058" w:type="dxa"/>
            <w:noWrap w:val="0"/>
            <w:vAlign w:val="center"/>
          </w:tcPr>
          <w:p w14:paraId="4680F22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处30万元的罚款；降低资质等级。</w:t>
            </w:r>
          </w:p>
        </w:tc>
      </w:tr>
      <w:tr w14:paraId="105292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1" w:hRule="atLeast"/>
          <w:jc w:val="center"/>
        </w:trPr>
        <w:tc>
          <w:tcPr>
            <w:tcW w:w="443" w:type="dxa"/>
            <w:gridSpan w:val="2"/>
            <w:vMerge w:val="continue"/>
            <w:noWrap w:val="0"/>
            <w:vAlign w:val="center"/>
          </w:tcPr>
          <w:p w14:paraId="57ABC553">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6F1FC92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7E0EC42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319B017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656E083D">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造成特别重大安全事故的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或造成特别严重社会影响的。</w:t>
            </w:r>
          </w:p>
        </w:tc>
        <w:tc>
          <w:tcPr>
            <w:tcW w:w="3058" w:type="dxa"/>
            <w:noWrap w:val="0"/>
            <w:vAlign w:val="center"/>
          </w:tcPr>
          <w:p w14:paraId="41FDF94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处30万元的罚款；吊销资质证书。</w:t>
            </w:r>
          </w:p>
        </w:tc>
      </w:tr>
      <w:tr w14:paraId="1F0C8D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426CE57F">
            <w:pPr>
              <w:keepNext w:val="0"/>
              <w:keepLines w:val="0"/>
              <w:pageBreakBefore w:val="0"/>
              <w:widowControl/>
              <w:suppressLineNumbers w:val="0"/>
              <w:spacing w:beforeAutospacing="0" w:afterAutospacing="0" w:line="260" w:lineRule="exact"/>
              <w:ind w:left="0" w:right="0"/>
              <w:jc w:val="center"/>
              <w:rPr>
                <w:rFonts w:hint="default" w:ascii="仿宋_GB2312" w:hAnsi="仿宋"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19</w:t>
            </w:r>
          </w:p>
        </w:tc>
        <w:tc>
          <w:tcPr>
            <w:tcW w:w="1550" w:type="dxa"/>
            <w:vMerge w:val="restart"/>
            <w:noWrap w:val="0"/>
            <w:vAlign w:val="center"/>
          </w:tcPr>
          <w:p w14:paraId="6E2D18C3">
            <w:pPr>
              <w:keepNext w:val="0"/>
              <w:keepLines w:val="0"/>
              <w:pageBreakBefore w:val="0"/>
              <w:spacing w:beforeAutospacing="0" w:afterAutospacing="0" w:line="260" w:lineRule="exact"/>
              <w:ind w:left="0" w:right="0" w:firstLine="130"/>
              <w:jc w:val="left"/>
              <w:rPr>
                <w:rFonts w:ascii="宋体" w:cs="宋体"/>
                <w:color w:val="auto"/>
                <w:sz w:val="13"/>
                <w:szCs w:val="13"/>
                <w:highlight w:val="none"/>
              </w:rPr>
            </w:pPr>
            <w:r>
              <w:rPr>
                <w:rFonts w:hint="eastAsia" w:ascii="仿宋_GB2312" w:hAnsi="宋体" w:eastAsia="仿宋_GB2312"/>
                <w:color w:val="auto"/>
                <w:sz w:val="13"/>
                <w:szCs w:val="13"/>
                <w:highlight w:val="none"/>
              </w:rPr>
              <w:t>注册执业人员未执行法律、法规和工程建设强制性标准的</w:t>
            </w:r>
          </w:p>
        </w:tc>
        <w:tc>
          <w:tcPr>
            <w:tcW w:w="4820" w:type="dxa"/>
            <w:vMerge w:val="restart"/>
            <w:noWrap w:val="0"/>
            <w:vAlign w:val="center"/>
          </w:tcPr>
          <w:p w14:paraId="1D4817EF">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66F7C825">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5C8EA295">
            <w:pPr>
              <w:keepNext w:val="0"/>
              <w:keepLines w:val="0"/>
              <w:pageBreakBefore w:val="0"/>
              <w:spacing w:beforeAutospacing="0" w:afterAutospacing="0" w:line="260" w:lineRule="exact"/>
              <w:ind w:left="0" w:right="0" w:firstLine="260"/>
              <w:jc w:val="left"/>
              <w:rPr>
                <w:color w:val="auto"/>
                <w:sz w:val="13"/>
                <w:szCs w:val="13"/>
                <w:highlight w:val="none"/>
              </w:rPr>
            </w:pPr>
            <w:r>
              <w:rPr>
                <w:rFonts w:hint="eastAsia" w:ascii="仿宋_GB2312" w:hAnsi="宋体" w:eastAsia="仿宋_GB2312"/>
                <w:color w:val="auto"/>
                <w:sz w:val="13"/>
                <w:szCs w:val="13"/>
                <w:highlight w:val="none"/>
              </w:rPr>
              <w:t>第五十八条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823" w:type="dxa"/>
            <w:noWrap w:val="0"/>
            <w:vAlign w:val="center"/>
          </w:tcPr>
          <w:p w14:paraId="31B4C53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8A3B20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0BFE286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责令停止执业3个月以上</w:t>
            </w:r>
            <w:r>
              <w:rPr>
                <w:rFonts w:hint="eastAsia" w:ascii="仿宋_GB2312" w:hAnsi="宋体" w:eastAsia="仿宋_GB2312"/>
                <w:color w:val="auto"/>
                <w:sz w:val="13"/>
                <w:szCs w:val="13"/>
                <w:highlight w:val="none"/>
                <w:lang w:val="en-US" w:eastAsia="zh-CN"/>
              </w:rPr>
              <w:t>6个月以下</w:t>
            </w:r>
          </w:p>
        </w:tc>
      </w:tr>
      <w:tr w14:paraId="14AB50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5" w:hRule="atLeast"/>
          <w:jc w:val="center"/>
        </w:trPr>
        <w:tc>
          <w:tcPr>
            <w:tcW w:w="443" w:type="dxa"/>
            <w:gridSpan w:val="2"/>
            <w:vMerge w:val="continue"/>
            <w:noWrap w:val="0"/>
            <w:vAlign w:val="center"/>
          </w:tcPr>
          <w:p w14:paraId="23736E15">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516D26B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05879A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0040C7C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D7797E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20E14E2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责令停止执业</w:t>
            </w:r>
            <w:r>
              <w:rPr>
                <w:rFonts w:hint="eastAsia" w:ascii="仿宋_GB2312" w:hAnsi="宋体" w:eastAsia="仿宋_GB2312"/>
                <w:color w:val="auto"/>
                <w:sz w:val="13"/>
                <w:szCs w:val="13"/>
                <w:highlight w:val="none"/>
                <w:lang w:val="en-US" w:eastAsia="zh-CN"/>
              </w:rPr>
              <w:t>6</w:t>
            </w:r>
            <w:r>
              <w:rPr>
                <w:rFonts w:hint="eastAsia" w:ascii="仿宋_GB2312" w:hAnsi="宋体" w:eastAsia="仿宋_GB2312"/>
                <w:color w:val="auto"/>
                <w:sz w:val="13"/>
                <w:szCs w:val="13"/>
                <w:highlight w:val="none"/>
              </w:rPr>
              <w:t>个月以上1年以下。</w:t>
            </w:r>
          </w:p>
        </w:tc>
      </w:tr>
      <w:tr w14:paraId="1873F2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5" w:hRule="atLeast"/>
          <w:jc w:val="center"/>
        </w:trPr>
        <w:tc>
          <w:tcPr>
            <w:tcW w:w="443" w:type="dxa"/>
            <w:gridSpan w:val="2"/>
            <w:vMerge w:val="continue"/>
            <w:noWrap w:val="0"/>
            <w:vAlign w:val="center"/>
          </w:tcPr>
          <w:p w14:paraId="61F8B489">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10AA86D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001DC0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34F1277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2573916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0532DC93">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（2）造成较大质量安全事故或其他严重后果的。</w:t>
            </w:r>
          </w:p>
        </w:tc>
        <w:tc>
          <w:tcPr>
            <w:tcW w:w="3058" w:type="dxa"/>
            <w:noWrap w:val="0"/>
            <w:vAlign w:val="center"/>
          </w:tcPr>
          <w:p w14:paraId="06BC567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吊销执业资格证书，5年内不予注册。</w:t>
            </w:r>
          </w:p>
        </w:tc>
      </w:tr>
      <w:tr w14:paraId="3641AE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548CEDF">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7A7618A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5E9875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222E21A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p>
        </w:tc>
        <w:tc>
          <w:tcPr>
            <w:tcW w:w="3437" w:type="dxa"/>
            <w:gridSpan w:val="2"/>
            <w:noWrap w:val="0"/>
            <w:vAlign w:val="center"/>
          </w:tcPr>
          <w:p w14:paraId="069F81C3">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造成重大、</w:t>
            </w:r>
            <w:r>
              <w:rPr>
                <w:rFonts w:hint="eastAsia" w:ascii="仿宋_GB2312" w:hAnsi="宋体" w:eastAsia="仿宋_GB2312"/>
                <w:color w:val="auto"/>
                <w:sz w:val="13"/>
                <w:szCs w:val="13"/>
                <w:highlight w:val="none"/>
                <w:lang w:val="en-US" w:eastAsia="zh-CN"/>
              </w:rPr>
              <w:t>特别重大</w:t>
            </w:r>
            <w:r>
              <w:rPr>
                <w:rFonts w:hint="eastAsia" w:ascii="仿宋_GB2312" w:hAnsi="宋体" w:eastAsia="仿宋_GB2312"/>
                <w:color w:val="auto"/>
                <w:sz w:val="13"/>
                <w:szCs w:val="13"/>
                <w:highlight w:val="none"/>
                <w:lang w:eastAsia="zh-CN"/>
              </w:rPr>
              <w:t>安全事故的。</w:t>
            </w:r>
          </w:p>
        </w:tc>
        <w:tc>
          <w:tcPr>
            <w:tcW w:w="3058" w:type="dxa"/>
            <w:noWrap w:val="0"/>
            <w:vAlign w:val="center"/>
          </w:tcPr>
          <w:p w14:paraId="47D9EBB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吊销执业资格证书，终身不予注册。</w:t>
            </w:r>
          </w:p>
        </w:tc>
      </w:tr>
      <w:tr w14:paraId="11F8E4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74B27A19">
            <w:pPr>
              <w:keepNext w:val="0"/>
              <w:keepLines w:val="0"/>
              <w:pageBreakBefore w:val="0"/>
              <w:widowControl/>
              <w:suppressLineNumbers w:val="0"/>
              <w:spacing w:beforeAutospacing="0" w:afterAutospacing="0" w:line="260" w:lineRule="exact"/>
              <w:ind w:left="0" w:right="0"/>
              <w:jc w:val="center"/>
              <w:rPr>
                <w:rFonts w:hint="default" w:ascii="仿宋_GB2312" w:hAnsi="仿宋"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20</w:t>
            </w:r>
          </w:p>
        </w:tc>
        <w:tc>
          <w:tcPr>
            <w:tcW w:w="1550" w:type="dxa"/>
            <w:vMerge w:val="restart"/>
            <w:noWrap w:val="0"/>
            <w:vAlign w:val="center"/>
          </w:tcPr>
          <w:p w14:paraId="74037B0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为建设工程提供机械设备和配件的单位，未按照安全施工要求配备齐全有效的保险、限位等安全设施和装置的处罚的</w:t>
            </w:r>
          </w:p>
        </w:tc>
        <w:tc>
          <w:tcPr>
            <w:tcW w:w="4820" w:type="dxa"/>
            <w:vMerge w:val="restart"/>
            <w:noWrap w:val="0"/>
            <w:vAlign w:val="center"/>
          </w:tcPr>
          <w:p w14:paraId="466FAE20">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445D3CB9">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五十九条违反本条例的规定，为建设工程提供机械设备和配件的单位，未按照安全施工的要求配备齐全有效的保险、限位等安全设施和装置的，责令限期改正，处合同价款1倍以上3倍以下的罚款；造成损失的，依法承担赔偿责任。</w:t>
            </w:r>
          </w:p>
        </w:tc>
        <w:tc>
          <w:tcPr>
            <w:tcW w:w="823" w:type="dxa"/>
            <w:noWrap w:val="0"/>
            <w:vAlign w:val="center"/>
          </w:tcPr>
          <w:p w14:paraId="1BF7FA2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4ACFE1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04FDEF0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责令限期改正，处合同价款1倍以上2倍以下罚款。</w:t>
            </w:r>
          </w:p>
        </w:tc>
      </w:tr>
      <w:tr w14:paraId="24F326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continue"/>
            <w:noWrap w:val="0"/>
            <w:vAlign w:val="center"/>
          </w:tcPr>
          <w:p w14:paraId="61AEB148">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7FE527C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094BC8D6">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149B75D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23A52F4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76EE3A7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责令限期改正，处合同价款2倍以上3倍以下罚款。</w:t>
            </w:r>
          </w:p>
        </w:tc>
      </w:tr>
      <w:tr w14:paraId="175A06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4B8B0E2A">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7DAA301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5D3C57DC">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19D5F77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6D5260A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23A0CE8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661FF0C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责令限期改正，处合同价款3倍的罚款。</w:t>
            </w:r>
          </w:p>
        </w:tc>
      </w:tr>
      <w:tr w14:paraId="25DEAD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4A685733">
            <w:pPr>
              <w:keepNext w:val="0"/>
              <w:keepLines w:val="0"/>
              <w:pageBreakBefore w:val="0"/>
              <w:widowControl/>
              <w:suppressLineNumbers w:val="0"/>
              <w:spacing w:beforeAutospacing="0" w:afterAutospacing="0" w:line="260" w:lineRule="exact"/>
              <w:ind w:left="0" w:right="0"/>
              <w:jc w:val="center"/>
              <w:rPr>
                <w:rFonts w:hint="default" w:ascii="仿宋_GB2312" w:hAnsi="仿宋"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21</w:t>
            </w:r>
          </w:p>
        </w:tc>
        <w:tc>
          <w:tcPr>
            <w:tcW w:w="1550" w:type="dxa"/>
            <w:vMerge w:val="restart"/>
            <w:noWrap w:val="0"/>
            <w:vAlign w:val="center"/>
          </w:tcPr>
          <w:p w14:paraId="1900EE3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出租单位出租未经安全性能检测或者经检测不合格的机械设备和施工机具及配件的</w:t>
            </w:r>
          </w:p>
        </w:tc>
        <w:tc>
          <w:tcPr>
            <w:tcW w:w="4820" w:type="dxa"/>
            <w:vMerge w:val="restart"/>
            <w:noWrap w:val="0"/>
            <w:vAlign w:val="center"/>
          </w:tcPr>
          <w:p w14:paraId="6480222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1E8C7D9D">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5734D91B">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第六十条违反本条例的规定，出租单位出租未经安全性能检测或者经检测不合格的机械设备和施工机具及配件的，责令停业整顿，并处5万元以上10万元以下的罚款；造成损失的，依法承担赔偿责任。</w:t>
            </w:r>
          </w:p>
        </w:tc>
        <w:tc>
          <w:tcPr>
            <w:tcW w:w="823" w:type="dxa"/>
            <w:noWrap w:val="0"/>
            <w:vAlign w:val="center"/>
          </w:tcPr>
          <w:p w14:paraId="75448B5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C616C3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4D7EC96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责令停业整顿，直至改正违法行为，并处5万以上7万元以下罚款。</w:t>
            </w:r>
          </w:p>
        </w:tc>
      </w:tr>
      <w:tr w14:paraId="00266F8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7E9095A4">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68EBB67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D7ADE8E">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48D446A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0303BD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0E2A0B6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责令停业整顿，直至改正违法行为，并处7万元以上9万元以下罚款。</w:t>
            </w:r>
          </w:p>
        </w:tc>
      </w:tr>
      <w:tr w14:paraId="197035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505FA2C9">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22B0C35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1C7F50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D044E6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80B733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176AD52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088FB3E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责令停业整顿，直至改正违法行为，并处9万元以上10万元以下罚款。</w:t>
            </w:r>
          </w:p>
        </w:tc>
      </w:tr>
      <w:tr w14:paraId="6CED6B2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131748E1">
            <w:pPr>
              <w:keepNext w:val="0"/>
              <w:keepLines w:val="0"/>
              <w:pageBreakBefore w:val="0"/>
              <w:widowControl/>
              <w:suppressLineNumbers w:val="0"/>
              <w:spacing w:beforeAutospacing="0" w:afterAutospacing="0" w:line="260" w:lineRule="exact"/>
              <w:ind w:left="0" w:right="0"/>
              <w:jc w:val="center"/>
              <w:rPr>
                <w:rFonts w:hint="default" w:ascii="仿宋_GB2312" w:hAnsi="仿宋"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22</w:t>
            </w:r>
          </w:p>
        </w:tc>
        <w:tc>
          <w:tcPr>
            <w:tcW w:w="1550" w:type="dxa"/>
            <w:vMerge w:val="restart"/>
            <w:noWrap w:val="0"/>
            <w:vAlign w:val="center"/>
          </w:tcPr>
          <w:p w14:paraId="2C0DA7FB">
            <w:pPr>
              <w:keepNext w:val="0"/>
              <w:keepLines w:val="0"/>
              <w:pageBreakBefore w:val="0"/>
              <w:widowControl/>
              <w:shd w:val="clear" w:color="auto" w:fill="FFFFFF"/>
              <w:spacing w:beforeAutospacing="0" w:afterAutospacing="0" w:line="260" w:lineRule="exact"/>
              <w:ind w:left="0" w:right="0" w:firstLine="130"/>
              <w:jc w:val="left"/>
              <w:rPr>
                <w:rFonts w:ascii="仿宋_GB2312" w:hAnsi="宋体" w:eastAsia="仿宋_GB2312"/>
                <w:color w:val="auto"/>
                <w:sz w:val="13"/>
                <w:szCs w:val="13"/>
                <w:highlight w:val="none"/>
              </w:rPr>
            </w:pPr>
          </w:p>
          <w:p w14:paraId="661C5FF7">
            <w:pPr>
              <w:keepNext w:val="0"/>
              <w:keepLines w:val="0"/>
              <w:pageBreakBefore w:val="0"/>
              <w:widowControl/>
              <w:shd w:val="clear" w:color="auto" w:fill="FFFFFF"/>
              <w:spacing w:beforeAutospacing="0" w:afterAutospacing="0" w:line="260" w:lineRule="exact"/>
              <w:ind w:left="0" w:right="0" w:firstLine="13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施工起重机械和整体提升脚手架、模板等自升式架设设施安装、拆卸单位有下列行为之一的</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(一)未编制拆装方案、制定安全施工措施的；</w:t>
            </w:r>
          </w:p>
          <w:p w14:paraId="381D0B3A">
            <w:pPr>
              <w:keepNext w:val="0"/>
              <w:keepLines w:val="0"/>
              <w:pageBreakBefore w:val="0"/>
              <w:widowControl/>
              <w:shd w:val="clear" w:color="auto" w:fill="FFFFFF"/>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(二)未由专业技术人员现场监督的；</w:t>
            </w:r>
          </w:p>
          <w:p w14:paraId="5984828B">
            <w:pPr>
              <w:keepNext w:val="0"/>
              <w:keepLines w:val="0"/>
              <w:pageBreakBefore w:val="0"/>
              <w:widowControl/>
              <w:shd w:val="clear" w:color="auto" w:fill="FFFFFF"/>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(三)未出具自检合格证明或者出具虚假证明的；</w:t>
            </w:r>
          </w:p>
          <w:p w14:paraId="7F01DD05">
            <w:pPr>
              <w:keepNext w:val="0"/>
              <w:keepLines w:val="0"/>
              <w:pageBreakBefore w:val="0"/>
              <w:widowControl/>
              <w:shd w:val="clear" w:color="auto" w:fill="FFFFFF"/>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(四)未向施工单位进行安全使用说明，办理移交手续的。</w:t>
            </w:r>
          </w:p>
        </w:tc>
        <w:tc>
          <w:tcPr>
            <w:tcW w:w="4820" w:type="dxa"/>
            <w:vMerge w:val="restart"/>
            <w:noWrap w:val="0"/>
            <w:vAlign w:val="center"/>
          </w:tcPr>
          <w:p w14:paraId="18B1688C">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0187EABC">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492FB163">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第六十一条</w:t>
            </w:r>
            <w:r>
              <w:rPr>
                <w:rFonts w:ascii="仿宋_GB2312" w:hAnsi="宋体" w:eastAsia="仿宋_GB2312"/>
                <w:color w:val="auto"/>
                <w:sz w:val="13"/>
                <w:szCs w:val="13"/>
                <w:highlight w:val="none"/>
              </w:rPr>
              <w:t>违反本条例的规定，施工起重机械和整体提升脚手架、模板等自升式架设设施安装、拆卸单位有下列行为之一的，责令限期改正，处5万元以上10万元以下的罚款；情节严重的，责令停业整顿，降低资质等级，直至吊销资质证书；造成损失的，依法承担赔偿责任：</w:t>
            </w:r>
          </w:p>
          <w:p w14:paraId="3273FB1C">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(一)未编制拆装方案、制定安全施工措施的；</w:t>
            </w:r>
          </w:p>
          <w:p w14:paraId="64817860">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(二)未由专业技术人员现场监督的；</w:t>
            </w:r>
          </w:p>
          <w:p w14:paraId="02F6E5B1">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(三)未出具自检合格证明或者出具虚假证明的；</w:t>
            </w:r>
          </w:p>
          <w:p w14:paraId="7F4B0B8D">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(四)未向施工单位进行安全使用说明，办理移交手续的。</w:t>
            </w:r>
          </w:p>
          <w:p w14:paraId="1A3B4C32">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施工起重机械和整体提升脚手架、模板等自升式架设设施安装、拆卸单位有前款规定的第(一)项、第(三)项行为，经有关部门或者单位职工提出后，对事故隐患仍不采取措施，因而发生重大伤亡事故或者造成其他严重后果，构成犯罪的，对直接责任人员，依照刑法有关规定追究刑事责任。</w:t>
            </w:r>
          </w:p>
          <w:p w14:paraId="7F8F1C0D">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0818582F">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93DC45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903716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372D835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责令限期改正，处5万元以上6万元以下的罚款。</w:t>
            </w:r>
          </w:p>
        </w:tc>
      </w:tr>
      <w:tr w14:paraId="5B94D4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continue"/>
            <w:noWrap w:val="0"/>
            <w:vAlign w:val="center"/>
          </w:tcPr>
          <w:p w14:paraId="721AC103">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543EB7C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31BCA8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F694ED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65B3BA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5A3189B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责令限期改正，处6万元以上8.5万元以下的罚款。</w:t>
            </w:r>
          </w:p>
        </w:tc>
      </w:tr>
      <w:tr w14:paraId="26C1DEC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231CF482">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1315F5C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4C6FFDD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4931129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2DBF885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造成3人以下死亡，或者10人以下重伤，或者1000万元以下直接经济损失。</w:t>
            </w:r>
          </w:p>
        </w:tc>
        <w:tc>
          <w:tcPr>
            <w:tcW w:w="3058" w:type="dxa"/>
            <w:noWrap w:val="0"/>
            <w:vAlign w:val="center"/>
          </w:tcPr>
          <w:p w14:paraId="4F80089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责令限期改正，处8.5万元以上10万元以下的罚款；责令停业整顿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w:t>
            </w:r>
          </w:p>
        </w:tc>
      </w:tr>
      <w:tr w14:paraId="6012A9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0CE18B72">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4B5B258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4D36D8E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1C13C3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71E786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造成3人以上5人以下死亡；或者10人以上20人以下重伤；或者1000万元以上2000万元以下直接经济损失的。</w:t>
            </w:r>
          </w:p>
        </w:tc>
        <w:tc>
          <w:tcPr>
            <w:tcW w:w="3058" w:type="dxa"/>
            <w:noWrap w:val="0"/>
            <w:vAlign w:val="center"/>
          </w:tcPr>
          <w:p w14:paraId="1493068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责令限期改正，处10万元的罚款；责令停业整顿</w:t>
            </w:r>
            <w:r>
              <w:rPr>
                <w:rFonts w:hint="eastAsia" w:ascii="仿宋_GB2312" w:hAnsi="宋体" w:eastAsia="仿宋_GB2312"/>
                <w:color w:val="auto"/>
                <w:sz w:val="13"/>
                <w:szCs w:val="13"/>
                <w:highlight w:val="none"/>
                <w:lang w:eastAsia="zh-CN"/>
              </w:rPr>
              <w:t>60日-</w:t>
            </w:r>
            <w:r>
              <w:rPr>
                <w:rFonts w:hint="eastAsia" w:ascii="仿宋_GB2312" w:hAnsi="宋体" w:eastAsia="仿宋_GB2312"/>
                <w:color w:val="auto"/>
                <w:sz w:val="13"/>
                <w:szCs w:val="13"/>
                <w:highlight w:val="none"/>
              </w:rPr>
              <w:t>90日。</w:t>
            </w:r>
          </w:p>
        </w:tc>
      </w:tr>
      <w:tr w14:paraId="6515A3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12517FEA">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62CB5CB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405C6DF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3C9136A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B53155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造成5人以上7人以下死亡；或者20人以上30人以下重伤；或者2000万元以上3000万元以下直接经济损失的。</w:t>
            </w:r>
          </w:p>
        </w:tc>
        <w:tc>
          <w:tcPr>
            <w:tcW w:w="3058" w:type="dxa"/>
            <w:noWrap w:val="0"/>
            <w:vAlign w:val="center"/>
          </w:tcPr>
          <w:p w14:paraId="2446D4E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责令限期改正，处10万元的罚款；责令停业整顿</w:t>
            </w:r>
            <w:r>
              <w:rPr>
                <w:rFonts w:hint="eastAsia" w:ascii="仿宋_GB2312" w:hAnsi="宋体" w:eastAsia="仿宋_GB2312"/>
                <w:color w:val="auto"/>
                <w:sz w:val="13"/>
                <w:szCs w:val="13"/>
                <w:highlight w:val="none"/>
                <w:lang w:eastAsia="zh-CN"/>
              </w:rPr>
              <w:t>90日-</w:t>
            </w:r>
            <w:r>
              <w:rPr>
                <w:rFonts w:hint="eastAsia" w:ascii="仿宋_GB2312" w:hAnsi="宋体" w:eastAsia="仿宋_GB2312"/>
                <w:color w:val="auto"/>
                <w:sz w:val="13"/>
                <w:szCs w:val="13"/>
                <w:highlight w:val="none"/>
              </w:rPr>
              <w:t>120日。</w:t>
            </w:r>
          </w:p>
        </w:tc>
      </w:tr>
      <w:tr w14:paraId="1FE7E4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continue"/>
            <w:noWrap w:val="0"/>
            <w:vAlign w:val="center"/>
          </w:tcPr>
          <w:p w14:paraId="6D18922C">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30B19B3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4FB9ED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29109A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590A6D5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造成7人以上10人以下死亡；或者30人以上50人以下重伤；或者3000万元以上5000万元以下直接经济损失的。</w:t>
            </w:r>
          </w:p>
        </w:tc>
        <w:tc>
          <w:tcPr>
            <w:tcW w:w="3058" w:type="dxa"/>
            <w:noWrap w:val="0"/>
            <w:vAlign w:val="center"/>
          </w:tcPr>
          <w:p w14:paraId="60A9637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责令限期改正，处10万元的罚款；责令停业整顿</w:t>
            </w:r>
            <w:r>
              <w:rPr>
                <w:rFonts w:hint="eastAsia" w:ascii="仿宋_GB2312" w:hAnsi="宋体" w:eastAsia="仿宋_GB2312"/>
                <w:color w:val="auto"/>
                <w:sz w:val="13"/>
                <w:szCs w:val="13"/>
                <w:highlight w:val="none"/>
                <w:lang w:eastAsia="zh-CN"/>
              </w:rPr>
              <w:t>120日-</w:t>
            </w:r>
            <w:r>
              <w:rPr>
                <w:rFonts w:hint="eastAsia" w:ascii="仿宋_GB2312" w:hAnsi="宋体" w:eastAsia="仿宋_GB2312"/>
                <w:color w:val="auto"/>
                <w:sz w:val="13"/>
                <w:szCs w:val="13"/>
                <w:highlight w:val="none"/>
              </w:rPr>
              <w:t>180日。</w:t>
            </w:r>
          </w:p>
        </w:tc>
      </w:tr>
      <w:tr w14:paraId="514E0C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213C317F">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3D2BA9E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0F48CCA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AF28DE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C5C867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造成重大安全事故的。</w:t>
            </w:r>
          </w:p>
        </w:tc>
        <w:tc>
          <w:tcPr>
            <w:tcW w:w="3058" w:type="dxa"/>
            <w:noWrap w:val="0"/>
            <w:vAlign w:val="center"/>
          </w:tcPr>
          <w:p w14:paraId="703AE0F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责令限期改正，处10万元的罚款；降低资质等级。</w:t>
            </w:r>
          </w:p>
        </w:tc>
      </w:tr>
      <w:tr w14:paraId="2B5573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57C4EE87">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7D061BD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42F7BDC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2FDBD34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6B9B2CC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造成特别重大安全事故的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或造成特别严重社会影响的。</w:t>
            </w:r>
          </w:p>
        </w:tc>
        <w:tc>
          <w:tcPr>
            <w:tcW w:w="3058" w:type="dxa"/>
            <w:noWrap w:val="0"/>
            <w:vAlign w:val="center"/>
          </w:tcPr>
          <w:p w14:paraId="718AEFC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责令限期改正，处10万元的罚款；吊销资质证书。</w:t>
            </w:r>
          </w:p>
          <w:p w14:paraId="1EA8320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r>
      <w:tr w14:paraId="57DDA0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53" w:hRule="atLeast"/>
          <w:jc w:val="center"/>
        </w:trPr>
        <w:tc>
          <w:tcPr>
            <w:tcW w:w="443" w:type="dxa"/>
            <w:gridSpan w:val="2"/>
            <w:vMerge w:val="restart"/>
            <w:noWrap w:val="0"/>
            <w:vAlign w:val="center"/>
          </w:tcPr>
          <w:p w14:paraId="48C4007D">
            <w:pPr>
              <w:keepNext w:val="0"/>
              <w:keepLines w:val="0"/>
              <w:pageBreakBefore w:val="0"/>
              <w:widowControl/>
              <w:suppressLineNumbers w:val="0"/>
              <w:spacing w:beforeAutospacing="0" w:afterAutospacing="0" w:line="260" w:lineRule="exact"/>
              <w:ind w:left="0" w:right="0"/>
              <w:jc w:val="center"/>
              <w:rPr>
                <w:rFonts w:ascii="仿宋_GB2312" w:hAnsi="仿宋"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23</w:t>
            </w:r>
          </w:p>
        </w:tc>
        <w:tc>
          <w:tcPr>
            <w:tcW w:w="1550" w:type="dxa"/>
            <w:vMerge w:val="restart"/>
            <w:noWrap w:val="0"/>
            <w:vAlign w:val="center"/>
          </w:tcPr>
          <w:p w14:paraId="7B3736F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施工单位未设立安全生产管理机构、配备专职安全生产管理人员或者分部分项工程施工时无专职安全生产管理人员现场监督</w:t>
            </w:r>
          </w:p>
        </w:tc>
        <w:tc>
          <w:tcPr>
            <w:tcW w:w="4820" w:type="dxa"/>
            <w:vMerge w:val="restart"/>
            <w:noWrap w:val="0"/>
            <w:vAlign w:val="center"/>
          </w:tcPr>
          <w:p w14:paraId="34E24EF8">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68FC58F4">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第六十二条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一</w:t>
            </w:r>
            <w:r>
              <w:rPr>
                <w:rFonts w:hint="eastAsia" w:ascii="仿宋_GB2312" w:hAnsi="宋体" w:eastAsia="仿宋_GB2312"/>
                <w:color w:val="auto"/>
                <w:sz w:val="13"/>
                <w:szCs w:val="13"/>
                <w:highlight w:val="none"/>
                <w:lang w:eastAsia="zh-CN"/>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14:paraId="5631C74F">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(一)未设立安全生产管理机构、配备专职安全生产管理人员或者分部分项工程施工时无专职安全生产管理人员现场监督的；</w:t>
            </w:r>
          </w:p>
          <w:p w14:paraId="131C390A">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6942578D">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《中华人民共和国安全生产法》</w:t>
            </w:r>
          </w:p>
          <w:p w14:paraId="104D869A">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第九十</w:t>
            </w:r>
            <w:r>
              <w:rPr>
                <w:rFonts w:hint="eastAsia" w:ascii="仿宋_GB2312" w:hAnsi="宋体" w:eastAsia="仿宋_GB2312"/>
                <w:color w:val="auto"/>
                <w:sz w:val="13"/>
                <w:szCs w:val="13"/>
                <w:highlight w:val="none"/>
                <w:lang w:eastAsia="zh-CN"/>
              </w:rPr>
              <w:t>七</w:t>
            </w:r>
            <w:r>
              <w:rPr>
                <w:rFonts w:hint="eastAsia" w:ascii="仿宋_GB2312" w:hAnsi="宋体" w:eastAsia="仿宋_GB2312"/>
                <w:color w:val="auto"/>
                <w:sz w:val="13"/>
                <w:szCs w:val="13"/>
                <w:highlight w:val="none"/>
              </w:rPr>
              <w:t>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一</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lang w:val="en-US" w:eastAsia="zh-CN"/>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277CBE8A">
            <w:pPr>
              <w:keepNext w:val="0"/>
              <w:keepLines w:val="0"/>
              <w:pageBreakBefore w:val="0"/>
              <w:spacing w:beforeAutospacing="0" w:afterAutospacing="0" w:line="260" w:lineRule="exact"/>
              <w:ind w:left="0" w:right="0" w:firstLine="260"/>
              <w:jc w:val="left"/>
              <w:rPr>
                <w:color w:val="auto"/>
                <w:sz w:val="13"/>
                <w:szCs w:val="13"/>
                <w:highlight w:val="none"/>
              </w:rPr>
            </w:pPr>
            <w:r>
              <w:rPr>
                <w:rFonts w:hint="eastAsia" w:ascii="仿宋_GB2312" w:hAnsi="宋体" w:eastAsia="仿宋_GB2312"/>
                <w:color w:val="auto"/>
                <w:sz w:val="13"/>
                <w:szCs w:val="13"/>
                <w:highlight w:val="none"/>
              </w:rPr>
              <w:t>（一）未按照规定设置安全生产管理机构或者配备安全生产管理人员、注册安全工程师的；</w:t>
            </w:r>
          </w:p>
        </w:tc>
        <w:tc>
          <w:tcPr>
            <w:tcW w:w="823" w:type="dxa"/>
            <w:noWrap w:val="0"/>
            <w:vAlign w:val="center"/>
          </w:tcPr>
          <w:p w14:paraId="277795A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A0A6BF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经责令限期改正，限期内整改完毕的。</w:t>
            </w:r>
          </w:p>
        </w:tc>
        <w:tc>
          <w:tcPr>
            <w:tcW w:w="3058" w:type="dxa"/>
            <w:noWrap w:val="0"/>
            <w:vAlign w:val="center"/>
          </w:tcPr>
          <w:p w14:paraId="0A3DF4A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w:t>
            </w:r>
            <w:r>
              <w:rPr>
                <w:rFonts w:hint="eastAsia" w:ascii="仿宋_GB2312" w:hAnsi="宋体" w:eastAsia="仿宋_GB2312"/>
                <w:color w:val="auto"/>
                <w:sz w:val="13"/>
                <w:szCs w:val="13"/>
                <w:highlight w:val="none"/>
                <w:lang w:val="en-US" w:eastAsia="zh-CN"/>
              </w:rPr>
              <w:t>10</w:t>
            </w:r>
            <w:r>
              <w:rPr>
                <w:rFonts w:hint="eastAsia" w:ascii="仿宋_GB2312" w:hAnsi="宋体" w:eastAsia="仿宋_GB2312"/>
                <w:color w:val="auto"/>
                <w:sz w:val="13"/>
                <w:szCs w:val="13"/>
                <w:highlight w:val="none"/>
              </w:rPr>
              <w:t>万元以下的罚款。</w:t>
            </w:r>
          </w:p>
        </w:tc>
      </w:tr>
      <w:tr w14:paraId="2D59E94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61B70380">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25E5249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51A115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224242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27B4B83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经责令限期改正，逾期未改正，尚未造成安全生产事故的。</w:t>
            </w:r>
          </w:p>
        </w:tc>
        <w:tc>
          <w:tcPr>
            <w:tcW w:w="3058" w:type="dxa"/>
            <w:noWrap w:val="0"/>
            <w:vAlign w:val="center"/>
          </w:tcPr>
          <w:p w14:paraId="0D7D41D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责令停业整顿，直至改正违法行为；对生产经营单位处</w:t>
            </w:r>
            <w:r>
              <w:rPr>
                <w:rFonts w:hint="eastAsia" w:ascii="仿宋_GB2312" w:hAnsi="宋体" w:eastAsia="仿宋_GB2312"/>
                <w:color w:val="auto"/>
                <w:sz w:val="13"/>
                <w:szCs w:val="13"/>
                <w:highlight w:val="none"/>
                <w:lang w:val="en-US" w:eastAsia="zh-CN"/>
              </w:rPr>
              <w:t>10</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15</w:t>
            </w:r>
            <w:r>
              <w:rPr>
                <w:rFonts w:hint="eastAsia" w:ascii="仿宋_GB2312" w:hAnsi="宋体" w:eastAsia="仿宋_GB2312"/>
                <w:color w:val="auto"/>
                <w:sz w:val="13"/>
                <w:szCs w:val="13"/>
                <w:highlight w:val="none"/>
              </w:rPr>
              <w:t>万元以下的罚款，对其直接负责的主管人员</w:t>
            </w:r>
            <w:r>
              <w:rPr>
                <w:rFonts w:hint="eastAsia" w:ascii="仿宋_GB2312" w:hAnsi="宋体" w:eastAsia="仿宋_GB2312"/>
                <w:color w:val="auto"/>
                <w:sz w:val="13"/>
                <w:szCs w:val="13"/>
                <w:highlight w:val="none"/>
                <w:lang w:val="en-US" w:eastAsia="zh-CN"/>
              </w:rPr>
              <w:t>6666666</w:t>
            </w:r>
            <w:r>
              <w:rPr>
                <w:rFonts w:hint="eastAsia" w:ascii="仿宋_GB2312" w:hAnsi="宋体" w:eastAsia="仿宋_GB2312"/>
                <w:color w:val="auto"/>
                <w:sz w:val="13"/>
                <w:szCs w:val="13"/>
                <w:highlight w:val="none"/>
              </w:rPr>
              <w:t>和其他直接责任人员处</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万元以下的罚款。</w:t>
            </w:r>
          </w:p>
        </w:tc>
      </w:tr>
      <w:tr w14:paraId="0E42ED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47" w:hRule="atLeast"/>
          <w:jc w:val="center"/>
        </w:trPr>
        <w:tc>
          <w:tcPr>
            <w:tcW w:w="443" w:type="dxa"/>
            <w:gridSpan w:val="2"/>
            <w:vMerge w:val="continue"/>
            <w:noWrap w:val="0"/>
            <w:vAlign w:val="center"/>
          </w:tcPr>
          <w:p w14:paraId="07FE28CD">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7EE143B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83A77A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4FCCA80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3A558A7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经责令限期改正，逾期未改正，造成一般安全生产事故的。</w:t>
            </w:r>
          </w:p>
        </w:tc>
        <w:tc>
          <w:tcPr>
            <w:tcW w:w="3058" w:type="dxa"/>
            <w:noWrap w:val="0"/>
            <w:vAlign w:val="center"/>
          </w:tcPr>
          <w:p w14:paraId="3F90F4F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责令停业整顿60日-90日；对生产经营单位处15万元以上20万元以下的罚款，对其直接负责的主管人员和其他直接责任人员处3万元以上5万元罚款。</w:t>
            </w:r>
          </w:p>
        </w:tc>
      </w:tr>
      <w:tr w14:paraId="43BE52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47" w:hRule="atLeast"/>
          <w:jc w:val="center"/>
        </w:trPr>
        <w:tc>
          <w:tcPr>
            <w:tcW w:w="443" w:type="dxa"/>
            <w:gridSpan w:val="2"/>
            <w:vMerge w:val="continue"/>
            <w:noWrap w:val="0"/>
            <w:vAlign w:val="center"/>
          </w:tcPr>
          <w:p w14:paraId="6AEE3591">
            <w:pPr>
              <w:keepNext w:val="0"/>
              <w:keepLines w:val="0"/>
              <w:pageBreakBefore w:val="0"/>
              <w:widowControl/>
              <w:spacing w:beforeAutospacing="0" w:afterAutospacing="0" w:line="260" w:lineRule="exact"/>
              <w:ind w:left="0" w:right="0" w:firstLine="210"/>
              <w:jc w:val="left"/>
              <w:rPr>
                <w:color w:val="auto"/>
                <w:highlight w:val="none"/>
              </w:rPr>
            </w:pPr>
          </w:p>
        </w:tc>
        <w:tc>
          <w:tcPr>
            <w:tcW w:w="1550" w:type="dxa"/>
            <w:vMerge w:val="continue"/>
            <w:noWrap w:val="0"/>
            <w:vAlign w:val="center"/>
          </w:tcPr>
          <w:p w14:paraId="0C4D9A42">
            <w:pPr>
              <w:keepNext w:val="0"/>
              <w:keepLines w:val="0"/>
              <w:pageBreakBefore w:val="0"/>
              <w:widowControl/>
              <w:spacing w:beforeAutospacing="0" w:afterAutospacing="0" w:line="260" w:lineRule="exact"/>
              <w:ind w:left="0" w:right="0" w:firstLine="210"/>
              <w:jc w:val="left"/>
              <w:rPr>
                <w:color w:val="auto"/>
                <w:highlight w:val="none"/>
              </w:rPr>
            </w:pPr>
          </w:p>
        </w:tc>
        <w:tc>
          <w:tcPr>
            <w:tcW w:w="4820" w:type="dxa"/>
            <w:vMerge w:val="continue"/>
            <w:noWrap w:val="0"/>
            <w:vAlign w:val="center"/>
          </w:tcPr>
          <w:p w14:paraId="1D49744C">
            <w:pPr>
              <w:keepNext w:val="0"/>
              <w:keepLines w:val="0"/>
              <w:pageBreakBefore w:val="0"/>
              <w:widowControl/>
              <w:spacing w:beforeAutospacing="0" w:afterAutospacing="0" w:line="260" w:lineRule="exact"/>
              <w:ind w:left="0" w:right="0" w:firstLine="210"/>
              <w:jc w:val="left"/>
              <w:rPr>
                <w:color w:val="auto"/>
                <w:highlight w:val="none"/>
              </w:rPr>
            </w:pPr>
          </w:p>
        </w:tc>
        <w:tc>
          <w:tcPr>
            <w:tcW w:w="823" w:type="dxa"/>
            <w:vMerge w:val="continue"/>
            <w:noWrap w:val="0"/>
            <w:vAlign w:val="center"/>
          </w:tcPr>
          <w:p w14:paraId="37D2CACC">
            <w:pPr>
              <w:keepNext w:val="0"/>
              <w:keepLines w:val="0"/>
              <w:pageBreakBefore w:val="0"/>
              <w:widowControl/>
              <w:spacing w:beforeAutospacing="0" w:afterAutospacing="0" w:line="260" w:lineRule="exact"/>
              <w:ind w:left="0" w:right="0" w:firstLine="210"/>
              <w:jc w:val="left"/>
              <w:rPr>
                <w:color w:val="auto"/>
                <w:highlight w:val="none"/>
              </w:rPr>
            </w:pPr>
          </w:p>
        </w:tc>
        <w:tc>
          <w:tcPr>
            <w:tcW w:w="3437" w:type="dxa"/>
            <w:gridSpan w:val="2"/>
            <w:noWrap w:val="0"/>
            <w:vAlign w:val="center"/>
          </w:tcPr>
          <w:p w14:paraId="5209470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经责令限期改正，逾期未改正，造成较大安全生产事故的。</w:t>
            </w:r>
          </w:p>
        </w:tc>
        <w:tc>
          <w:tcPr>
            <w:tcW w:w="3058" w:type="dxa"/>
            <w:noWrap w:val="0"/>
            <w:vAlign w:val="center"/>
          </w:tcPr>
          <w:p w14:paraId="1FB75B7A">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责令停业整顿90日-120；对生产经营单位处20万元以下的罚款，对其直接负责的主管人员和其他直接责任人员处5万元罚款。</w:t>
            </w:r>
          </w:p>
        </w:tc>
      </w:tr>
      <w:tr w14:paraId="784154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47" w:hRule="atLeast"/>
          <w:jc w:val="center"/>
        </w:trPr>
        <w:tc>
          <w:tcPr>
            <w:tcW w:w="443" w:type="dxa"/>
            <w:gridSpan w:val="2"/>
            <w:vMerge w:val="continue"/>
            <w:noWrap w:val="0"/>
            <w:vAlign w:val="center"/>
          </w:tcPr>
          <w:p w14:paraId="7F60982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1550" w:type="dxa"/>
            <w:vMerge w:val="continue"/>
            <w:noWrap w:val="0"/>
            <w:vAlign w:val="center"/>
          </w:tcPr>
          <w:p w14:paraId="268C696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67C96F4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823" w:type="dxa"/>
            <w:vMerge w:val="continue"/>
            <w:noWrap w:val="0"/>
            <w:vAlign w:val="center"/>
          </w:tcPr>
          <w:p w14:paraId="691C4E1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3437" w:type="dxa"/>
            <w:gridSpan w:val="2"/>
            <w:noWrap w:val="0"/>
            <w:vAlign w:val="center"/>
          </w:tcPr>
          <w:p w14:paraId="4172E68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经责令限期改正，逾期未改正，造成重大安全生产事故的。</w:t>
            </w:r>
          </w:p>
        </w:tc>
        <w:tc>
          <w:tcPr>
            <w:tcW w:w="3058" w:type="dxa"/>
            <w:noWrap w:val="0"/>
            <w:vAlign w:val="center"/>
          </w:tcPr>
          <w:p w14:paraId="5AE2B1D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责令停业整顿120日-180日；对生产经营单位处20万元以下的罚款，对其直接负责的主管人员和其他直接责任人员处5万元罚款。</w:t>
            </w:r>
          </w:p>
        </w:tc>
      </w:tr>
      <w:tr w14:paraId="42AD4C8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47" w:hRule="atLeast"/>
          <w:jc w:val="center"/>
        </w:trPr>
        <w:tc>
          <w:tcPr>
            <w:tcW w:w="443" w:type="dxa"/>
            <w:gridSpan w:val="2"/>
            <w:vMerge w:val="continue"/>
            <w:noWrap w:val="0"/>
            <w:vAlign w:val="center"/>
          </w:tcPr>
          <w:p w14:paraId="5F48F3B3">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1550" w:type="dxa"/>
            <w:vMerge w:val="continue"/>
            <w:noWrap w:val="0"/>
            <w:vAlign w:val="center"/>
          </w:tcPr>
          <w:p w14:paraId="23FF809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32CB2A8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823" w:type="dxa"/>
            <w:vMerge w:val="continue"/>
            <w:noWrap w:val="0"/>
            <w:vAlign w:val="center"/>
          </w:tcPr>
          <w:p w14:paraId="7F7D554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3437" w:type="dxa"/>
            <w:gridSpan w:val="2"/>
            <w:noWrap w:val="0"/>
            <w:vAlign w:val="center"/>
          </w:tcPr>
          <w:p w14:paraId="1EAF3BD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经责令限期改正，逾期未改正，造成特别重大安全生产事故的。</w:t>
            </w:r>
          </w:p>
        </w:tc>
        <w:tc>
          <w:tcPr>
            <w:tcW w:w="3058" w:type="dxa"/>
            <w:noWrap w:val="0"/>
            <w:vAlign w:val="center"/>
          </w:tcPr>
          <w:p w14:paraId="3A309D4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责令停业整顿180日；对生产经营单位处20万元的罚款，对其直接负责的主管人员和其他直接责任人员处5万元罚款。</w:t>
            </w:r>
          </w:p>
        </w:tc>
      </w:tr>
      <w:tr w14:paraId="330832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5" w:hRule="atLeast"/>
          <w:jc w:val="center"/>
        </w:trPr>
        <w:tc>
          <w:tcPr>
            <w:tcW w:w="443" w:type="dxa"/>
            <w:gridSpan w:val="2"/>
            <w:vMerge w:val="restart"/>
            <w:noWrap w:val="0"/>
            <w:vAlign w:val="center"/>
          </w:tcPr>
          <w:p w14:paraId="620C8C40">
            <w:pPr>
              <w:keepNext w:val="0"/>
              <w:keepLines w:val="0"/>
              <w:pageBreakBefore w:val="0"/>
              <w:widowControl/>
              <w:suppressLineNumbers w:val="0"/>
              <w:spacing w:beforeAutospacing="0" w:afterAutospacing="0" w:line="260" w:lineRule="exact"/>
              <w:ind w:left="0" w:right="0"/>
              <w:jc w:val="center"/>
              <w:rPr>
                <w:rFonts w:ascii="仿宋_GB2312" w:hAnsi="仿宋"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24</w:t>
            </w:r>
          </w:p>
        </w:tc>
        <w:tc>
          <w:tcPr>
            <w:tcW w:w="1550" w:type="dxa"/>
            <w:vMerge w:val="restart"/>
            <w:noWrap w:val="0"/>
            <w:vAlign w:val="center"/>
          </w:tcPr>
          <w:p w14:paraId="4FFD4ABF">
            <w:pPr>
              <w:keepNext w:val="0"/>
              <w:keepLines w:val="0"/>
              <w:pageBreakBefore w:val="0"/>
              <w:spacing w:beforeAutospacing="0" w:afterAutospacing="0" w:line="260" w:lineRule="exact"/>
              <w:ind w:left="0" w:right="0" w:firstLine="130"/>
              <w:jc w:val="left"/>
              <w:rPr>
                <w:rFonts w:ascii="宋体" w:hAnsi="宋体" w:cs="宋体"/>
                <w:color w:val="auto"/>
                <w:sz w:val="13"/>
                <w:szCs w:val="13"/>
                <w:highlight w:val="none"/>
              </w:rPr>
            </w:pPr>
            <w:r>
              <w:rPr>
                <w:rFonts w:hint="eastAsia" w:ascii="仿宋_GB2312" w:hAnsi="宋体" w:eastAsia="仿宋_GB2312"/>
                <w:color w:val="auto"/>
                <w:sz w:val="13"/>
                <w:szCs w:val="13"/>
                <w:highlight w:val="none"/>
              </w:rPr>
              <w:t>施工单位的主要负责人、项目负责人、专职安全生产管理人员、作业人员或者特种作业人员，未经安全教育培训或者考核不合格即从事相关工作且</w:t>
            </w:r>
          </w:p>
        </w:tc>
        <w:tc>
          <w:tcPr>
            <w:tcW w:w="4820" w:type="dxa"/>
            <w:vMerge w:val="restart"/>
            <w:noWrap w:val="0"/>
            <w:vAlign w:val="center"/>
          </w:tcPr>
          <w:p w14:paraId="499536AD">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07897598">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第六十二条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二</w:t>
            </w:r>
            <w:r>
              <w:rPr>
                <w:rFonts w:hint="eastAsia" w:ascii="仿宋_GB2312" w:hAnsi="宋体" w:eastAsia="仿宋_GB2312"/>
                <w:color w:val="auto"/>
                <w:sz w:val="13"/>
                <w:szCs w:val="13"/>
                <w:highlight w:val="none"/>
                <w:lang w:eastAsia="zh-CN"/>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14:paraId="560BD71E">
            <w:pPr>
              <w:keepNext w:val="0"/>
              <w:keepLines w:val="0"/>
              <w:pageBreakBefore w:val="0"/>
              <w:numPr>
                <w:ilvl w:val="0"/>
                <w:numId w:val="0"/>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（二）</w:t>
            </w:r>
            <w:r>
              <w:rPr>
                <w:rFonts w:hint="eastAsia" w:ascii="仿宋_GB2312" w:hAnsi="宋体" w:eastAsia="仿宋_GB2312"/>
                <w:color w:val="auto"/>
                <w:sz w:val="13"/>
                <w:szCs w:val="13"/>
                <w:highlight w:val="none"/>
              </w:rPr>
              <w:t>施工单位的主要负责人、项目负责人、专职安全生产管理人员、作业人员或者特种作业人员，未经安全教育培训或者经考核不合格即从事相关工作的；</w:t>
            </w:r>
          </w:p>
          <w:p w14:paraId="5CE69326">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p>
          <w:p w14:paraId="762FAA91">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《中华人民共和国安全生产法》</w:t>
            </w:r>
          </w:p>
          <w:p w14:paraId="5C73E482">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第九十七条（</w:t>
            </w:r>
            <w:r>
              <w:rPr>
                <w:rFonts w:hint="eastAsia" w:ascii="仿宋_GB2312" w:hAnsi="宋体" w:eastAsia="仿宋_GB2312"/>
                <w:color w:val="auto"/>
                <w:sz w:val="13"/>
                <w:szCs w:val="13"/>
                <w:highlight w:val="none"/>
                <w:lang w:val="en-US" w:eastAsia="zh-CN"/>
              </w:rPr>
              <w:t>二</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三</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七</w:t>
            </w:r>
            <w:r>
              <w:rPr>
                <w:rFonts w:hint="eastAsia" w:ascii="仿宋_GB2312" w:hAnsi="宋体" w:eastAsia="仿宋_GB2312"/>
                <w:color w:val="auto"/>
                <w:sz w:val="13"/>
                <w:szCs w:val="13"/>
                <w:highlight w:val="none"/>
                <w:lang w:eastAsia="zh-CN"/>
              </w:rPr>
              <w:t>）项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484C8AA5">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（二）危险物品的生产、经营、储存、装卸单位以及矿山、金属冶炼、建筑施工、运输单位的主要负责人和安全生产管理人员未按照规定经考核合格的；</w:t>
            </w:r>
          </w:p>
          <w:p w14:paraId="2C0B9965">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（三）未按照规定对从业人员、被派遣劳动者、实习学生进行安全生产教育和培训，或者未按照规定如实告知有关的安全生产事项的；</w:t>
            </w:r>
          </w:p>
          <w:p w14:paraId="1C8087E6">
            <w:pPr>
              <w:keepNext w:val="0"/>
              <w:keepLines w:val="0"/>
              <w:pageBreakBefore w:val="0"/>
              <w:spacing w:beforeAutospacing="0" w:afterAutospacing="0" w:line="260" w:lineRule="exact"/>
              <w:ind w:left="0" w:right="0" w:firstLine="260"/>
              <w:jc w:val="left"/>
              <w:rPr>
                <w:rFonts w:ascii="宋体" w:hAnsi="宋体"/>
                <w:color w:val="auto"/>
                <w:sz w:val="13"/>
                <w:szCs w:val="13"/>
                <w:highlight w:val="none"/>
              </w:rPr>
            </w:pPr>
            <w:r>
              <w:rPr>
                <w:rFonts w:hint="eastAsia" w:ascii="仿宋_GB2312" w:hAnsi="宋体" w:eastAsia="仿宋_GB2312"/>
                <w:color w:val="auto"/>
                <w:sz w:val="13"/>
                <w:szCs w:val="13"/>
                <w:highlight w:val="none"/>
              </w:rPr>
              <w:t>（七）特种作业人员未按照规定经专门的安全作业培训并取得相应资格，上岗作业的。</w:t>
            </w:r>
          </w:p>
        </w:tc>
        <w:tc>
          <w:tcPr>
            <w:tcW w:w="823" w:type="dxa"/>
            <w:noWrap w:val="0"/>
            <w:vAlign w:val="center"/>
          </w:tcPr>
          <w:p w14:paraId="5451A53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17C99A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经责令限期改正，限期内整改完毕的。</w:t>
            </w:r>
          </w:p>
        </w:tc>
        <w:tc>
          <w:tcPr>
            <w:tcW w:w="3058" w:type="dxa"/>
            <w:noWrap w:val="0"/>
            <w:vAlign w:val="center"/>
          </w:tcPr>
          <w:p w14:paraId="001A8D8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w:t>
            </w:r>
            <w:r>
              <w:rPr>
                <w:rFonts w:hint="eastAsia" w:ascii="仿宋_GB2312" w:hAnsi="宋体" w:eastAsia="仿宋_GB2312"/>
                <w:color w:val="auto"/>
                <w:sz w:val="13"/>
                <w:szCs w:val="13"/>
                <w:highlight w:val="none"/>
                <w:lang w:val="en-US" w:eastAsia="zh-CN"/>
              </w:rPr>
              <w:t>10</w:t>
            </w:r>
            <w:r>
              <w:rPr>
                <w:rFonts w:hint="eastAsia" w:ascii="仿宋_GB2312" w:hAnsi="宋体" w:eastAsia="仿宋_GB2312"/>
                <w:color w:val="auto"/>
                <w:sz w:val="13"/>
                <w:szCs w:val="13"/>
                <w:highlight w:val="none"/>
              </w:rPr>
              <w:t>万元以下的罚款。</w:t>
            </w:r>
          </w:p>
        </w:tc>
      </w:tr>
      <w:tr w14:paraId="240E1C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15" w:hRule="atLeast"/>
          <w:jc w:val="center"/>
        </w:trPr>
        <w:tc>
          <w:tcPr>
            <w:tcW w:w="443" w:type="dxa"/>
            <w:gridSpan w:val="2"/>
            <w:vMerge w:val="continue"/>
            <w:noWrap w:val="0"/>
            <w:vAlign w:val="center"/>
          </w:tcPr>
          <w:p w14:paraId="321C3312">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7249731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F13560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3B58ED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20E7C22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经责令限期改正，逾期未改正，尚未造成安全生产事故的。</w:t>
            </w:r>
          </w:p>
        </w:tc>
        <w:tc>
          <w:tcPr>
            <w:tcW w:w="3058" w:type="dxa"/>
            <w:noWrap w:val="0"/>
            <w:vAlign w:val="center"/>
          </w:tcPr>
          <w:p w14:paraId="67C7695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责令停业整顿，直至改正违法行为；对生产经营单位处</w:t>
            </w:r>
            <w:r>
              <w:rPr>
                <w:rFonts w:hint="eastAsia" w:ascii="仿宋_GB2312" w:hAnsi="宋体" w:eastAsia="仿宋_GB2312"/>
                <w:color w:val="auto"/>
                <w:sz w:val="13"/>
                <w:szCs w:val="13"/>
                <w:highlight w:val="none"/>
                <w:lang w:val="en-US" w:eastAsia="zh-CN"/>
              </w:rPr>
              <w:t>10</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15</w:t>
            </w:r>
            <w:r>
              <w:rPr>
                <w:rFonts w:hint="eastAsia" w:ascii="仿宋_GB2312" w:hAnsi="宋体" w:eastAsia="仿宋_GB2312"/>
                <w:color w:val="auto"/>
                <w:sz w:val="13"/>
                <w:szCs w:val="13"/>
                <w:highlight w:val="none"/>
              </w:rPr>
              <w:t>万元以下的罚款，对其直接负责的主管人员和其他直接责任人员处</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万元以下的罚款。</w:t>
            </w:r>
          </w:p>
        </w:tc>
      </w:tr>
      <w:tr w14:paraId="0482B7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11" w:hRule="atLeast"/>
          <w:jc w:val="center"/>
        </w:trPr>
        <w:tc>
          <w:tcPr>
            <w:tcW w:w="443" w:type="dxa"/>
            <w:gridSpan w:val="2"/>
            <w:vMerge w:val="continue"/>
            <w:noWrap w:val="0"/>
            <w:vAlign w:val="center"/>
          </w:tcPr>
          <w:p w14:paraId="306E7EF0">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2A8E28F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D1286D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5B9BC6F5">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p w14:paraId="3E2BB60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6A8A707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经责令限期改正，逾期未改正，造成一般安全生产事故的。</w:t>
            </w:r>
          </w:p>
        </w:tc>
        <w:tc>
          <w:tcPr>
            <w:tcW w:w="3058" w:type="dxa"/>
            <w:noWrap w:val="0"/>
            <w:vAlign w:val="center"/>
          </w:tcPr>
          <w:p w14:paraId="5EF6503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责令停业整顿60日至90日；对生产经营单位处15万元以上20万元以下的罚款，对其直接负责的主管人员和其他直接责任人员处3万元以上5万元罚款。</w:t>
            </w:r>
          </w:p>
        </w:tc>
      </w:tr>
      <w:tr w14:paraId="4D0D4B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11" w:hRule="atLeast"/>
          <w:jc w:val="center"/>
        </w:trPr>
        <w:tc>
          <w:tcPr>
            <w:tcW w:w="443" w:type="dxa"/>
            <w:gridSpan w:val="2"/>
            <w:vMerge w:val="continue"/>
            <w:noWrap w:val="0"/>
            <w:vAlign w:val="center"/>
          </w:tcPr>
          <w:p w14:paraId="14EC3AA8">
            <w:pPr>
              <w:keepNext w:val="0"/>
              <w:keepLines w:val="0"/>
              <w:pageBreakBefore w:val="0"/>
              <w:widowControl/>
              <w:spacing w:beforeAutospacing="0" w:afterAutospacing="0" w:line="260" w:lineRule="exact"/>
              <w:ind w:left="0" w:right="0" w:firstLine="210"/>
              <w:jc w:val="left"/>
              <w:rPr>
                <w:color w:val="auto"/>
                <w:highlight w:val="none"/>
              </w:rPr>
            </w:pPr>
          </w:p>
        </w:tc>
        <w:tc>
          <w:tcPr>
            <w:tcW w:w="1550" w:type="dxa"/>
            <w:vMerge w:val="continue"/>
            <w:noWrap w:val="0"/>
            <w:vAlign w:val="center"/>
          </w:tcPr>
          <w:p w14:paraId="7B6F2729">
            <w:pPr>
              <w:keepNext w:val="0"/>
              <w:keepLines w:val="0"/>
              <w:pageBreakBefore w:val="0"/>
              <w:widowControl/>
              <w:spacing w:beforeAutospacing="0" w:afterAutospacing="0" w:line="260" w:lineRule="exact"/>
              <w:ind w:left="0" w:right="0" w:firstLine="210"/>
              <w:jc w:val="left"/>
              <w:rPr>
                <w:color w:val="auto"/>
                <w:highlight w:val="none"/>
              </w:rPr>
            </w:pPr>
          </w:p>
        </w:tc>
        <w:tc>
          <w:tcPr>
            <w:tcW w:w="4820" w:type="dxa"/>
            <w:vMerge w:val="continue"/>
            <w:noWrap w:val="0"/>
            <w:vAlign w:val="center"/>
          </w:tcPr>
          <w:p w14:paraId="21C9E341">
            <w:pPr>
              <w:keepNext w:val="0"/>
              <w:keepLines w:val="0"/>
              <w:pageBreakBefore w:val="0"/>
              <w:widowControl/>
              <w:spacing w:beforeAutospacing="0" w:afterAutospacing="0" w:line="260" w:lineRule="exact"/>
              <w:ind w:left="0" w:right="0" w:firstLine="210"/>
              <w:jc w:val="left"/>
              <w:rPr>
                <w:color w:val="auto"/>
                <w:highlight w:val="none"/>
              </w:rPr>
            </w:pPr>
          </w:p>
        </w:tc>
        <w:tc>
          <w:tcPr>
            <w:tcW w:w="823" w:type="dxa"/>
            <w:vMerge w:val="continue"/>
            <w:noWrap w:val="0"/>
            <w:vAlign w:val="center"/>
          </w:tcPr>
          <w:p w14:paraId="480F9D79">
            <w:pPr>
              <w:keepNext w:val="0"/>
              <w:keepLines w:val="0"/>
              <w:pageBreakBefore w:val="0"/>
              <w:widowControl/>
              <w:spacing w:beforeAutospacing="0" w:afterAutospacing="0" w:line="260" w:lineRule="exact"/>
              <w:ind w:left="0" w:right="0" w:firstLine="210"/>
              <w:jc w:val="left"/>
              <w:rPr>
                <w:color w:val="auto"/>
                <w:highlight w:val="none"/>
              </w:rPr>
            </w:pPr>
          </w:p>
        </w:tc>
        <w:tc>
          <w:tcPr>
            <w:tcW w:w="3437" w:type="dxa"/>
            <w:gridSpan w:val="2"/>
            <w:noWrap w:val="0"/>
            <w:vAlign w:val="center"/>
          </w:tcPr>
          <w:p w14:paraId="531B738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经责令限期改正，逾期未改正，造成较大安全生产事故的。</w:t>
            </w:r>
          </w:p>
        </w:tc>
        <w:tc>
          <w:tcPr>
            <w:tcW w:w="3058" w:type="dxa"/>
            <w:noWrap w:val="0"/>
            <w:vAlign w:val="center"/>
          </w:tcPr>
          <w:p w14:paraId="69C758B3">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责令停业整顿90日至120；对生产经营单位处20万元以下的罚款，对其直接负责的主管人员和其他直接责任人员处5万元罚款。</w:t>
            </w:r>
          </w:p>
        </w:tc>
      </w:tr>
      <w:tr w14:paraId="2C8394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11" w:hRule="atLeast"/>
          <w:jc w:val="center"/>
        </w:trPr>
        <w:tc>
          <w:tcPr>
            <w:tcW w:w="443" w:type="dxa"/>
            <w:gridSpan w:val="2"/>
            <w:vMerge w:val="continue"/>
            <w:noWrap w:val="0"/>
            <w:vAlign w:val="center"/>
          </w:tcPr>
          <w:p w14:paraId="5FB2D38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1550" w:type="dxa"/>
            <w:vMerge w:val="continue"/>
            <w:noWrap w:val="0"/>
            <w:vAlign w:val="center"/>
          </w:tcPr>
          <w:p w14:paraId="1A7D964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3DF68773">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823" w:type="dxa"/>
            <w:vMerge w:val="continue"/>
            <w:noWrap w:val="0"/>
            <w:vAlign w:val="center"/>
          </w:tcPr>
          <w:p w14:paraId="79782D5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3437" w:type="dxa"/>
            <w:gridSpan w:val="2"/>
            <w:noWrap w:val="0"/>
            <w:vAlign w:val="center"/>
          </w:tcPr>
          <w:p w14:paraId="0469D922">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经责令限期改正，逾期未改正，造成重大安全生产事故的。</w:t>
            </w:r>
          </w:p>
        </w:tc>
        <w:tc>
          <w:tcPr>
            <w:tcW w:w="3058" w:type="dxa"/>
            <w:noWrap w:val="0"/>
            <w:vAlign w:val="center"/>
          </w:tcPr>
          <w:p w14:paraId="1BE8910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责令停业整顿120日至180日；对生产经营单位处20万元以下的罚款，对其直接负责的主管人员和其他直接责任人员处5万元罚款。</w:t>
            </w:r>
          </w:p>
        </w:tc>
      </w:tr>
      <w:tr w14:paraId="57A767E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11" w:hRule="atLeast"/>
          <w:jc w:val="center"/>
        </w:trPr>
        <w:tc>
          <w:tcPr>
            <w:tcW w:w="443" w:type="dxa"/>
            <w:gridSpan w:val="2"/>
            <w:vMerge w:val="continue"/>
            <w:noWrap w:val="0"/>
            <w:vAlign w:val="center"/>
          </w:tcPr>
          <w:p w14:paraId="6565B97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1550" w:type="dxa"/>
            <w:vMerge w:val="continue"/>
            <w:noWrap w:val="0"/>
            <w:vAlign w:val="center"/>
          </w:tcPr>
          <w:p w14:paraId="6EE832A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0AA8331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823" w:type="dxa"/>
            <w:vMerge w:val="continue"/>
            <w:noWrap w:val="0"/>
            <w:vAlign w:val="center"/>
          </w:tcPr>
          <w:p w14:paraId="6DD7CF4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3437" w:type="dxa"/>
            <w:gridSpan w:val="2"/>
            <w:noWrap w:val="0"/>
            <w:vAlign w:val="center"/>
          </w:tcPr>
          <w:p w14:paraId="292402F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经责令限期改正，逾期未改正，造成特别重大安全生产事故的。</w:t>
            </w:r>
          </w:p>
        </w:tc>
        <w:tc>
          <w:tcPr>
            <w:tcW w:w="3058" w:type="dxa"/>
            <w:noWrap w:val="0"/>
            <w:vAlign w:val="center"/>
          </w:tcPr>
          <w:p w14:paraId="212C4ED5">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责令停业整顿180日；对生产经营单位处20万元的罚款，对其直接负责的主管人员和其他直接责任人员处5万元罚款。</w:t>
            </w:r>
          </w:p>
        </w:tc>
      </w:tr>
      <w:tr w14:paraId="7DF74B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31" w:hRule="atLeast"/>
          <w:jc w:val="center"/>
        </w:trPr>
        <w:tc>
          <w:tcPr>
            <w:tcW w:w="443" w:type="dxa"/>
            <w:gridSpan w:val="2"/>
            <w:vMerge w:val="restart"/>
            <w:noWrap w:val="0"/>
            <w:vAlign w:val="center"/>
          </w:tcPr>
          <w:p w14:paraId="3D162A35">
            <w:pPr>
              <w:keepNext w:val="0"/>
              <w:keepLines w:val="0"/>
              <w:pageBreakBefore w:val="0"/>
              <w:widowControl/>
              <w:suppressLineNumbers w:val="0"/>
              <w:spacing w:beforeAutospacing="0" w:afterAutospacing="0" w:line="260" w:lineRule="exact"/>
              <w:ind w:left="0" w:right="0"/>
              <w:jc w:val="center"/>
              <w:rPr>
                <w:rFonts w:ascii="仿宋_GB2312" w:hAnsi="仿宋"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25</w:t>
            </w:r>
          </w:p>
        </w:tc>
        <w:tc>
          <w:tcPr>
            <w:tcW w:w="1550" w:type="dxa"/>
            <w:vMerge w:val="restart"/>
            <w:noWrap w:val="0"/>
            <w:vAlign w:val="center"/>
          </w:tcPr>
          <w:p w14:paraId="6309F90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175615F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66F6502E">
            <w:pPr>
              <w:keepNext w:val="0"/>
              <w:keepLines w:val="0"/>
              <w:pageBreakBefore w:val="0"/>
              <w:spacing w:beforeAutospacing="0" w:afterAutospacing="0" w:line="260" w:lineRule="exact"/>
              <w:ind w:left="0" w:right="0" w:firstLine="130"/>
              <w:jc w:val="left"/>
              <w:rPr>
                <w:rFonts w:ascii="宋体" w:hAnsi="宋体"/>
                <w:color w:val="auto"/>
                <w:sz w:val="13"/>
                <w:szCs w:val="13"/>
                <w:highlight w:val="none"/>
              </w:rPr>
            </w:pPr>
            <w:r>
              <w:rPr>
                <w:rFonts w:hint="eastAsia" w:ascii="仿宋_GB2312" w:hAnsi="宋体" w:eastAsia="仿宋_GB2312"/>
                <w:color w:val="auto"/>
                <w:sz w:val="13"/>
                <w:szCs w:val="13"/>
                <w:highlight w:val="none"/>
              </w:rPr>
              <w:t>施工单位未在施工现场的危险部位设置明显的安全警示标志，或者未按照国家有关规定在施工现场设置消防通道、消防水源，配备消防设施和灭火器材</w:t>
            </w:r>
          </w:p>
        </w:tc>
        <w:tc>
          <w:tcPr>
            <w:tcW w:w="4820" w:type="dxa"/>
            <w:vMerge w:val="restart"/>
            <w:noWrap w:val="0"/>
            <w:vAlign w:val="center"/>
          </w:tcPr>
          <w:p w14:paraId="01FDE99B">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7EDB656F">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第六十二条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三</w:t>
            </w:r>
            <w:r>
              <w:rPr>
                <w:rFonts w:hint="eastAsia" w:ascii="仿宋_GB2312" w:hAnsi="宋体" w:eastAsia="仿宋_GB2312"/>
                <w:color w:val="auto"/>
                <w:sz w:val="13"/>
                <w:szCs w:val="13"/>
                <w:highlight w:val="none"/>
                <w:lang w:eastAsia="zh-CN"/>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14:paraId="152CECB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(三)未在施工现场的危险部位设置明显的安全警示标志，或者未按照国家有关规定在施工现场设置消防通道、消防水源、配备消防设施和灭火器材的；</w:t>
            </w:r>
          </w:p>
          <w:p w14:paraId="17F8202F">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187D0A1F">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《中华人民共和国安全生产法》</w:t>
            </w:r>
          </w:p>
          <w:p w14:paraId="0DF4F8EA">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第九十九条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一</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二</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项</w:t>
            </w:r>
            <w:r>
              <w:rPr>
                <w:rFonts w:hint="eastAsia" w:ascii="仿宋_GB2312" w:hAnsi="宋体" w:eastAsia="仿宋_GB2312"/>
                <w:color w:val="auto"/>
                <w:sz w:val="13"/>
                <w:szCs w:val="13"/>
                <w:highlight w:val="none"/>
              </w:rPr>
              <w:t>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19957EE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（一）未在有较大危险因素的生产经营场所和有关设施、设备上设置明显的安全警示标志的；</w:t>
            </w:r>
          </w:p>
          <w:p w14:paraId="4B46ECBC">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（二）安全设备的安装、使用、检测、改造和报废不符合国家标准或者行业标准的；</w:t>
            </w:r>
          </w:p>
        </w:tc>
        <w:tc>
          <w:tcPr>
            <w:tcW w:w="823" w:type="dxa"/>
            <w:noWrap w:val="0"/>
            <w:vAlign w:val="center"/>
          </w:tcPr>
          <w:p w14:paraId="062BC02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C6C88C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经责令限期改正，限期内整改完毕的。</w:t>
            </w:r>
          </w:p>
        </w:tc>
        <w:tc>
          <w:tcPr>
            <w:tcW w:w="3058" w:type="dxa"/>
            <w:noWrap w:val="0"/>
            <w:vAlign w:val="center"/>
          </w:tcPr>
          <w:p w14:paraId="507C993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对生产经营单位处5万元以下的罚款。</w:t>
            </w:r>
          </w:p>
        </w:tc>
      </w:tr>
      <w:tr w14:paraId="1E1CD00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37" w:hRule="atLeast"/>
          <w:jc w:val="center"/>
        </w:trPr>
        <w:tc>
          <w:tcPr>
            <w:tcW w:w="443" w:type="dxa"/>
            <w:gridSpan w:val="2"/>
            <w:vMerge w:val="continue"/>
            <w:noWrap w:val="0"/>
            <w:vAlign w:val="center"/>
          </w:tcPr>
          <w:p w14:paraId="31603759">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269A7E2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96695C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651A6E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0AE01A3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经责令限期改正，逾期未改正，不涉及危险性较大分部分项工程，且尚未造成安全生产事故的。</w:t>
            </w:r>
          </w:p>
        </w:tc>
        <w:tc>
          <w:tcPr>
            <w:tcW w:w="3058" w:type="dxa"/>
            <w:noWrap w:val="0"/>
            <w:vAlign w:val="center"/>
          </w:tcPr>
          <w:p w14:paraId="223E50E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对生产经营单位处5万元以上1</w:t>
            </w:r>
            <w:r>
              <w:rPr>
                <w:rFonts w:hint="eastAsia" w:ascii="仿宋_GB2312" w:hAnsi="宋体" w:eastAsia="仿宋_GB2312"/>
                <w:color w:val="auto"/>
                <w:sz w:val="13"/>
                <w:szCs w:val="13"/>
                <w:highlight w:val="none"/>
                <w:lang w:val="en-US" w:eastAsia="zh-CN"/>
              </w:rPr>
              <w:t>0</w:t>
            </w:r>
            <w:r>
              <w:rPr>
                <w:rFonts w:hint="eastAsia" w:ascii="仿宋_GB2312" w:hAnsi="宋体" w:eastAsia="仿宋_GB2312"/>
                <w:color w:val="auto"/>
                <w:sz w:val="13"/>
                <w:szCs w:val="13"/>
                <w:highlight w:val="none"/>
              </w:rPr>
              <w:t>万元以下的罚款；对其直接负责的主管人员和其他直接责任人员处1万元以上1.</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万元以下的罚款。</w:t>
            </w:r>
          </w:p>
        </w:tc>
      </w:tr>
      <w:tr w14:paraId="64526E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75" w:hRule="atLeast"/>
          <w:jc w:val="center"/>
        </w:trPr>
        <w:tc>
          <w:tcPr>
            <w:tcW w:w="443" w:type="dxa"/>
            <w:gridSpan w:val="2"/>
            <w:vMerge w:val="continue"/>
            <w:noWrap w:val="0"/>
            <w:vAlign w:val="center"/>
          </w:tcPr>
          <w:p w14:paraId="48AC1E23">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35EE40B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66645B6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7A51C03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716B1BD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（1）经责令限期改正，逾期未改正，涉及危险性较大分部分项工程，且尚未造成安全生产事故的。</w:t>
            </w:r>
          </w:p>
        </w:tc>
        <w:tc>
          <w:tcPr>
            <w:tcW w:w="3058" w:type="dxa"/>
            <w:noWrap w:val="0"/>
            <w:vAlign w:val="center"/>
          </w:tcPr>
          <w:p w14:paraId="48C1365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对生产经营单位处10万元以上20万元以下的罚款；对其直接负责的主管人员和其他直接责任人员处1.</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万元以上2万元以下的罚款。</w:t>
            </w:r>
          </w:p>
        </w:tc>
      </w:tr>
      <w:tr w14:paraId="59BBAE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12" w:hRule="atLeast"/>
          <w:jc w:val="center"/>
        </w:trPr>
        <w:tc>
          <w:tcPr>
            <w:tcW w:w="443" w:type="dxa"/>
            <w:gridSpan w:val="2"/>
            <w:vMerge w:val="continue"/>
            <w:noWrap w:val="0"/>
            <w:vAlign w:val="center"/>
          </w:tcPr>
          <w:p w14:paraId="665D51A3">
            <w:pPr>
              <w:keepNext w:val="0"/>
              <w:keepLines w:val="0"/>
              <w:pageBreakBefore w:val="0"/>
              <w:widowControl/>
              <w:spacing w:beforeAutospacing="0" w:afterAutospacing="0" w:line="260" w:lineRule="exact"/>
              <w:ind w:left="0" w:right="0"/>
              <w:jc w:val="center"/>
              <w:rPr>
                <w:rFonts w:ascii="仿宋_GB2312" w:hAnsi="仿宋" w:eastAsia="仿宋_GB2312" w:cs="Times New Roman"/>
                <w:color w:val="auto"/>
                <w:sz w:val="13"/>
                <w:szCs w:val="13"/>
                <w:highlight w:val="none"/>
              </w:rPr>
            </w:pPr>
          </w:p>
        </w:tc>
        <w:tc>
          <w:tcPr>
            <w:tcW w:w="1550" w:type="dxa"/>
            <w:vMerge w:val="continue"/>
            <w:noWrap w:val="0"/>
            <w:vAlign w:val="center"/>
          </w:tcPr>
          <w:p w14:paraId="1CD4D93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DC7989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FAEB91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0A024C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）经责令限期改正，逾期未改正，涉及危险性较大分部分项工程，</w:t>
            </w:r>
            <w:r>
              <w:rPr>
                <w:rFonts w:hint="eastAsia" w:ascii="仿宋_GB2312" w:hAnsi="宋体" w:eastAsia="仿宋_GB2312"/>
                <w:color w:val="auto"/>
                <w:sz w:val="13"/>
                <w:szCs w:val="13"/>
                <w:highlight w:val="none"/>
                <w:lang w:eastAsia="zh-CN"/>
              </w:rPr>
              <w:t>或者</w:t>
            </w:r>
            <w:r>
              <w:rPr>
                <w:rFonts w:hint="eastAsia" w:ascii="仿宋_GB2312" w:hAnsi="宋体" w:eastAsia="仿宋_GB2312"/>
                <w:color w:val="auto"/>
                <w:sz w:val="13"/>
                <w:szCs w:val="13"/>
                <w:highlight w:val="none"/>
              </w:rPr>
              <w:t>造成</w:t>
            </w:r>
            <w:r>
              <w:rPr>
                <w:rFonts w:hint="eastAsia" w:ascii="仿宋_GB2312" w:hAnsi="宋体" w:eastAsia="仿宋_GB2312"/>
                <w:color w:val="auto"/>
                <w:sz w:val="13"/>
                <w:szCs w:val="13"/>
                <w:highlight w:val="none"/>
                <w:lang w:val="en-US" w:eastAsia="zh-CN"/>
              </w:rPr>
              <w:t>一般</w:t>
            </w:r>
            <w:r>
              <w:rPr>
                <w:rFonts w:hint="eastAsia" w:ascii="仿宋_GB2312" w:hAnsi="宋体" w:eastAsia="仿宋_GB2312"/>
                <w:color w:val="auto"/>
                <w:sz w:val="13"/>
                <w:szCs w:val="13"/>
                <w:highlight w:val="none"/>
              </w:rPr>
              <w:t>安全生产事故的。</w:t>
            </w:r>
          </w:p>
        </w:tc>
        <w:tc>
          <w:tcPr>
            <w:tcW w:w="3058" w:type="dxa"/>
            <w:noWrap w:val="0"/>
            <w:vAlign w:val="center"/>
          </w:tcPr>
          <w:p w14:paraId="368C98A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w:t>
            </w:r>
            <w:r>
              <w:rPr>
                <w:rFonts w:hint="eastAsia" w:ascii="仿宋_GB2312" w:hAnsi="宋体" w:eastAsia="仿宋_GB2312"/>
                <w:color w:val="auto"/>
                <w:sz w:val="13"/>
                <w:szCs w:val="13"/>
                <w:highlight w:val="none"/>
                <w:lang w:val="en-US" w:eastAsia="zh-CN"/>
              </w:rPr>
              <w:t>20</w:t>
            </w:r>
            <w:r>
              <w:rPr>
                <w:rFonts w:hint="eastAsia" w:ascii="仿宋_GB2312" w:hAnsi="宋体" w:eastAsia="仿宋_GB2312"/>
                <w:color w:val="auto"/>
                <w:sz w:val="13"/>
                <w:szCs w:val="13"/>
                <w:highlight w:val="none"/>
              </w:rPr>
              <w:t>万元罚款；</w:t>
            </w:r>
            <w:r>
              <w:rPr>
                <w:rFonts w:hint="eastAsia" w:ascii="仿宋_GB2312" w:hAnsi="宋体" w:eastAsia="仿宋_GB2312"/>
                <w:color w:val="auto"/>
                <w:sz w:val="13"/>
                <w:szCs w:val="13"/>
                <w:highlight w:val="none"/>
                <w:lang w:val="en-US" w:eastAsia="zh-CN"/>
              </w:rPr>
              <w:t>责令停业整顿60日-90日；</w:t>
            </w:r>
            <w:r>
              <w:rPr>
                <w:rFonts w:hint="eastAsia" w:ascii="仿宋_GB2312" w:hAnsi="宋体" w:eastAsia="仿宋_GB2312"/>
                <w:color w:val="auto"/>
                <w:sz w:val="13"/>
                <w:szCs w:val="13"/>
                <w:highlight w:val="none"/>
              </w:rPr>
              <w:t>对其直接负责的主管人员和其他直接责任人员处</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万元罚款。</w:t>
            </w:r>
          </w:p>
        </w:tc>
      </w:tr>
      <w:tr w14:paraId="7FF52D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12" w:hRule="atLeast"/>
          <w:jc w:val="center"/>
        </w:trPr>
        <w:tc>
          <w:tcPr>
            <w:tcW w:w="443" w:type="dxa"/>
            <w:gridSpan w:val="2"/>
            <w:vMerge w:val="continue"/>
            <w:noWrap w:val="0"/>
            <w:vAlign w:val="center"/>
          </w:tcPr>
          <w:p w14:paraId="241C45CE">
            <w:pPr>
              <w:keepNext w:val="0"/>
              <w:keepLines w:val="0"/>
              <w:pageBreakBefore w:val="0"/>
              <w:widowControl/>
              <w:spacing w:beforeAutospacing="0" w:afterAutospacing="0" w:line="260" w:lineRule="exact"/>
              <w:ind w:left="0" w:right="0" w:firstLine="210"/>
              <w:jc w:val="left"/>
              <w:rPr>
                <w:color w:val="auto"/>
                <w:highlight w:val="none"/>
              </w:rPr>
            </w:pPr>
          </w:p>
        </w:tc>
        <w:tc>
          <w:tcPr>
            <w:tcW w:w="1550" w:type="dxa"/>
            <w:vMerge w:val="continue"/>
            <w:noWrap w:val="0"/>
            <w:vAlign w:val="center"/>
          </w:tcPr>
          <w:p w14:paraId="5092B0ED">
            <w:pPr>
              <w:keepNext w:val="0"/>
              <w:keepLines w:val="0"/>
              <w:pageBreakBefore w:val="0"/>
              <w:widowControl/>
              <w:spacing w:beforeAutospacing="0" w:afterAutospacing="0" w:line="260" w:lineRule="exact"/>
              <w:ind w:left="0" w:right="0" w:firstLine="210"/>
              <w:jc w:val="left"/>
              <w:rPr>
                <w:color w:val="auto"/>
                <w:highlight w:val="none"/>
              </w:rPr>
            </w:pPr>
          </w:p>
        </w:tc>
        <w:tc>
          <w:tcPr>
            <w:tcW w:w="4820" w:type="dxa"/>
            <w:vMerge w:val="continue"/>
            <w:noWrap w:val="0"/>
            <w:vAlign w:val="center"/>
          </w:tcPr>
          <w:p w14:paraId="75B62A0A">
            <w:pPr>
              <w:keepNext w:val="0"/>
              <w:keepLines w:val="0"/>
              <w:pageBreakBefore w:val="0"/>
              <w:widowControl/>
              <w:spacing w:beforeAutospacing="0" w:afterAutospacing="0" w:line="260" w:lineRule="exact"/>
              <w:ind w:left="0" w:right="0" w:firstLine="210"/>
              <w:jc w:val="left"/>
              <w:rPr>
                <w:color w:val="auto"/>
                <w:highlight w:val="none"/>
              </w:rPr>
            </w:pPr>
          </w:p>
        </w:tc>
        <w:tc>
          <w:tcPr>
            <w:tcW w:w="823" w:type="dxa"/>
            <w:vMerge w:val="continue"/>
            <w:noWrap w:val="0"/>
            <w:vAlign w:val="center"/>
          </w:tcPr>
          <w:p w14:paraId="2138FF8C">
            <w:pPr>
              <w:keepNext w:val="0"/>
              <w:keepLines w:val="0"/>
              <w:pageBreakBefore w:val="0"/>
              <w:widowControl/>
              <w:spacing w:beforeAutospacing="0" w:afterAutospacing="0" w:line="260" w:lineRule="exact"/>
              <w:ind w:left="0" w:right="0" w:firstLine="210"/>
              <w:jc w:val="left"/>
              <w:rPr>
                <w:color w:val="auto"/>
                <w:highlight w:val="none"/>
              </w:rPr>
            </w:pPr>
          </w:p>
        </w:tc>
        <w:tc>
          <w:tcPr>
            <w:tcW w:w="3437" w:type="dxa"/>
            <w:gridSpan w:val="2"/>
            <w:noWrap w:val="0"/>
            <w:vAlign w:val="center"/>
          </w:tcPr>
          <w:p w14:paraId="1FC871A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）经责令限期改正，逾期未改正，涉及危险性较大分部分项工程，</w:t>
            </w:r>
            <w:r>
              <w:rPr>
                <w:rFonts w:hint="eastAsia" w:ascii="仿宋_GB2312" w:hAnsi="宋体" w:eastAsia="仿宋_GB2312"/>
                <w:color w:val="auto"/>
                <w:sz w:val="13"/>
                <w:szCs w:val="13"/>
                <w:highlight w:val="none"/>
                <w:lang w:eastAsia="zh-CN"/>
              </w:rPr>
              <w:t>或者</w:t>
            </w:r>
            <w:r>
              <w:rPr>
                <w:rFonts w:hint="eastAsia" w:ascii="仿宋_GB2312" w:hAnsi="宋体" w:eastAsia="仿宋_GB2312"/>
                <w:color w:val="auto"/>
                <w:sz w:val="13"/>
                <w:szCs w:val="13"/>
                <w:highlight w:val="none"/>
              </w:rPr>
              <w:t>造成</w:t>
            </w:r>
            <w:r>
              <w:rPr>
                <w:rFonts w:hint="eastAsia" w:ascii="仿宋_GB2312" w:hAnsi="宋体" w:eastAsia="仿宋_GB2312"/>
                <w:color w:val="auto"/>
                <w:sz w:val="13"/>
                <w:szCs w:val="13"/>
                <w:highlight w:val="none"/>
                <w:lang w:val="en-US" w:eastAsia="zh-CN"/>
              </w:rPr>
              <w:t>较大</w:t>
            </w:r>
            <w:r>
              <w:rPr>
                <w:rFonts w:hint="eastAsia" w:ascii="仿宋_GB2312" w:hAnsi="宋体" w:eastAsia="仿宋_GB2312"/>
                <w:color w:val="auto"/>
                <w:sz w:val="13"/>
                <w:szCs w:val="13"/>
                <w:highlight w:val="none"/>
              </w:rPr>
              <w:t>安全生产事故的。</w:t>
            </w:r>
          </w:p>
        </w:tc>
        <w:tc>
          <w:tcPr>
            <w:tcW w:w="3058" w:type="dxa"/>
            <w:noWrap w:val="0"/>
            <w:vAlign w:val="center"/>
          </w:tcPr>
          <w:p w14:paraId="3CA9AF3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w:t>
            </w:r>
            <w:r>
              <w:rPr>
                <w:rFonts w:hint="eastAsia" w:ascii="仿宋_GB2312" w:hAnsi="宋体" w:eastAsia="仿宋_GB2312"/>
                <w:color w:val="auto"/>
                <w:sz w:val="13"/>
                <w:szCs w:val="13"/>
                <w:highlight w:val="none"/>
                <w:lang w:val="en-US" w:eastAsia="zh-CN"/>
              </w:rPr>
              <w:t>20万元</w:t>
            </w:r>
            <w:r>
              <w:rPr>
                <w:rFonts w:hint="eastAsia" w:ascii="仿宋_GB2312" w:hAnsi="宋体" w:eastAsia="仿宋_GB2312"/>
                <w:color w:val="auto"/>
                <w:sz w:val="13"/>
                <w:szCs w:val="13"/>
                <w:highlight w:val="none"/>
              </w:rPr>
              <w:t>罚款；</w:t>
            </w:r>
            <w:r>
              <w:rPr>
                <w:rFonts w:hint="eastAsia" w:ascii="仿宋_GB2312" w:hAnsi="宋体" w:eastAsia="仿宋_GB2312"/>
                <w:color w:val="auto"/>
                <w:sz w:val="13"/>
                <w:szCs w:val="13"/>
                <w:highlight w:val="none"/>
                <w:lang w:val="en-US" w:eastAsia="zh-CN"/>
              </w:rPr>
              <w:t>责令停业整顿90日-120日；</w:t>
            </w:r>
            <w:r>
              <w:rPr>
                <w:rFonts w:hint="eastAsia" w:ascii="仿宋_GB2312" w:hAnsi="宋体" w:eastAsia="仿宋_GB2312"/>
                <w:color w:val="auto"/>
                <w:sz w:val="13"/>
                <w:szCs w:val="13"/>
                <w:highlight w:val="none"/>
              </w:rPr>
              <w:t>对其直接负责的主管人员和其他直接责任人员处</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万元以下的罚款。</w:t>
            </w:r>
          </w:p>
        </w:tc>
      </w:tr>
      <w:tr w14:paraId="7C5BED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12" w:hRule="atLeast"/>
          <w:jc w:val="center"/>
        </w:trPr>
        <w:tc>
          <w:tcPr>
            <w:tcW w:w="443" w:type="dxa"/>
            <w:gridSpan w:val="2"/>
            <w:vMerge w:val="continue"/>
            <w:noWrap w:val="0"/>
            <w:vAlign w:val="center"/>
          </w:tcPr>
          <w:p w14:paraId="35CB3E4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1550" w:type="dxa"/>
            <w:vMerge w:val="continue"/>
            <w:noWrap w:val="0"/>
            <w:vAlign w:val="center"/>
          </w:tcPr>
          <w:p w14:paraId="49BDC98A">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420648E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823" w:type="dxa"/>
            <w:vMerge w:val="continue"/>
            <w:noWrap w:val="0"/>
            <w:vAlign w:val="center"/>
          </w:tcPr>
          <w:p w14:paraId="549C2A8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3437" w:type="dxa"/>
            <w:gridSpan w:val="2"/>
            <w:noWrap w:val="0"/>
            <w:vAlign w:val="center"/>
          </w:tcPr>
          <w:p w14:paraId="2490544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rPr>
              <w:t>）经责令限期改正，逾期未改正，涉及危险性较大分部分项工程，</w:t>
            </w:r>
            <w:r>
              <w:rPr>
                <w:rFonts w:hint="eastAsia" w:ascii="仿宋_GB2312" w:hAnsi="宋体" w:eastAsia="仿宋_GB2312"/>
                <w:color w:val="auto"/>
                <w:sz w:val="13"/>
                <w:szCs w:val="13"/>
                <w:highlight w:val="none"/>
                <w:lang w:eastAsia="zh-CN"/>
              </w:rPr>
              <w:t>或者</w:t>
            </w:r>
            <w:r>
              <w:rPr>
                <w:rFonts w:hint="eastAsia" w:ascii="仿宋_GB2312" w:hAnsi="宋体" w:eastAsia="仿宋_GB2312"/>
                <w:color w:val="auto"/>
                <w:sz w:val="13"/>
                <w:szCs w:val="13"/>
                <w:highlight w:val="none"/>
              </w:rPr>
              <w:t>造成</w:t>
            </w:r>
            <w:r>
              <w:rPr>
                <w:rFonts w:hint="eastAsia" w:ascii="仿宋_GB2312" w:hAnsi="宋体" w:eastAsia="仿宋_GB2312"/>
                <w:color w:val="auto"/>
                <w:sz w:val="13"/>
                <w:szCs w:val="13"/>
                <w:highlight w:val="none"/>
                <w:lang w:val="en-US" w:eastAsia="zh-CN"/>
              </w:rPr>
              <w:t>重大大</w:t>
            </w:r>
            <w:r>
              <w:rPr>
                <w:rFonts w:hint="eastAsia" w:ascii="仿宋_GB2312" w:hAnsi="宋体" w:eastAsia="仿宋_GB2312"/>
                <w:color w:val="auto"/>
                <w:sz w:val="13"/>
                <w:szCs w:val="13"/>
                <w:highlight w:val="none"/>
              </w:rPr>
              <w:t>安全生产事故的。</w:t>
            </w:r>
          </w:p>
        </w:tc>
        <w:tc>
          <w:tcPr>
            <w:tcW w:w="3058" w:type="dxa"/>
            <w:noWrap w:val="0"/>
            <w:vAlign w:val="center"/>
          </w:tcPr>
          <w:p w14:paraId="44792754">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w:t>
            </w:r>
            <w:r>
              <w:rPr>
                <w:rFonts w:hint="eastAsia" w:ascii="仿宋_GB2312" w:hAnsi="宋体" w:eastAsia="仿宋_GB2312"/>
                <w:color w:val="auto"/>
                <w:sz w:val="13"/>
                <w:szCs w:val="13"/>
                <w:highlight w:val="none"/>
                <w:lang w:val="en-US" w:eastAsia="zh-CN"/>
              </w:rPr>
              <w:t>20万元</w:t>
            </w:r>
            <w:r>
              <w:rPr>
                <w:rFonts w:hint="eastAsia" w:ascii="仿宋_GB2312" w:hAnsi="宋体" w:eastAsia="仿宋_GB2312"/>
                <w:color w:val="auto"/>
                <w:sz w:val="13"/>
                <w:szCs w:val="13"/>
                <w:highlight w:val="none"/>
              </w:rPr>
              <w:t>罚款；</w:t>
            </w:r>
            <w:r>
              <w:rPr>
                <w:rFonts w:hint="eastAsia" w:ascii="仿宋_GB2312" w:hAnsi="宋体" w:eastAsia="仿宋_GB2312"/>
                <w:color w:val="auto"/>
                <w:sz w:val="13"/>
                <w:szCs w:val="13"/>
                <w:highlight w:val="none"/>
                <w:lang w:val="en-US" w:eastAsia="zh-CN"/>
              </w:rPr>
              <w:t>责令停业整顿120日-180日；</w:t>
            </w:r>
            <w:r>
              <w:rPr>
                <w:rFonts w:hint="eastAsia" w:ascii="仿宋_GB2312" w:hAnsi="宋体" w:eastAsia="仿宋_GB2312"/>
                <w:color w:val="auto"/>
                <w:sz w:val="13"/>
                <w:szCs w:val="13"/>
                <w:highlight w:val="none"/>
              </w:rPr>
              <w:t>对其直接负责的主管人员和其他直接责任人员处</w:t>
            </w:r>
            <w:r>
              <w:rPr>
                <w:rFonts w:hint="eastAsia" w:ascii="仿宋_GB2312" w:hAnsi="宋体" w:eastAsia="仿宋_GB2312"/>
                <w:color w:val="auto"/>
                <w:sz w:val="13"/>
                <w:szCs w:val="13"/>
                <w:highlight w:val="none"/>
                <w:lang w:val="en-US" w:eastAsia="zh-CN"/>
              </w:rPr>
              <w:t>2万元</w:t>
            </w:r>
            <w:r>
              <w:rPr>
                <w:rFonts w:hint="eastAsia" w:ascii="仿宋_GB2312" w:hAnsi="宋体" w:eastAsia="仿宋_GB2312"/>
                <w:color w:val="auto"/>
                <w:sz w:val="13"/>
                <w:szCs w:val="13"/>
                <w:highlight w:val="none"/>
              </w:rPr>
              <w:t>罚款。</w:t>
            </w:r>
          </w:p>
        </w:tc>
      </w:tr>
      <w:tr w14:paraId="575926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12" w:hRule="atLeast"/>
          <w:jc w:val="center"/>
        </w:trPr>
        <w:tc>
          <w:tcPr>
            <w:tcW w:w="443" w:type="dxa"/>
            <w:gridSpan w:val="2"/>
            <w:vMerge w:val="continue"/>
            <w:noWrap w:val="0"/>
            <w:vAlign w:val="center"/>
          </w:tcPr>
          <w:p w14:paraId="2CD2BA4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1550" w:type="dxa"/>
            <w:vMerge w:val="continue"/>
            <w:noWrap w:val="0"/>
            <w:vAlign w:val="center"/>
          </w:tcPr>
          <w:p w14:paraId="3BCDEBAA">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001CDE3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823" w:type="dxa"/>
            <w:vMerge w:val="continue"/>
            <w:noWrap w:val="0"/>
            <w:vAlign w:val="center"/>
          </w:tcPr>
          <w:p w14:paraId="0A2F4E7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3437" w:type="dxa"/>
            <w:gridSpan w:val="2"/>
            <w:noWrap w:val="0"/>
            <w:vAlign w:val="center"/>
          </w:tcPr>
          <w:p w14:paraId="587F5AB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）经责令限期改正，逾期未改正，涉及危险性较大分部分项工程，</w:t>
            </w:r>
            <w:r>
              <w:rPr>
                <w:rFonts w:hint="eastAsia" w:ascii="仿宋_GB2312" w:hAnsi="宋体" w:eastAsia="仿宋_GB2312"/>
                <w:color w:val="auto"/>
                <w:sz w:val="13"/>
                <w:szCs w:val="13"/>
                <w:highlight w:val="none"/>
                <w:lang w:eastAsia="zh-CN"/>
              </w:rPr>
              <w:t>或者</w:t>
            </w:r>
            <w:r>
              <w:rPr>
                <w:rFonts w:hint="eastAsia" w:ascii="仿宋_GB2312" w:hAnsi="宋体" w:eastAsia="仿宋_GB2312"/>
                <w:color w:val="auto"/>
                <w:sz w:val="13"/>
                <w:szCs w:val="13"/>
                <w:highlight w:val="none"/>
              </w:rPr>
              <w:t>造成</w:t>
            </w:r>
            <w:r>
              <w:rPr>
                <w:rFonts w:hint="eastAsia" w:ascii="仿宋_GB2312" w:hAnsi="宋体" w:eastAsia="仿宋_GB2312"/>
                <w:color w:val="auto"/>
                <w:sz w:val="13"/>
                <w:szCs w:val="13"/>
                <w:highlight w:val="none"/>
                <w:lang w:val="en-US" w:eastAsia="zh-CN"/>
              </w:rPr>
              <w:t>特别重大</w:t>
            </w:r>
            <w:r>
              <w:rPr>
                <w:rFonts w:hint="eastAsia" w:ascii="仿宋_GB2312" w:hAnsi="宋体" w:eastAsia="仿宋_GB2312"/>
                <w:color w:val="auto"/>
                <w:sz w:val="13"/>
                <w:szCs w:val="13"/>
                <w:highlight w:val="none"/>
              </w:rPr>
              <w:t>安全生产事故的。</w:t>
            </w:r>
          </w:p>
        </w:tc>
        <w:tc>
          <w:tcPr>
            <w:tcW w:w="3058" w:type="dxa"/>
            <w:noWrap w:val="0"/>
            <w:vAlign w:val="center"/>
          </w:tcPr>
          <w:p w14:paraId="2C9ACE95">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对生产经营单位处20万元的罚款；责令停业整顿</w:t>
            </w:r>
            <w:r>
              <w:rPr>
                <w:rFonts w:hint="eastAsia" w:ascii="仿宋_GB2312" w:hAnsi="宋体" w:eastAsia="仿宋_GB2312"/>
                <w:color w:val="auto"/>
                <w:sz w:val="13"/>
                <w:szCs w:val="13"/>
                <w:highlight w:val="none"/>
                <w:lang w:val="en-US" w:eastAsia="zh-CN"/>
              </w:rPr>
              <w:t>180日</w:t>
            </w:r>
            <w:r>
              <w:rPr>
                <w:rFonts w:hint="eastAsia" w:ascii="仿宋_GB2312" w:hAnsi="宋体" w:eastAsia="仿宋_GB2312"/>
                <w:color w:val="auto"/>
                <w:sz w:val="13"/>
                <w:szCs w:val="13"/>
                <w:highlight w:val="none"/>
              </w:rPr>
              <w:t>，对其直接负责的主管人员和其他直接责任人员处2万元罚款。</w:t>
            </w:r>
          </w:p>
        </w:tc>
      </w:tr>
      <w:tr w14:paraId="40D006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7" w:hRule="atLeast"/>
          <w:jc w:val="center"/>
        </w:trPr>
        <w:tc>
          <w:tcPr>
            <w:tcW w:w="443" w:type="dxa"/>
            <w:gridSpan w:val="2"/>
            <w:vMerge w:val="restart"/>
            <w:noWrap w:val="0"/>
            <w:vAlign w:val="center"/>
          </w:tcPr>
          <w:p w14:paraId="681037FE">
            <w:pPr>
              <w:keepNext w:val="0"/>
              <w:keepLines w:val="0"/>
              <w:pageBreakBefore w:val="0"/>
              <w:widowControl/>
              <w:suppressLineNumbers w:val="0"/>
              <w:spacing w:beforeAutospacing="0" w:afterAutospacing="0" w:line="260" w:lineRule="exact"/>
              <w:ind w:left="0" w:right="0"/>
              <w:jc w:val="center"/>
              <w:rPr>
                <w:rFonts w:ascii="仿宋_GB2312" w:hAnsi="仿宋"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26</w:t>
            </w:r>
          </w:p>
        </w:tc>
        <w:tc>
          <w:tcPr>
            <w:tcW w:w="1550" w:type="dxa"/>
            <w:vMerge w:val="restart"/>
            <w:noWrap w:val="0"/>
            <w:vAlign w:val="center"/>
          </w:tcPr>
          <w:p w14:paraId="2CAE5A0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施工单位未向作业人员提供安全防护用具和安全防护服装</w:t>
            </w:r>
          </w:p>
        </w:tc>
        <w:tc>
          <w:tcPr>
            <w:tcW w:w="4820" w:type="dxa"/>
            <w:vMerge w:val="restart"/>
            <w:noWrap w:val="0"/>
            <w:vAlign w:val="center"/>
          </w:tcPr>
          <w:p w14:paraId="60FBF36F">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3C52811B">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第六十二条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四</w:t>
            </w:r>
            <w:r>
              <w:rPr>
                <w:rFonts w:hint="eastAsia" w:ascii="仿宋_GB2312" w:hAnsi="宋体" w:eastAsia="仿宋_GB2312"/>
                <w:color w:val="auto"/>
                <w:sz w:val="13"/>
                <w:szCs w:val="13"/>
                <w:highlight w:val="none"/>
                <w:lang w:eastAsia="zh-CN"/>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14:paraId="357F5010">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(四)未向作业人员提供安全防护用具和安全防护服装的；</w:t>
            </w:r>
          </w:p>
          <w:p w14:paraId="2C30D789">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448CAEEA">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《中华人民共和国安全生产法》</w:t>
            </w:r>
          </w:p>
          <w:p w14:paraId="1E1C9776">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第九十九条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五</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项</w:t>
            </w:r>
            <w:r>
              <w:rPr>
                <w:rFonts w:hint="eastAsia" w:ascii="仿宋_GB2312" w:hAnsi="宋体" w:eastAsia="仿宋_GB2312"/>
                <w:color w:val="auto"/>
                <w:sz w:val="13"/>
                <w:szCs w:val="13"/>
                <w:highlight w:val="none"/>
              </w:rPr>
              <w:t>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6BD20902">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（五）未为从业人员提供符合国家标准或者行业标准的劳动防护用品的；</w:t>
            </w:r>
          </w:p>
        </w:tc>
        <w:tc>
          <w:tcPr>
            <w:tcW w:w="823" w:type="dxa"/>
            <w:noWrap w:val="0"/>
            <w:vAlign w:val="center"/>
          </w:tcPr>
          <w:p w14:paraId="1399D6E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80E3BC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经责令限期改正，限期内整改完毕的。</w:t>
            </w:r>
          </w:p>
        </w:tc>
        <w:tc>
          <w:tcPr>
            <w:tcW w:w="3058" w:type="dxa"/>
            <w:noWrap w:val="0"/>
            <w:vAlign w:val="center"/>
          </w:tcPr>
          <w:p w14:paraId="411E5E6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对生产经营单位处5万元以下的罚款。</w:t>
            </w:r>
          </w:p>
        </w:tc>
      </w:tr>
      <w:tr w14:paraId="52923D1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11" w:hRule="atLeast"/>
          <w:jc w:val="center"/>
        </w:trPr>
        <w:tc>
          <w:tcPr>
            <w:tcW w:w="443" w:type="dxa"/>
            <w:gridSpan w:val="2"/>
            <w:vMerge w:val="continue"/>
            <w:noWrap w:val="0"/>
            <w:vAlign w:val="center"/>
          </w:tcPr>
          <w:p w14:paraId="7AC6812B">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1934F1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6992D6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FE84D4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79F38A4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经责令限期改正，逾期未改正，不涉及危险性较大分部分项工程，且尚未造成安全生产事故的。</w:t>
            </w:r>
          </w:p>
        </w:tc>
        <w:tc>
          <w:tcPr>
            <w:tcW w:w="3058" w:type="dxa"/>
            <w:noWrap w:val="0"/>
            <w:vAlign w:val="center"/>
          </w:tcPr>
          <w:p w14:paraId="5B71447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对生产经营单位处5万元以上10万元以下的罚款；对其直接负责的主管人员和其他直接责任人员处1万元以上1.</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万元以下的罚款。</w:t>
            </w:r>
          </w:p>
        </w:tc>
      </w:tr>
      <w:tr w14:paraId="179339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13" w:hRule="atLeast"/>
          <w:jc w:val="center"/>
        </w:trPr>
        <w:tc>
          <w:tcPr>
            <w:tcW w:w="443" w:type="dxa"/>
            <w:gridSpan w:val="2"/>
            <w:vMerge w:val="continue"/>
            <w:noWrap w:val="0"/>
            <w:vAlign w:val="center"/>
          </w:tcPr>
          <w:p w14:paraId="75A625B8">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9815D2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7B40F7C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7B1362D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7746EC8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（1）经责令限期改正，逾期未改正，涉及危险性较大分部分项工程，且尚未造成安全生产事故的。</w:t>
            </w:r>
          </w:p>
        </w:tc>
        <w:tc>
          <w:tcPr>
            <w:tcW w:w="3058" w:type="dxa"/>
            <w:noWrap w:val="0"/>
            <w:vAlign w:val="center"/>
          </w:tcPr>
          <w:p w14:paraId="6203156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对生产经营单位处10万元以上20万元以下的罚款；对其直接负责的主管人员和其他直接责任人员处1.</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万元以上2万元以下的罚款。</w:t>
            </w:r>
          </w:p>
        </w:tc>
      </w:tr>
      <w:tr w14:paraId="12C69A5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52" w:hRule="atLeast"/>
          <w:jc w:val="center"/>
        </w:trPr>
        <w:tc>
          <w:tcPr>
            <w:tcW w:w="443" w:type="dxa"/>
            <w:gridSpan w:val="2"/>
            <w:vMerge w:val="continue"/>
            <w:noWrap w:val="0"/>
            <w:vAlign w:val="center"/>
          </w:tcPr>
          <w:p w14:paraId="51DC35E7">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0610B3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05B94F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8BD2FC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24DE00F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）经责令限期改正，逾期未改正，涉及危险性较大分部分项工程，</w:t>
            </w:r>
            <w:r>
              <w:rPr>
                <w:rFonts w:hint="eastAsia" w:ascii="仿宋_GB2312" w:hAnsi="宋体" w:eastAsia="仿宋_GB2312"/>
                <w:color w:val="auto"/>
                <w:sz w:val="13"/>
                <w:szCs w:val="13"/>
                <w:highlight w:val="none"/>
                <w:lang w:eastAsia="zh-CN"/>
              </w:rPr>
              <w:t>或者</w:t>
            </w:r>
            <w:r>
              <w:rPr>
                <w:rFonts w:hint="eastAsia" w:ascii="仿宋_GB2312" w:hAnsi="宋体" w:eastAsia="仿宋_GB2312"/>
                <w:color w:val="auto"/>
                <w:sz w:val="13"/>
                <w:szCs w:val="13"/>
                <w:highlight w:val="none"/>
              </w:rPr>
              <w:t>造成</w:t>
            </w:r>
            <w:r>
              <w:rPr>
                <w:rFonts w:hint="eastAsia" w:ascii="仿宋_GB2312" w:hAnsi="宋体" w:eastAsia="仿宋_GB2312"/>
                <w:color w:val="auto"/>
                <w:sz w:val="13"/>
                <w:szCs w:val="13"/>
                <w:highlight w:val="none"/>
                <w:lang w:val="en-US" w:eastAsia="zh-CN"/>
              </w:rPr>
              <w:t>一般</w:t>
            </w:r>
            <w:r>
              <w:rPr>
                <w:rFonts w:hint="eastAsia" w:ascii="仿宋_GB2312" w:hAnsi="宋体" w:eastAsia="仿宋_GB2312"/>
                <w:color w:val="auto"/>
                <w:sz w:val="13"/>
                <w:szCs w:val="13"/>
                <w:highlight w:val="none"/>
              </w:rPr>
              <w:t>安全生产事故的。</w:t>
            </w:r>
          </w:p>
        </w:tc>
        <w:tc>
          <w:tcPr>
            <w:tcW w:w="3058" w:type="dxa"/>
            <w:noWrap w:val="0"/>
            <w:vAlign w:val="center"/>
          </w:tcPr>
          <w:p w14:paraId="5733BE3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w:t>
            </w:r>
            <w:r>
              <w:rPr>
                <w:rFonts w:hint="eastAsia" w:ascii="仿宋_GB2312" w:hAnsi="宋体" w:eastAsia="仿宋_GB2312"/>
                <w:color w:val="auto"/>
                <w:sz w:val="13"/>
                <w:szCs w:val="13"/>
                <w:highlight w:val="none"/>
                <w:lang w:val="en-US" w:eastAsia="zh-CN"/>
              </w:rPr>
              <w:t>20</w:t>
            </w:r>
            <w:r>
              <w:rPr>
                <w:rFonts w:hint="eastAsia" w:ascii="仿宋_GB2312" w:hAnsi="宋体" w:eastAsia="仿宋_GB2312"/>
                <w:color w:val="auto"/>
                <w:sz w:val="13"/>
                <w:szCs w:val="13"/>
                <w:highlight w:val="none"/>
              </w:rPr>
              <w:t>万元罚款；</w:t>
            </w:r>
            <w:r>
              <w:rPr>
                <w:rFonts w:hint="eastAsia" w:ascii="仿宋_GB2312" w:hAnsi="宋体" w:eastAsia="仿宋_GB2312"/>
                <w:color w:val="auto"/>
                <w:sz w:val="13"/>
                <w:szCs w:val="13"/>
                <w:highlight w:val="none"/>
                <w:lang w:val="en-US" w:eastAsia="zh-CN"/>
              </w:rPr>
              <w:t>责令停业整顿60日-90日；</w:t>
            </w:r>
            <w:r>
              <w:rPr>
                <w:rFonts w:hint="eastAsia" w:ascii="仿宋_GB2312" w:hAnsi="宋体" w:eastAsia="仿宋_GB2312"/>
                <w:color w:val="auto"/>
                <w:sz w:val="13"/>
                <w:szCs w:val="13"/>
                <w:highlight w:val="none"/>
              </w:rPr>
              <w:t>对其直接负责的主管人员和其他直接责任人员处</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万元罚款。</w:t>
            </w:r>
          </w:p>
        </w:tc>
      </w:tr>
      <w:tr w14:paraId="057F35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2" w:hRule="atLeast"/>
          <w:jc w:val="center"/>
        </w:trPr>
        <w:tc>
          <w:tcPr>
            <w:tcW w:w="443" w:type="dxa"/>
            <w:gridSpan w:val="2"/>
            <w:vMerge w:val="continue"/>
            <w:noWrap w:val="0"/>
            <w:vAlign w:val="center"/>
          </w:tcPr>
          <w:p w14:paraId="09AF3628">
            <w:pPr>
              <w:keepNext w:val="0"/>
              <w:keepLines w:val="0"/>
              <w:pageBreakBefore w:val="0"/>
              <w:widowControl/>
              <w:spacing w:beforeAutospacing="0" w:afterAutospacing="0" w:line="260" w:lineRule="exact"/>
              <w:ind w:left="0" w:right="0" w:firstLine="210"/>
              <w:jc w:val="left"/>
              <w:rPr>
                <w:color w:val="auto"/>
                <w:highlight w:val="none"/>
              </w:rPr>
            </w:pPr>
          </w:p>
        </w:tc>
        <w:tc>
          <w:tcPr>
            <w:tcW w:w="1550" w:type="dxa"/>
            <w:vMerge w:val="continue"/>
            <w:noWrap w:val="0"/>
            <w:vAlign w:val="center"/>
          </w:tcPr>
          <w:p w14:paraId="196F1649">
            <w:pPr>
              <w:keepNext w:val="0"/>
              <w:keepLines w:val="0"/>
              <w:pageBreakBefore w:val="0"/>
              <w:widowControl/>
              <w:spacing w:beforeAutospacing="0" w:afterAutospacing="0" w:line="260" w:lineRule="exact"/>
              <w:ind w:left="0" w:right="0" w:firstLine="210"/>
              <w:jc w:val="left"/>
              <w:rPr>
                <w:color w:val="auto"/>
                <w:highlight w:val="none"/>
              </w:rPr>
            </w:pPr>
          </w:p>
        </w:tc>
        <w:tc>
          <w:tcPr>
            <w:tcW w:w="4820" w:type="dxa"/>
            <w:vMerge w:val="continue"/>
            <w:noWrap w:val="0"/>
            <w:vAlign w:val="center"/>
          </w:tcPr>
          <w:p w14:paraId="45825B3D">
            <w:pPr>
              <w:keepNext w:val="0"/>
              <w:keepLines w:val="0"/>
              <w:pageBreakBefore w:val="0"/>
              <w:widowControl/>
              <w:spacing w:beforeAutospacing="0" w:afterAutospacing="0" w:line="260" w:lineRule="exact"/>
              <w:ind w:left="0" w:right="0" w:firstLine="210"/>
              <w:jc w:val="left"/>
              <w:rPr>
                <w:color w:val="auto"/>
                <w:highlight w:val="none"/>
              </w:rPr>
            </w:pPr>
          </w:p>
        </w:tc>
        <w:tc>
          <w:tcPr>
            <w:tcW w:w="823" w:type="dxa"/>
            <w:vMerge w:val="continue"/>
            <w:noWrap w:val="0"/>
            <w:vAlign w:val="center"/>
          </w:tcPr>
          <w:p w14:paraId="7D874D48">
            <w:pPr>
              <w:keepNext w:val="0"/>
              <w:keepLines w:val="0"/>
              <w:pageBreakBefore w:val="0"/>
              <w:widowControl/>
              <w:spacing w:beforeAutospacing="0" w:afterAutospacing="0" w:line="260" w:lineRule="exact"/>
              <w:ind w:left="0" w:right="0" w:firstLine="210"/>
              <w:jc w:val="left"/>
              <w:rPr>
                <w:color w:val="auto"/>
                <w:highlight w:val="none"/>
              </w:rPr>
            </w:pPr>
          </w:p>
        </w:tc>
        <w:tc>
          <w:tcPr>
            <w:tcW w:w="3437" w:type="dxa"/>
            <w:gridSpan w:val="2"/>
            <w:noWrap w:val="0"/>
            <w:vAlign w:val="center"/>
          </w:tcPr>
          <w:p w14:paraId="4F8A939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）经责令限期改正，逾期未改正，涉及危险性较大分部分项工程，</w:t>
            </w:r>
            <w:r>
              <w:rPr>
                <w:rFonts w:hint="eastAsia" w:ascii="仿宋_GB2312" w:hAnsi="宋体" w:eastAsia="仿宋_GB2312"/>
                <w:color w:val="auto"/>
                <w:sz w:val="13"/>
                <w:szCs w:val="13"/>
                <w:highlight w:val="none"/>
                <w:lang w:eastAsia="zh-CN"/>
              </w:rPr>
              <w:t>或者</w:t>
            </w:r>
            <w:r>
              <w:rPr>
                <w:rFonts w:hint="eastAsia" w:ascii="仿宋_GB2312" w:hAnsi="宋体" w:eastAsia="仿宋_GB2312"/>
                <w:color w:val="auto"/>
                <w:sz w:val="13"/>
                <w:szCs w:val="13"/>
                <w:highlight w:val="none"/>
              </w:rPr>
              <w:t>造成</w:t>
            </w:r>
            <w:r>
              <w:rPr>
                <w:rFonts w:hint="eastAsia" w:ascii="仿宋_GB2312" w:hAnsi="宋体" w:eastAsia="仿宋_GB2312"/>
                <w:color w:val="auto"/>
                <w:sz w:val="13"/>
                <w:szCs w:val="13"/>
                <w:highlight w:val="none"/>
                <w:lang w:val="en-US" w:eastAsia="zh-CN"/>
              </w:rPr>
              <w:t>较大</w:t>
            </w:r>
            <w:r>
              <w:rPr>
                <w:rFonts w:hint="eastAsia" w:ascii="仿宋_GB2312" w:hAnsi="宋体" w:eastAsia="仿宋_GB2312"/>
                <w:color w:val="auto"/>
                <w:sz w:val="13"/>
                <w:szCs w:val="13"/>
                <w:highlight w:val="none"/>
              </w:rPr>
              <w:t>安全生产事故的。</w:t>
            </w:r>
          </w:p>
        </w:tc>
        <w:tc>
          <w:tcPr>
            <w:tcW w:w="3058" w:type="dxa"/>
            <w:noWrap w:val="0"/>
            <w:vAlign w:val="center"/>
          </w:tcPr>
          <w:p w14:paraId="46DF9F64">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w:t>
            </w:r>
            <w:r>
              <w:rPr>
                <w:rFonts w:hint="eastAsia" w:ascii="仿宋_GB2312" w:hAnsi="宋体" w:eastAsia="仿宋_GB2312"/>
                <w:color w:val="auto"/>
                <w:sz w:val="13"/>
                <w:szCs w:val="13"/>
                <w:highlight w:val="none"/>
                <w:lang w:val="en-US" w:eastAsia="zh-CN"/>
              </w:rPr>
              <w:t>20万元</w:t>
            </w:r>
            <w:r>
              <w:rPr>
                <w:rFonts w:hint="eastAsia" w:ascii="仿宋_GB2312" w:hAnsi="宋体" w:eastAsia="仿宋_GB2312"/>
                <w:color w:val="auto"/>
                <w:sz w:val="13"/>
                <w:szCs w:val="13"/>
                <w:highlight w:val="none"/>
              </w:rPr>
              <w:t>罚款；</w:t>
            </w:r>
            <w:r>
              <w:rPr>
                <w:rFonts w:hint="eastAsia" w:ascii="仿宋_GB2312" w:hAnsi="宋体" w:eastAsia="仿宋_GB2312"/>
                <w:color w:val="auto"/>
                <w:sz w:val="13"/>
                <w:szCs w:val="13"/>
                <w:highlight w:val="none"/>
                <w:lang w:val="en-US" w:eastAsia="zh-CN"/>
              </w:rPr>
              <w:t>责令停业整顿90日-120日；</w:t>
            </w:r>
            <w:r>
              <w:rPr>
                <w:rFonts w:hint="eastAsia" w:ascii="仿宋_GB2312" w:hAnsi="宋体" w:eastAsia="仿宋_GB2312"/>
                <w:color w:val="auto"/>
                <w:sz w:val="13"/>
                <w:szCs w:val="13"/>
                <w:highlight w:val="none"/>
              </w:rPr>
              <w:t>对其直接负责的主管人员和其他直接责任人员处</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万元以下的罚款。</w:t>
            </w:r>
          </w:p>
        </w:tc>
      </w:tr>
      <w:tr w14:paraId="21A49EE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18" w:hRule="atLeast"/>
          <w:jc w:val="center"/>
        </w:trPr>
        <w:tc>
          <w:tcPr>
            <w:tcW w:w="443" w:type="dxa"/>
            <w:gridSpan w:val="2"/>
            <w:vMerge w:val="continue"/>
            <w:noWrap w:val="0"/>
            <w:vAlign w:val="center"/>
          </w:tcPr>
          <w:p w14:paraId="40432DE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1550" w:type="dxa"/>
            <w:vMerge w:val="continue"/>
            <w:noWrap w:val="0"/>
            <w:vAlign w:val="center"/>
          </w:tcPr>
          <w:p w14:paraId="0B3155B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3BDED983">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823" w:type="dxa"/>
            <w:vMerge w:val="continue"/>
            <w:noWrap w:val="0"/>
            <w:vAlign w:val="center"/>
          </w:tcPr>
          <w:p w14:paraId="2E8BA584">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3437" w:type="dxa"/>
            <w:gridSpan w:val="2"/>
            <w:noWrap w:val="0"/>
            <w:vAlign w:val="center"/>
          </w:tcPr>
          <w:p w14:paraId="1290E18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rPr>
              <w:t>）经责令限期改正，逾期未改正，涉及危险性较大分部分项工程，</w:t>
            </w:r>
            <w:r>
              <w:rPr>
                <w:rFonts w:hint="eastAsia" w:ascii="仿宋_GB2312" w:hAnsi="宋体" w:eastAsia="仿宋_GB2312"/>
                <w:color w:val="auto"/>
                <w:sz w:val="13"/>
                <w:szCs w:val="13"/>
                <w:highlight w:val="none"/>
                <w:lang w:eastAsia="zh-CN"/>
              </w:rPr>
              <w:t>或者</w:t>
            </w:r>
            <w:r>
              <w:rPr>
                <w:rFonts w:hint="eastAsia" w:ascii="仿宋_GB2312" w:hAnsi="宋体" w:eastAsia="仿宋_GB2312"/>
                <w:color w:val="auto"/>
                <w:sz w:val="13"/>
                <w:szCs w:val="13"/>
                <w:highlight w:val="none"/>
              </w:rPr>
              <w:t>造成</w:t>
            </w:r>
            <w:r>
              <w:rPr>
                <w:rFonts w:hint="eastAsia" w:ascii="仿宋_GB2312" w:hAnsi="宋体" w:eastAsia="仿宋_GB2312"/>
                <w:color w:val="auto"/>
                <w:sz w:val="13"/>
                <w:szCs w:val="13"/>
                <w:highlight w:val="none"/>
                <w:lang w:val="en-US" w:eastAsia="zh-CN"/>
              </w:rPr>
              <w:t>重大大</w:t>
            </w:r>
            <w:r>
              <w:rPr>
                <w:rFonts w:hint="eastAsia" w:ascii="仿宋_GB2312" w:hAnsi="宋体" w:eastAsia="仿宋_GB2312"/>
                <w:color w:val="auto"/>
                <w:sz w:val="13"/>
                <w:szCs w:val="13"/>
                <w:highlight w:val="none"/>
              </w:rPr>
              <w:t>安全生产事故的。</w:t>
            </w:r>
          </w:p>
        </w:tc>
        <w:tc>
          <w:tcPr>
            <w:tcW w:w="3058" w:type="dxa"/>
            <w:noWrap w:val="0"/>
            <w:vAlign w:val="center"/>
          </w:tcPr>
          <w:p w14:paraId="17772742">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w:t>
            </w:r>
            <w:r>
              <w:rPr>
                <w:rFonts w:hint="eastAsia" w:ascii="仿宋_GB2312" w:hAnsi="宋体" w:eastAsia="仿宋_GB2312"/>
                <w:color w:val="auto"/>
                <w:sz w:val="13"/>
                <w:szCs w:val="13"/>
                <w:highlight w:val="none"/>
                <w:lang w:val="en-US" w:eastAsia="zh-CN"/>
              </w:rPr>
              <w:t>20万元</w:t>
            </w:r>
            <w:r>
              <w:rPr>
                <w:rFonts w:hint="eastAsia" w:ascii="仿宋_GB2312" w:hAnsi="宋体" w:eastAsia="仿宋_GB2312"/>
                <w:color w:val="auto"/>
                <w:sz w:val="13"/>
                <w:szCs w:val="13"/>
                <w:highlight w:val="none"/>
              </w:rPr>
              <w:t>罚款；</w:t>
            </w:r>
            <w:r>
              <w:rPr>
                <w:rFonts w:hint="eastAsia" w:ascii="仿宋_GB2312" w:hAnsi="宋体" w:eastAsia="仿宋_GB2312"/>
                <w:color w:val="auto"/>
                <w:sz w:val="13"/>
                <w:szCs w:val="13"/>
                <w:highlight w:val="none"/>
                <w:lang w:val="en-US" w:eastAsia="zh-CN"/>
              </w:rPr>
              <w:t>责令停业整顿120日-180日；</w:t>
            </w:r>
            <w:r>
              <w:rPr>
                <w:rFonts w:hint="eastAsia" w:ascii="仿宋_GB2312" w:hAnsi="宋体" w:eastAsia="仿宋_GB2312"/>
                <w:color w:val="auto"/>
                <w:sz w:val="13"/>
                <w:szCs w:val="13"/>
                <w:highlight w:val="none"/>
              </w:rPr>
              <w:t>对其直接负责的主管人员和其他直接责任人员处</w:t>
            </w:r>
            <w:r>
              <w:rPr>
                <w:rFonts w:hint="eastAsia" w:ascii="仿宋_GB2312" w:hAnsi="宋体" w:eastAsia="仿宋_GB2312"/>
                <w:color w:val="auto"/>
                <w:sz w:val="13"/>
                <w:szCs w:val="13"/>
                <w:highlight w:val="none"/>
                <w:lang w:val="en-US" w:eastAsia="zh-CN"/>
              </w:rPr>
              <w:t>2万元</w:t>
            </w:r>
            <w:r>
              <w:rPr>
                <w:rFonts w:hint="eastAsia" w:ascii="仿宋_GB2312" w:hAnsi="宋体" w:eastAsia="仿宋_GB2312"/>
                <w:color w:val="auto"/>
                <w:sz w:val="13"/>
                <w:szCs w:val="13"/>
                <w:highlight w:val="none"/>
              </w:rPr>
              <w:t>罚款。</w:t>
            </w:r>
          </w:p>
        </w:tc>
      </w:tr>
      <w:tr w14:paraId="55BDA3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2" w:hRule="atLeast"/>
          <w:jc w:val="center"/>
        </w:trPr>
        <w:tc>
          <w:tcPr>
            <w:tcW w:w="443" w:type="dxa"/>
            <w:gridSpan w:val="2"/>
            <w:vMerge w:val="continue"/>
            <w:noWrap w:val="0"/>
            <w:vAlign w:val="center"/>
          </w:tcPr>
          <w:p w14:paraId="41C625C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1550" w:type="dxa"/>
            <w:vMerge w:val="continue"/>
            <w:noWrap w:val="0"/>
            <w:vAlign w:val="center"/>
          </w:tcPr>
          <w:p w14:paraId="05C2E98A">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6075CED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823" w:type="dxa"/>
            <w:vMerge w:val="continue"/>
            <w:noWrap w:val="0"/>
            <w:vAlign w:val="center"/>
          </w:tcPr>
          <w:p w14:paraId="3B2620A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3437" w:type="dxa"/>
            <w:gridSpan w:val="2"/>
            <w:noWrap w:val="0"/>
            <w:vAlign w:val="center"/>
          </w:tcPr>
          <w:p w14:paraId="280C332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）经责令限期改正，逾期未改正，涉及危险性较大分部分项工程，</w:t>
            </w:r>
            <w:r>
              <w:rPr>
                <w:rFonts w:hint="eastAsia" w:ascii="仿宋_GB2312" w:hAnsi="宋体" w:eastAsia="仿宋_GB2312"/>
                <w:color w:val="auto"/>
                <w:sz w:val="13"/>
                <w:szCs w:val="13"/>
                <w:highlight w:val="none"/>
                <w:lang w:eastAsia="zh-CN"/>
              </w:rPr>
              <w:t>或者</w:t>
            </w:r>
            <w:r>
              <w:rPr>
                <w:rFonts w:hint="eastAsia" w:ascii="仿宋_GB2312" w:hAnsi="宋体" w:eastAsia="仿宋_GB2312"/>
                <w:color w:val="auto"/>
                <w:sz w:val="13"/>
                <w:szCs w:val="13"/>
                <w:highlight w:val="none"/>
              </w:rPr>
              <w:t>造成</w:t>
            </w:r>
            <w:r>
              <w:rPr>
                <w:rFonts w:hint="eastAsia" w:ascii="仿宋_GB2312" w:hAnsi="宋体" w:eastAsia="仿宋_GB2312"/>
                <w:color w:val="auto"/>
                <w:sz w:val="13"/>
                <w:szCs w:val="13"/>
                <w:highlight w:val="none"/>
                <w:lang w:val="en-US" w:eastAsia="zh-CN"/>
              </w:rPr>
              <w:t>特别重大</w:t>
            </w:r>
            <w:r>
              <w:rPr>
                <w:rFonts w:hint="eastAsia" w:ascii="仿宋_GB2312" w:hAnsi="宋体" w:eastAsia="仿宋_GB2312"/>
                <w:color w:val="auto"/>
                <w:sz w:val="13"/>
                <w:szCs w:val="13"/>
                <w:highlight w:val="none"/>
              </w:rPr>
              <w:t>安全生产事故的。</w:t>
            </w:r>
          </w:p>
        </w:tc>
        <w:tc>
          <w:tcPr>
            <w:tcW w:w="3058" w:type="dxa"/>
            <w:noWrap w:val="0"/>
            <w:vAlign w:val="center"/>
          </w:tcPr>
          <w:p w14:paraId="1661211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对生产经营单位处20万元的罚款；责令停业整顿</w:t>
            </w:r>
            <w:r>
              <w:rPr>
                <w:rFonts w:hint="eastAsia" w:ascii="仿宋_GB2312" w:hAnsi="宋体" w:eastAsia="仿宋_GB2312"/>
                <w:color w:val="auto"/>
                <w:sz w:val="13"/>
                <w:szCs w:val="13"/>
                <w:highlight w:val="none"/>
                <w:lang w:val="en-US" w:eastAsia="zh-CN"/>
              </w:rPr>
              <w:t>180日</w:t>
            </w:r>
            <w:r>
              <w:rPr>
                <w:rFonts w:hint="eastAsia" w:ascii="仿宋_GB2312" w:hAnsi="宋体" w:eastAsia="仿宋_GB2312"/>
                <w:color w:val="auto"/>
                <w:sz w:val="13"/>
                <w:szCs w:val="13"/>
                <w:highlight w:val="none"/>
              </w:rPr>
              <w:t>，对其直接负责的主管人员和其他直接责任人员处2万元罚款。</w:t>
            </w:r>
          </w:p>
        </w:tc>
      </w:tr>
      <w:tr w14:paraId="35D07F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3613CEB4">
            <w:pPr>
              <w:keepNext w:val="0"/>
              <w:keepLines w:val="0"/>
              <w:pageBreakBefore w:val="0"/>
              <w:widowControl/>
              <w:suppressLineNumbers w:val="0"/>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27</w:t>
            </w:r>
          </w:p>
        </w:tc>
        <w:tc>
          <w:tcPr>
            <w:tcW w:w="1550" w:type="dxa"/>
            <w:vMerge w:val="restart"/>
            <w:noWrap w:val="0"/>
            <w:vAlign w:val="center"/>
          </w:tcPr>
          <w:p w14:paraId="33A59029">
            <w:pPr>
              <w:keepNext w:val="0"/>
              <w:keepLines w:val="0"/>
              <w:pageBreakBefore w:val="0"/>
              <w:widowControl/>
              <w:spacing w:beforeAutospacing="0" w:afterAutospacing="0" w:line="260" w:lineRule="exact"/>
              <w:ind w:left="0" w:right="0" w:firstLine="195"/>
              <w:jc w:val="left"/>
              <w:rPr>
                <w:rFonts w:ascii="仿宋_GB2312" w:hAnsi="宋体" w:eastAsia="仿宋_GB2312"/>
                <w:color w:val="auto"/>
                <w:sz w:val="13"/>
                <w:szCs w:val="13"/>
                <w:highlight w:val="none"/>
              </w:rPr>
            </w:pPr>
          </w:p>
          <w:p w14:paraId="294875B6">
            <w:pPr>
              <w:keepNext w:val="0"/>
              <w:keepLines w:val="0"/>
              <w:pageBreakBefore w:val="0"/>
              <w:widowControl/>
              <w:spacing w:beforeAutospacing="0" w:afterAutospacing="0" w:line="260" w:lineRule="exact"/>
              <w:ind w:left="0" w:right="0" w:firstLine="19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施工单位未按照规定在施工起重机械和整体提升脚手架、模板等自升式架设设施验收合格后登记</w:t>
            </w:r>
          </w:p>
        </w:tc>
        <w:tc>
          <w:tcPr>
            <w:tcW w:w="4820" w:type="dxa"/>
            <w:vMerge w:val="restart"/>
            <w:noWrap w:val="0"/>
            <w:vAlign w:val="center"/>
          </w:tcPr>
          <w:p w14:paraId="4AC81ED8">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5A1FC62D">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第六十二条</w:t>
            </w:r>
            <w:r>
              <w:rPr>
                <w:rFonts w:ascii="仿宋_GB2312" w:hAnsi="宋体" w:eastAsia="仿宋_GB2312"/>
                <w:color w:val="auto"/>
                <w:sz w:val="13"/>
                <w:szCs w:val="13"/>
                <w:highlight w:val="none"/>
              </w:rPr>
              <w:t>第</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五</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14:paraId="7A2F9F5B">
            <w:pPr>
              <w:keepNext w:val="0"/>
              <w:keepLines w:val="0"/>
              <w:pageBreakBefore w:val="0"/>
              <w:numPr>
                <w:ilvl w:val="0"/>
                <w:numId w:val="0"/>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stheme="minorBidi"/>
                <w:color w:val="auto"/>
                <w:sz w:val="13"/>
                <w:szCs w:val="13"/>
                <w:highlight w:val="none"/>
                <w:lang w:val="en-US" w:eastAsia="zh-CN" w:bidi="ar-SA"/>
              </w:rPr>
              <w:t>(五)</w:t>
            </w:r>
            <w:r>
              <w:rPr>
                <w:rFonts w:hint="eastAsia" w:ascii="仿宋_GB2312" w:hAnsi="宋体" w:eastAsia="仿宋_GB2312"/>
                <w:color w:val="auto"/>
                <w:sz w:val="13"/>
                <w:szCs w:val="13"/>
                <w:highlight w:val="none"/>
              </w:rPr>
              <w:t>未按照规定在施工起重机械和整体提升脚手架、模板等自升式架设设施验收合格后登记的；</w:t>
            </w:r>
          </w:p>
          <w:p w14:paraId="2313B227">
            <w:pPr>
              <w:keepNext w:val="0"/>
              <w:keepLines w:val="0"/>
              <w:pageBreakBefore w:val="0"/>
              <w:numPr>
                <w:ilvl w:val="0"/>
                <w:numId w:val="0"/>
              </w:numPr>
              <w:spacing w:beforeAutospacing="0" w:afterAutospacing="0" w:line="260" w:lineRule="exact"/>
              <w:ind w:left="0" w:right="0"/>
              <w:jc w:val="left"/>
              <w:rPr>
                <w:rFonts w:hint="eastAsia" w:ascii="仿宋_GB2312" w:hAnsi="宋体" w:eastAsia="仿宋_GB2312"/>
                <w:color w:val="auto"/>
                <w:sz w:val="13"/>
                <w:szCs w:val="13"/>
                <w:highlight w:val="none"/>
                <w:lang w:val="en-US" w:eastAsia="zh-CN"/>
              </w:rPr>
            </w:pPr>
          </w:p>
          <w:p w14:paraId="796207DF">
            <w:pPr>
              <w:keepNext w:val="0"/>
              <w:keepLines w:val="0"/>
              <w:pageBreakBefore w:val="0"/>
              <w:numPr>
                <w:ilvl w:val="0"/>
                <w:numId w:val="0"/>
              </w:numPr>
              <w:spacing w:beforeAutospacing="0" w:afterAutospacing="0" w:line="260" w:lineRule="exact"/>
              <w:ind w:left="0" w:right="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《建筑起重机械安全监督管理规定》</w:t>
            </w:r>
          </w:p>
          <w:p w14:paraId="066532F1">
            <w:pPr>
              <w:keepNext w:val="0"/>
              <w:keepLines w:val="0"/>
              <w:pageBreakBefore w:val="0"/>
              <w:numPr>
                <w:ilvl w:val="0"/>
                <w:numId w:val="0"/>
              </w:numPr>
              <w:spacing w:beforeAutospacing="0" w:afterAutospacing="0" w:line="260" w:lineRule="exact"/>
              <w:ind w:left="0" w:right="0" w:firstLine="260"/>
              <w:jc w:val="left"/>
              <w:rPr>
                <w:rFonts w:hint="default" w:ascii="仿宋_GB2312" w:hAnsi="宋体" w:eastAsia="仿宋_GB2312"/>
                <w:color w:val="auto"/>
                <w:sz w:val="13"/>
                <w:szCs w:val="13"/>
                <w:highlight w:val="none"/>
                <w:lang w:val="en-US" w:eastAsia="zh-CN"/>
              </w:rPr>
            </w:pPr>
            <w:r>
              <w:rPr>
                <w:rFonts w:hint="default" w:ascii="仿宋_GB2312" w:hAnsi="宋体" w:eastAsia="仿宋_GB2312"/>
                <w:color w:val="auto"/>
                <w:sz w:val="13"/>
                <w:szCs w:val="13"/>
                <w:highlight w:val="none"/>
                <w:lang w:val="en-US" w:eastAsia="zh-CN"/>
              </w:rPr>
              <w:t>第二十八条　违反本规定，出租单位、自购建筑起重机械的使用单位，有下列行为之一的，由县级以上地方人民政府建设主管部门责令限期改正，予以警告，并处以5000元以上1万元以下罚款：</w:t>
            </w:r>
          </w:p>
          <w:p w14:paraId="1B5AC257">
            <w:pPr>
              <w:keepNext w:val="0"/>
              <w:keepLines w:val="0"/>
              <w:pageBreakBefore w:val="0"/>
              <w:numPr>
                <w:ilvl w:val="0"/>
                <w:numId w:val="0"/>
              </w:numPr>
              <w:spacing w:beforeAutospacing="0" w:afterAutospacing="0" w:line="260" w:lineRule="exact"/>
              <w:ind w:left="0" w:right="0" w:firstLine="260"/>
              <w:jc w:val="left"/>
              <w:rPr>
                <w:rFonts w:hint="default" w:ascii="仿宋_GB2312" w:hAnsi="宋体" w:eastAsia="仿宋_GB2312"/>
                <w:color w:val="auto"/>
                <w:sz w:val="13"/>
                <w:szCs w:val="13"/>
                <w:highlight w:val="none"/>
                <w:lang w:val="en-US" w:eastAsia="zh-CN"/>
              </w:rPr>
            </w:pPr>
            <w:r>
              <w:rPr>
                <w:rFonts w:hint="default" w:ascii="仿宋_GB2312" w:hAnsi="宋体" w:eastAsia="仿宋_GB2312"/>
                <w:color w:val="auto"/>
                <w:sz w:val="13"/>
                <w:szCs w:val="13"/>
                <w:highlight w:val="none"/>
                <w:lang w:val="en-US" w:eastAsia="zh-CN"/>
              </w:rPr>
              <w:t>（一）未按照规定办理备案的；</w:t>
            </w:r>
          </w:p>
          <w:p w14:paraId="7735090E">
            <w:pPr>
              <w:keepNext w:val="0"/>
              <w:keepLines w:val="0"/>
              <w:pageBreakBefore w:val="0"/>
              <w:numPr>
                <w:ilvl w:val="0"/>
                <w:numId w:val="0"/>
              </w:numPr>
              <w:spacing w:beforeAutospacing="0" w:afterAutospacing="0" w:line="260" w:lineRule="exact"/>
              <w:ind w:left="0" w:right="0" w:firstLine="260"/>
              <w:jc w:val="left"/>
              <w:rPr>
                <w:rFonts w:hint="default" w:ascii="仿宋_GB2312" w:hAnsi="宋体" w:eastAsia="仿宋_GB2312"/>
                <w:color w:val="auto"/>
                <w:sz w:val="13"/>
                <w:szCs w:val="13"/>
                <w:highlight w:val="none"/>
                <w:lang w:val="en-US" w:eastAsia="zh-CN"/>
              </w:rPr>
            </w:pPr>
            <w:r>
              <w:rPr>
                <w:rFonts w:hint="default" w:ascii="仿宋_GB2312" w:hAnsi="宋体" w:eastAsia="仿宋_GB2312"/>
                <w:color w:val="auto"/>
                <w:sz w:val="13"/>
                <w:szCs w:val="13"/>
                <w:highlight w:val="none"/>
                <w:lang w:val="en-US" w:eastAsia="zh-CN"/>
              </w:rPr>
              <w:t>（二）未按照规定办理注销手续的；</w:t>
            </w:r>
          </w:p>
          <w:p w14:paraId="31567A2E">
            <w:pPr>
              <w:keepNext w:val="0"/>
              <w:keepLines w:val="0"/>
              <w:pageBreakBefore w:val="0"/>
              <w:numPr>
                <w:ilvl w:val="0"/>
                <w:numId w:val="0"/>
              </w:numPr>
              <w:spacing w:beforeAutospacing="0" w:afterAutospacing="0" w:line="260" w:lineRule="exact"/>
              <w:ind w:left="0" w:right="0" w:firstLine="260"/>
              <w:jc w:val="left"/>
              <w:rPr>
                <w:rFonts w:hint="default" w:ascii="仿宋_GB2312" w:hAnsi="宋体" w:eastAsia="仿宋_GB2312"/>
                <w:color w:val="auto"/>
                <w:sz w:val="13"/>
                <w:szCs w:val="13"/>
                <w:highlight w:val="none"/>
                <w:lang w:val="en-US" w:eastAsia="zh-CN"/>
              </w:rPr>
            </w:pPr>
            <w:r>
              <w:rPr>
                <w:rFonts w:hint="default" w:ascii="仿宋_GB2312" w:hAnsi="宋体" w:eastAsia="仿宋_GB2312"/>
                <w:color w:val="auto"/>
                <w:sz w:val="13"/>
                <w:szCs w:val="13"/>
                <w:highlight w:val="none"/>
                <w:lang w:val="en-US" w:eastAsia="zh-CN"/>
              </w:rPr>
              <w:t>（三）未按照规定建立建筑起重机械安全技术档案的。</w:t>
            </w:r>
          </w:p>
          <w:p w14:paraId="2D0D419D">
            <w:pPr>
              <w:keepNext w:val="0"/>
              <w:keepLines w:val="0"/>
              <w:pageBreakBefore w:val="0"/>
              <w:numPr>
                <w:ilvl w:val="0"/>
                <w:numId w:val="0"/>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p>
          <w:p w14:paraId="421651F6">
            <w:pPr>
              <w:keepNext w:val="0"/>
              <w:keepLines w:val="0"/>
              <w:pageBreakBefore w:val="0"/>
              <w:numPr>
                <w:ilvl w:val="0"/>
                <w:numId w:val="0"/>
              </w:numPr>
              <w:spacing w:beforeAutospacing="0" w:afterAutospacing="0" w:line="260" w:lineRule="exact"/>
              <w:ind w:left="0" w:right="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w:t>
            </w:r>
            <w:r>
              <w:rPr>
                <w:rFonts w:hint="eastAsia" w:ascii="仿宋_GB2312" w:hAnsi="宋体" w:eastAsia="仿宋_GB2312"/>
                <w:color w:val="auto"/>
                <w:sz w:val="13"/>
                <w:szCs w:val="13"/>
                <w:highlight w:val="none"/>
              </w:rPr>
              <w:t>整体提升脚手架、模板等自升式架设设施</w:t>
            </w:r>
            <w:r>
              <w:rPr>
                <w:rFonts w:hint="eastAsia" w:ascii="仿宋_GB2312" w:hAnsi="宋体" w:eastAsia="仿宋_GB2312"/>
                <w:color w:val="auto"/>
                <w:sz w:val="13"/>
                <w:szCs w:val="13"/>
                <w:highlight w:val="none"/>
                <w:lang w:val="en-US" w:eastAsia="zh-CN"/>
              </w:rPr>
              <w:t>未登记的参照《建筑起重机械安全监督管理规定》</w:t>
            </w:r>
            <w:r>
              <w:rPr>
                <w:rFonts w:hint="default" w:ascii="仿宋_GB2312" w:hAnsi="宋体" w:eastAsia="仿宋_GB2312"/>
                <w:color w:val="auto"/>
                <w:sz w:val="13"/>
                <w:szCs w:val="13"/>
                <w:highlight w:val="none"/>
                <w:lang w:val="en-US" w:eastAsia="zh-CN"/>
              </w:rPr>
              <w:t>第二十八条</w:t>
            </w:r>
            <w:r>
              <w:rPr>
                <w:rFonts w:hint="eastAsia" w:ascii="仿宋_GB2312" w:hAnsi="宋体" w:eastAsia="仿宋_GB2312"/>
                <w:color w:val="auto"/>
                <w:sz w:val="13"/>
                <w:szCs w:val="13"/>
                <w:highlight w:val="none"/>
                <w:lang w:val="en-US" w:eastAsia="zh-CN"/>
              </w:rPr>
              <w:t>处罚</w:t>
            </w:r>
          </w:p>
          <w:p w14:paraId="6D57D841">
            <w:pPr>
              <w:keepNext w:val="0"/>
              <w:keepLines w:val="0"/>
              <w:pageBreakBefore w:val="0"/>
              <w:numPr>
                <w:ilvl w:val="0"/>
                <w:numId w:val="0"/>
              </w:numPr>
              <w:spacing w:beforeAutospacing="0" w:afterAutospacing="0" w:line="260" w:lineRule="exact"/>
              <w:ind w:left="0" w:right="0" w:firstLine="260"/>
              <w:jc w:val="left"/>
              <w:rPr>
                <w:rFonts w:hint="default" w:ascii="仿宋_GB2312" w:hAnsi="宋体" w:eastAsia="仿宋_GB2312"/>
                <w:color w:val="auto"/>
                <w:sz w:val="13"/>
                <w:szCs w:val="13"/>
                <w:highlight w:val="none"/>
                <w:lang w:val="en-US" w:eastAsia="zh-CN"/>
              </w:rPr>
            </w:pPr>
          </w:p>
        </w:tc>
        <w:tc>
          <w:tcPr>
            <w:tcW w:w="823" w:type="dxa"/>
            <w:noWrap w:val="0"/>
            <w:vAlign w:val="center"/>
          </w:tcPr>
          <w:p w14:paraId="5C1392C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FC0CD0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1台施工起重机械和整体提升脚手架、模板等自升式架设设施验收合格后未登记的。</w:t>
            </w:r>
          </w:p>
        </w:tc>
        <w:tc>
          <w:tcPr>
            <w:tcW w:w="3058" w:type="dxa"/>
            <w:noWrap w:val="0"/>
            <w:vAlign w:val="center"/>
          </w:tcPr>
          <w:p w14:paraId="70FDE84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val="en-US" w:eastAsia="zh-CN"/>
              </w:rPr>
              <w:t>警告</w:t>
            </w:r>
            <w:r>
              <w:rPr>
                <w:rFonts w:hint="eastAsia" w:ascii="仿宋_GB2312" w:hAnsi="宋体" w:eastAsia="仿宋_GB2312"/>
                <w:color w:val="auto"/>
                <w:sz w:val="13"/>
                <w:szCs w:val="13"/>
                <w:highlight w:val="none"/>
              </w:rPr>
              <w:t>并处</w:t>
            </w:r>
            <w:r>
              <w:rPr>
                <w:rFonts w:hint="eastAsia" w:ascii="仿宋_GB2312" w:hAnsi="宋体" w:eastAsia="仿宋_GB2312"/>
                <w:color w:val="auto"/>
                <w:sz w:val="13"/>
                <w:szCs w:val="13"/>
                <w:highlight w:val="none"/>
                <w:lang w:val="en-US" w:eastAsia="zh-CN"/>
              </w:rPr>
              <w:t>5千</w:t>
            </w:r>
            <w:r>
              <w:rPr>
                <w:rFonts w:hint="eastAsia" w:ascii="仿宋_GB2312" w:hAnsi="宋体" w:eastAsia="仿宋_GB2312"/>
                <w:color w:val="auto"/>
                <w:sz w:val="13"/>
                <w:szCs w:val="13"/>
                <w:highlight w:val="none"/>
              </w:rPr>
              <w:t>元罚款。</w:t>
            </w:r>
          </w:p>
        </w:tc>
      </w:tr>
      <w:tr w14:paraId="682B29E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3A91D572">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D0FCE2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7DBDA97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661D1A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95AF58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2台施工起重机械和整体提升脚手架、模板等自升式架设设施验收合格后未登记的。</w:t>
            </w:r>
          </w:p>
        </w:tc>
        <w:tc>
          <w:tcPr>
            <w:tcW w:w="3058" w:type="dxa"/>
            <w:noWrap w:val="0"/>
            <w:vAlign w:val="center"/>
          </w:tcPr>
          <w:p w14:paraId="7782DC1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val="en-US" w:eastAsia="zh-CN"/>
              </w:rPr>
              <w:t>警告</w:t>
            </w:r>
            <w:r>
              <w:rPr>
                <w:rFonts w:hint="eastAsia" w:ascii="仿宋_GB2312" w:hAnsi="宋体" w:eastAsia="仿宋_GB2312"/>
                <w:color w:val="auto"/>
                <w:sz w:val="13"/>
                <w:szCs w:val="13"/>
                <w:highlight w:val="none"/>
              </w:rPr>
              <w:t>并处</w:t>
            </w:r>
            <w:r>
              <w:rPr>
                <w:rFonts w:hint="eastAsia" w:ascii="仿宋_GB2312" w:hAnsi="宋体" w:eastAsia="仿宋_GB2312"/>
                <w:color w:val="auto"/>
                <w:sz w:val="13"/>
                <w:szCs w:val="13"/>
                <w:highlight w:val="none"/>
                <w:lang w:val="en-US" w:eastAsia="zh-CN"/>
              </w:rPr>
              <w:t>5千</w:t>
            </w:r>
            <w:r>
              <w:rPr>
                <w:rFonts w:hint="eastAsia" w:ascii="仿宋_GB2312" w:hAnsi="宋体" w:eastAsia="仿宋_GB2312"/>
                <w:color w:val="auto"/>
                <w:sz w:val="13"/>
                <w:szCs w:val="13"/>
                <w:highlight w:val="none"/>
              </w:rPr>
              <w:t>元以上</w:t>
            </w:r>
            <w:r>
              <w:rPr>
                <w:rFonts w:hint="eastAsia" w:ascii="仿宋_GB2312" w:hAnsi="宋体" w:eastAsia="仿宋_GB2312"/>
                <w:color w:val="auto"/>
                <w:sz w:val="13"/>
                <w:szCs w:val="13"/>
                <w:highlight w:val="none"/>
                <w:lang w:val="en-US" w:eastAsia="zh-CN"/>
              </w:rPr>
              <w:t>1</w:t>
            </w:r>
            <w:r>
              <w:rPr>
                <w:rFonts w:hint="eastAsia" w:ascii="仿宋_GB2312" w:hAnsi="宋体" w:eastAsia="仿宋_GB2312"/>
                <w:color w:val="auto"/>
                <w:sz w:val="13"/>
                <w:szCs w:val="13"/>
                <w:highlight w:val="none"/>
              </w:rPr>
              <w:t>万元以下的罚款。</w:t>
            </w:r>
          </w:p>
        </w:tc>
      </w:tr>
      <w:tr w14:paraId="4DEC9D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32" w:hRule="atLeast"/>
          <w:jc w:val="center"/>
        </w:trPr>
        <w:tc>
          <w:tcPr>
            <w:tcW w:w="443" w:type="dxa"/>
            <w:gridSpan w:val="2"/>
            <w:vMerge w:val="continue"/>
            <w:noWrap w:val="0"/>
            <w:vAlign w:val="center"/>
          </w:tcPr>
          <w:p w14:paraId="788AD1F8">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F55A50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65B07EA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5A8345D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7DE2BB5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3台以上施工起重机械和整体提升脚手架、模板等自升式架设设施验收合格后未登记或发生安全事故的。</w:t>
            </w:r>
          </w:p>
        </w:tc>
        <w:tc>
          <w:tcPr>
            <w:tcW w:w="3058" w:type="dxa"/>
            <w:noWrap w:val="0"/>
            <w:vAlign w:val="center"/>
          </w:tcPr>
          <w:p w14:paraId="1BDCE0A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val="en-US" w:eastAsia="zh-CN"/>
              </w:rPr>
              <w:t>警告</w:t>
            </w:r>
            <w:r>
              <w:rPr>
                <w:rFonts w:hint="eastAsia" w:ascii="仿宋_GB2312" w:hAnsi="宋体" w:eastAsia="仿宋_GB2312"/>
                <w:color w:val="auto"/>
                <w:sz w:val="13"/>
                <w:szCs w:val="13"/>
                <w:highlight w:val="none"/>
              </w:rPr>
              <w:t>并处处</w:t>
            </w:r>
            <w:r>
              <w:rPr>
                <w:rFonts w:hint="eastAsia" w:ascii="仿宋_GB2312" w:hAnsi="宋体" w:eastAsia="仿宋_GB2312"/>
                <w:color w:val="auto"/>
                <w:sz w:val="13"/>
                <w:szCs w:val="13"/>
                <w:highlight w:val="none"/>
                <w:lang w:val="en-US" w:eastAsia="zh-CN"/>
              </w:rPr>
              <w:t>1</w:t>
            </w:r>
            <w:r>
              <w:rPr>
                <w:rFonts w:hint="eastAsia" w:ascii="仿宋_GB2312" w:hAnsi="宋体" w:eastAsia="仿宋_GB2312"/>
                <w:color w:val="auto"/>
                <w:sz w:val="13"/>
                <w:szCs w:val="13"/>
                <w:highlight w:val="none"/>
              </w:rPr>
              <w:t>万元罚款。</w:t>
            </w:r>
          </w:p>
        </w:tc>
      </w:tr>
      <w:tr w14:paraId="01E3CA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0" w:hRule="atLeast"/>
          <w:jc w:val="center"/>
        </w:trPr>
        <w:tc>
          <w:tcPr>
            <w:tcW w:w="443" w:type="dxa"/>
            <w:gridSpan w:val="2"/>
            <w:vMerge w:val="restart"/>
            <w:noWrap w:val="0"/>
            <w:vAlign w:val="center"/>
          </w:tcPr>
          <w:p w14:paraId="1F8B4474">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28</w:t>
            </w:r>
          </w:p>
        </w:tc>
        <w:tc>
          <w:tcPr>
            <w:tcW w:w="1550" w:type="dxa"/>
            <w:vMerge w:val="restart"/>
            <w:noWrap w:val="0"/>
            <w:vAlign w:val="center"/>
          </w:tcPr>
          <w:p w14:paraId="30CD9B8A">
            <w:pPr>
              <w:keepNext w:val="0"/>
              <w:keepLines w:val="0"/>
              <w:pageBreakBefore w:val="0"/>
              <w:widowControl/>
              <w:spacing w:beforeAutospacing="0" w:afterAutospacing="0" w:line="260" w:lineRule="exact"/>
              <w:ind w:left="0" w:right="0" w:firstLine="195"/>
              <w:jc w:val="left"/>
              <w:rPr>
                <w:rFonts w:ascii="仿宋_GB2312" w:hAnsi="宋体" w:eastAsia="仿宋_GB2312"/>
                <w:color w:val="auto"/>
                <w:sz w:val="13"/>
                <w:szCs w:val="13"/>
                <w:highlight w:val="none"/>
              </w:rPr>
            </w:pPr>
          </w:p>
          <w:p w14:paraId="23566291">
            <w:pPr>
              <w:keepNext w:val="0"/>
              <w:keepLines w:val="0"/>
              <w:pageBreakBefore w:val="0"/>
              <w:widowControl/>
              <w:spacing w:beforeAutospacing="0" w:afterAutospacing="0" w:line="260" w:lineRule="exact"/>
              <w:ind w:left="0" w:right="0" w:firstLine="19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施工单位使用国家明令淘汰、禁止使用的危及施工安全的工艺、设备、材料</w:t>
            </w:r>
          </w:p>
        </w:tc>
        <w:tc>
          <w:tcPr>
            <w:tcW w:w="4820" w:type="dxa"/>
            <w:vMerge w:val="restart"/>
            <w:noWrap w:val="0"/>
            <w:vAlign w:val="center"/>
          </w:tcPr>
          <w:p w14:paraId="6BC47AFA">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4FD535B9">
            <w:pPr>
              <w:keepNext w:val="0"/>
              <w:keepLines w:val="0"/>
              <w:pageBreakBefore w:val="0"/>
              <w:widowControl/>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第六十二条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六</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项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14:paraId="45CEC815">
            <w:pPr>
              <w:keepNext w:val="0"/>
              <w:keepLines w:val="0"/>
              <w:pageBreakBefore w:val="0"/>
              <w:widowControl/>
              <w:numPr>
                <w:ilvl w:val="0"/>
                <w:numId w:val="0"/>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（六）</w:t>
            </w:r>
            <w:r>
              <w:rPr>
                <w:rFonts w:hint="eastAsia" w:ascii="仿宋_GB2312" w:hAnsi="宋体" w:eastAsia="仿宋_GB2312"/>
                <w:color w:val="auto"/>
                <w:sz w:val="13"/>
                <w:szCs w:val="13"/>
                <w:highlight w:val="none"/>
              </w:rPr>
              <w:t>使用国家明令淘汰、禁止使用的危及施工安全的工艺、设备、材料的。</w:t>
            </w:r>
          </w:p>
          <w:p w14:paraId="1EA6CF31">
            <w:pPr>
              <w:keepNext w:val="0"/>
              <w:keepLines w:val="0"/>
              <w:pageBreakBefore w:val="0"/>
              <w:widowControl/>
              <w:numPr>
                <w:ilvl w:val="0"/>
                <w:numId w:val="0"/>
              </w:numPr>
              <w:spacing w:beforeAutospacing="0" w:afterAutospacing="0" w:line="260" w:lineRule="exact"/>
              <w:ind w:left="0" w:right="0"/>
              <w:jc w:val="left"/>
              <w:rPr>
                <w:rFonts w:hint="eastAsia" w:ascii="仿宋_GB2312" w:hAnsi="宋体" w:eastAsia="仿宋_GB2312"/>
                <w:color w:val="auto"/>
                <w:sz w:val="13"/>
                <w:szCs w:val="13"/>
                <w:highlight w:val="none"/>
              </w:rPr>
            </w:pPr>
          </w:p>
          <w:p w14:paraId="1275F9AD">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《中华人民共和国安全生产法》</w:t>
            </w:r>
          </w:p>
          <w:p w14:paraId="2F5A071E">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第九十九条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七</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八</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项</w:t>
            </w:r>
            <w:r>
              <w:rPr>
                <w:rFonts w:hint="eastAsia" w:ascii="仿宋_GB2312" w:hAnsi="宋体" w:eastAsia="仿宋_GB2312"/>
                <w:color w:val="auto"/>
                <w:sz w:val="13"/>
                <w:szCs w:val="13"/>
                <w:highlight w:val="none"/>
              </w:rPr>
              <w:t>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0E46A7CA">
            <w:pPr>
              <w:keepNext w:val="0"/>
              <w:keepLines w:val="0"/>
              <w:pageBreakBefore w:val="0"/>
              <w:widowControl/>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（七）使用应当淘汰的危及生产安全的工艺、设备的；</w:t>
            </w:r>
          </w:p>
          <w:p w14:paraId="60F6CAF5">
            <w:pPr>
              <w:keepNext w:val="0"/>
              <w:keepLines w:val="0"/>
              <w:pageBreakBefore w:val="0"/>
              <w:widowControl/>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（八）餐饮等行业的生产经营单位使用燃气未安装可燃气体报警装置的。</w:t>
            </w:r>
          </w:p>
        </w:tc>
        <w:tc>
          <w:tcPr>
            <w:tcW w:w="823" w:type="dxa"/>
            <w:noWrap w:val="0"/>
            <w:vAlign w:val="center"/>
          </w:tcPr>
          <w:p w14:paraId="58E404A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347CB9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经责令限期改正，限期内改正完毕的。</w:t>
            </w:r>
          </w:p>
        </w:tc>
        <w:tc>
          <w:tcPr>
            <w:tcW w:w="3058" w:type="dxa"/>
            <w:noWrap w:val="0"/>
            <w:vAlign w:val="center"/>
          </w:tcPr>
          <w:p w14:paraId="514B032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对生产经营单位处5万元以下的罚款。</w:t>
            </w:r>
          </w:p>
        </w:tc>
      </w:tr>
      <w:tr w14:paraId="77B6D0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63" w:hRule="atLeast"/>
          <w:jc w:val="center"/>
        </w:trPr>
        <w:tc>
          <w:tcPr>
            <w:tcW w:w="443" w:type="dxa"/>
            <w:gridSpan w:val="2"/>
            <w:vMerge w:val="continue"/>
            <w:noWrap w:val="0"/>
            <w:vAlign w:val="center"/>
          </w:tcPr>
          <w:p w14:paraId="2F442777">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F451C2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7442DFD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267AA61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3A54FF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（1）经责令限期改正，逾期未改正，不涉及危险性较大分部分项工程，且尚未造成生产安全事故的。</w:t>
            </w:r>
          </w:p>
        </w:tc>
        <w:tc>
          <w:tcPr>
            <w:tcW w:w="3058" w:type="dxa"/>
            <w:noWrap w:val="0"/>
            <w:vAlign w:val="center"/>
          </w:tcPr>
          <w:p w14:paraId="7A6A2C5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对生产经营单位处5万元以上10万元以下的罚款；对其直接负责的主管人员和其他直接责任人员处1万元以上1.2万元以下的罚款。</w:t>
            </w:r>
          </w:p>
        </w:tc>
      </w:tr>
      <w:tr w14:paraId="463B911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63" w:hRule="atLeast"/>
          <w:jc w:val="center"/>
        </w:trPr>
        <w:tc>
          <w:tcPr>
            <w:tcW w:w="443" w:type="dxa"/>
            <w:gridSpan w:val="2"/>
            <w:vMerge w:val="continue"/>
            <w:noWrap w:val="0"/>
            <w:vAlign w:val="center"/>
          </w:tcPr>
          <w:p w14:paraId="751BF20F">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CE7841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476D07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3895C30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p>
        </w:tc>
        <w:tc>
          <w:tcPr>
            <w:tcW w:w="3437" w:type="dxa"/>
            <w:gridSpan w:val="2"/>
            <w:noWrap w:val="0"/>
            <w:vAlign w:val="center"/>
          </w:tcPr>
          <w:p w14:paraId="6103D1D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经责令限期改正，逾期未改正，涉及危险性较大分部分项工程，且尚未造成生产安全事故的。</w:t>
            </w:r>
          </w:p>
        </w:tc>
        <w:tc>
          <w:tcPr>
            <w:tcW w:w="3058" w:type="dxa"/>
            <w:noWrap w:val="0"/>
            <w:vAlign w:val="center"/>
          </w:tcPr>
          <w:p w14:paraId="659868E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对生产经营单位处10万元以上20万元以下的罚款；对其直接负责的主管人员和其他直接责任人员处1.2万元以上2万元以下的罚款。</w:t>
            </w:r>
          </w:p>
        </w:tc>
      </w:tr>
      <w:tr w14:paraId="5CE5E1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1" w:hRule="atLeast"/>
          <w:jc w:val="center"/>
        </w:trPr>
        <w:tc>
          <w:tcPr>
            <w:tcW w:w="443" w:type="dxa"/>
            <w:gridSpan w:val="2"/>
            <w:vMerge w:val="continue"/>
            <w:noWrap w:val="0"/>
            <w:vAlign w:val="center"/>
          </w:tcPr>
          <w:p w14:paraId="52534D1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B5B407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1BB310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7BCCE6D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05B46B8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1</w:t>
            </w:r>
            <w:r>
              <w:rPr>
                <w:rFonts w:hint="eastAsia" w:ascii="仿宋_GB2312" w:hAnsi="宋体" w:eastAsia="仿宋_GB2312"/>
                <w:color w:val="auto"/>
                <w:sz w:val="13"/>
                <w:szCs w:val="13"/>
                <w:highlight w:val="none"/>
              </w:rPr>
              <w:t>）经责令限期改正，逾期未改正，造成</w:t>
            </w:r>
            <w:r>
              <w:rPr>
                <w:rFonts w:hint="eastAsia" w:ascii="仿宋_GB2312" w:hAnsi="宋体" w:eastAsia="仿宋_GB2312"/>
                <w:color w:val="auto"/>
                <w:sz w:val="13"/>
                <w:szCs w:val="13"/>
                <w:highlight w:val="none"/>
                <w:lang w:val="en-US" w:eastAsia="zh-CN"/>
              </w:rPr>
              <w:t>一般</w:t>
            </w:r>
            <w:r>
              <w:rPr>
                <w:rFonts w:hint="eastAsia" w:ascii="仿宋_GB2312" w:hAnsi="宋体" w:eastAsia="仿宋_GB2312"/>
                <w:color w:val="auto"/>
                <w:sz w:val="13"/>
                <w:szCs w:val="13"/>
                <w:highlight w:val="none"/>
              </w:rPr>
              <w:t>安全生产事故的。</w:t>
            </w:r>
          </w:p>
        </w:tc>
        <w:tc>
          <w:tcPr>
            <w:tcW w:w="3058" w:type="dxa"/>
            <w:noWrap w:val="0"/>
            <w:vAlign w:val="center"/>
          </w:tcPr>
          <w:p w14:paraId="389C626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责令停业整顿60日-90日，</w:t>
            </w:r>
            <w:r>
              <w:rPr>
                <w:rFonts w:hint="eastAsia" w:ascii="仿宋_GB2312" w:hAnsi="宋体" w:eastAsia="仿宋_GB2312"/>
                <w:color w:val="auto"/>
                <w:sz w:val="13"/>
                <w:szCs w:val="13"/>
                <w:highlight w:val="none"/>
              </w:rPr>
              <w:t>对生产经营单位处20万元的罚款；责令停业整顿，直至改正违法行为，对其直接负责的主管人员和其他直接责任人员处2万元罚款。</w:t>
            </w:r>
          </w:p>
        </w:tc>
      </w:tr>
      <w:tr w14:paraId="25F14C3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6" w:hRule="atLeast"/>
          <w:jc w:val="center"/>
        </w:trPr>
        <w:tc>
          <w:tcPr>
            <w:tcW w:w="443" w:type="dxa"/>
            <w:gridSpan w:val="2"/>
            <w:vMerge w:val="continue"/>
            <w:noWrap w:val="0"/>
            <w:vAlign w:val="center"/>
          </w:tcPr>
          <w:p w14:paraId="3A4E0419">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DADEB4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D17984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42D9483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3812F2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）经责令限期改正，逾期未改正</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造成</w:t>
            </w:r>
            <w:r>
              <w:rPr>
                <w:rFonts w:hint="eastAsia" w:ascii="仿宋_GB2312" w:hAnsi="宋体" w:eastAsia="仿宋_GB2312"/>
                <w:color w:val="auto"/>
                <w:sz w:val="13"/>
                <w:szCs w:val="13"/>
                <w:highlight w:val="none"/>
                <w:lang w:val="en-US" w:eastAsia="zh-CN"/>
              </w:rPr>
              <w:t>较大</w:t>
            </w:r>
            <w:r>
              <w:rPr>
                <w:rFonts w:hint="eastAsia" w:ascii="仿宋_GB2312" w:hAnsi="宋体" w:eastAsia="仿宋_GB2312"/>
                <w:color w:val="auto"/>
                <w:sz w:val="13"/>
                <w:szCs w:val="13"/>
                <w:highlight w:val="none"/>
              </w:rPr>
              <w:t>安全生产事故的。</w:t>
            </w:r>
          </w:p>
        </w:tc>
        <w:tc>
          <w:tcPr>
            <w:tcW w:w="3058" w:type="dxa"/>
            <w:noWrap w:val="0"/>
            <w:vAlign w:val="center"/>
          </w:tcPr>
          <w:p w14:paraId="3C1560A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责令停业整顿90日-120日，</w:t>
            </w:r>
            <w:r>
              <w:rPr>
                <w:rFonts w:hint="eastAsia" w:ascii="仿宋_GB2312" w:hAnsi="宋体" w:eastAsia="仿宋_GB2312"/>
                <w:color w:val="auto"/>
                <w:sz w:val="13"/>
                <w:szCs w:val="13"/>
                <w:highlight w:val="none"/>
              </w:rPr>
              <w:t>对生产经营单位处20万元的罚款；责令停业整顿，直至改正违法行为，对其直接负责的主管人员和其他直接责任人员处2万元罚款。</w:t>
            </w:r>
          </w:p>
        </w:tc>
      </w:tr>
      <w:tr w14:paraId="50B0C6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6" w:hRule="atLeast"/>
          <w:jc w:val="center"/>
        </w:trPr>
        <w:tc>
          <w:tcPr>
            <w:tcW w:w="443" w:type="dxa"/>
            <w:gridSpan w:val="2"/>
            <w:vMerge w:val="continue"/>
            <w:noWrap w:val="0"/>
            <w:vAlign w:val="center"/>
          </w:tcPr>
          <w:p w14:paraId="32DD75FC">
            <w:pPr>
              <w:keepNext w:val="0"/>
              <w:keepLines w:val="0"/>
              <w:pageBreakBefore w:val="0"/>
              <w:widowControl/>
              <w:spacing w:beforeAutospacing="0" w:afterAutospacing="0" w:line="260" w:lineRule="exact"/>
              <w:ind w:left="0" w:right="0" w:firstLine="210"/>
              <w:jc w:val="left"/>
              <w:rPr>
                <w:color w:val="auto"/>
                <w:highlight w:val="none"/>
              </w:rPr>
            </w:pPr>
          </w:p>
        </w:tc>
        <w:tc>
          <w:tcPr>
            <w:tcW w:w="1550" w:type="dxa"/>
            <w:vMerge w:val="continue"/>
            <w:noWrap w:val="0"/>
            <w:vAlign w:val="center"/>
          </w:tcPr>
          <w:p w14:paraId="7C7064BF">
            <w:pPr>
              <w:keepNext w:val="0"/>
              <w:keepLines w:val="0"/>
              <w:pageBreakBefore w:val="0"/>
              <w:widowControl/>
              <w:spacing w:beforeAutospacing="0" w:afterAutospacing="0" w:line="260" w:lineRule="exact"/>
              <w:ind w:left="0" w:right="0" w:firstLine="210"/>
              <w:jc w:val="left"/>
              <w:rPr>
                <w:color w:val="auto"/>
                <w:highlight w:val="none"/>
              </w:rPr>
            </w:pPr>
          </w:p>
        </w:tc>
        <w:tc>
          <w:tcPr>
            <w:tcW w:w="4820" w:type="dxa"/>
            <w:vMerge w:val="continue"/>
            <w:noWrap w:val="0"/>
            <w:vAlign w:val="center"/>
          </w:tcPr>
          <w:p w14:paraId="70A870AB">
            <w:pPr>
              <w:keepNext w:val="0"/>
              <w:keepLines w:val="0"/>
              <w:pageBreakBefore w:val="0"/>
              <w:widowControl/>
              <w:spacing w:beforeAutospacing="0" w:afterAutospacing="0" w:line="260" w:lineRule="exact"/>
              <w:ind w:left="0" w:right="0" w:firstLine="210"/>
              <w:jc w:val="left"/>
              <w:rPr>
                <w:color w:val="auto"/>
                <w:highlight w:val="none"/>
              </w:rPr>
            </w:pPr>
          </w:p>
        </w:tc>
        <w:tc>
          <w:tcPr>
            <w:tcW w:w="823" w:type="dxa"/>
            <w:vMerge w:val="continue"/>
            <w:noWrap w:val="0"/>
            <w:vAlign w:val="center"/>
          </w:tcPr>
          <w:p w14:paraId="55ED99D2">
            <w:pPr>
              <w:keepNext w:val="0"/>
              <w:keepLines w:val="0"/>
              <w:pageBreakBefore w:val="0"/>
              <w:widowControl/>
              <w:spacing w:beforeAutospacing="0" w:afterAutospacing="0" w:line="260" w:lineRule="exact"/>
              <w:ind w:left="0" w:right="0" w:firstLine="210"/>
              <w:jc w:val="left"/>
              <w:rPr>
                <w:color w:val="auto"/>
                <w:highlight w:val="none"/>
              </w:rPr>
            </w:pPr>
          </w:p>
        </w:tc>
        <w:tc>
          <w:tcPr>
            <w:tcW w:w="3437" w:type="dxa"/>
            <w:gridSpan w:val="2"/>
            <w:noWrap w:val="0"/>
            <w:vAlign w:val="center"/>
          </w:tcPr>
          <w:p w14:paraId="092F1DD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）经责令限期改正，逾期未改正，造成</w:t>
            </w:r>
            <w:r>
              <w:rPr>
                <w:rFonts w:hint="eastAsia" w:ascii="仿宋_GB2312" w:hAnsi="宋体" w:eastAsia="仿宋_GB2312"/>
                <w:color w:val="auto"/>
                <w:sz w:val="13"/>
                <w:szCs w:val="13"/>
                <w:highlight w:val="none"/>
                <w:lang w:val="en-US" w:eastAsia="zh-CN"/>
              </w:rPr>
              <w:t>重大大</w:t>
            </w:r>
            <w:r>
              <w:rPr>
                <w:rFonts w:hint="eastAsia" w:ascii="仿宋_GB2312" w:hAnsi="宋体" w:eastAsia="仿宋_GB2312"/>
                <w:color w:val="auto"/>
                <w:sz w:val="13"/>
                <w:szCs w:val="13"/>
                <w:highlight w:val="none"/>
              </w:rPr>
              <w:t>安全生产事故的。</w:t>
            </w:r>
          </w:p>
        </w:tc>
        <w:tc>
          <w:tcPr>
            <w:tcW w:w="3058" w:type="dxa"/>
            <w:noWrap w:val="0"/>
            <w:vAlign w:val="center"/>
          </w:tcPr>
          <w:p w14:paraId="05D76BB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责令停业整顿120日-180日，</w:t>
            </w:r>
            <w:r>
              <w:rPr>
                <w:rFonts w:hint="eastAsia" w:ascii="仿宋_GB2312" w:hAnsi="宋体" w:eastAsia="仿宋_GB2312"/>
                <w:color w:val="auto"/>
                <w:sz w:val="13"/>
                <w:szCs w:val="13"/>
                <w:highlight w:val="none"/>
              </w:rPr>
              <w:t>对生产经营单位处20万元的罚款；责令停业整顿，直至改正违法行为，对其直接负责的主管人员和其他直接责任人员处2万元罚款。</w:t>
            </w:r>
          </w:p>
        </w:tc>
      </w:tr>
      <w:tr w14:paraId="32E51B1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6" w:hRule="atLeast"/>
          <w:jc w:val="center"/>
        </w:trPr>
        <w:tc>
          <w:tcPr>
            <w:tcW w:w="443" w:type="dxa"/>
            <w:gridSpan w:val="2"/>
            <w:vMerge w:val="continue"/>
            <w:noWrap w:val="0"/>
            <w:vAlign w:val="center"/>
          </w:tcPr>
          <w:p w14:paraId="5923F0C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1550" w:type="dxa"/>
            <w:vMerge w:val="continue"/>
            <w:noWrap w:val="0"/>
            <w:vAlign w:val="center"/>
          </w:tcPr>
          <w:p w14:paraId="68E1B4B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3F0186C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823" w:type="dxa"/>
            <w:vMerge w:val="continue"/>
            <w:noWrap w:val="0"/>
            <w:vAlign w:val="center"/>
          </w:tcPr>
          <w:p w14:paraId="02EC575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3437" w:type="dxa"/>
            <w:gridSpan w:val="2"/>
            <w:noWrap w:val="0"/>
            <w:vAlign w:val="center"/>
          </w:tcPr>
          <w:p w14:paraId="5559C12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rPr>
              <w:t>）经责令限期改正，逾期未改正，造成</w:t>
            </w:r>
            <w:r>
              <w:rPr>
                <w:rFonts w:hint="eastAsia" w:ascii="仿宋_GB2312" w:hAnsi="宋体" w:eastAsia="仿宋_GB2312"/>
                <w:color w:val="auto"/>
                <w:sz w:val="13"/>
                <w:szCs w:val="13"/>
                <w:highlight w:val="none"/>
                <w:lang w:val="en-US" w:eastAsia="zh-CN"/>
              </w:rPr>
              <w:t>特别重大</w:t>
            </w:r>
            <w:r>
              <w:rPr>
                <w:rFonts w:hint="eastAsia" w:ascii="仿宋_GB2312" w:hAnsi="宋体" w:eastAsia="仿宋_GB2312"/>
                <w:color w:val="auto"/>
                <w:sz w:val="13"/>
                <w:szCs w:val="13"/>
                <w:highlight w:val="none"/>
              </w:rPr>
              <w:t>安全生产事故的。</w:t>
            </w:r>
          </w:p>
        </w:tc>
        <w:tc>
          <w:tcPr>
            <w:tcW w:w="3058" w:type="dxa"/>
            <w:noWrap w:val="0"/>
            <w:vAlign w:val="center"/>
          </w:tcPr>
          <w:p w14:paraId="69F6165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责令停业整顿180日，</w:t>
            </w:r>
            <w:r>
              <w:rPr>
                <w:rFonts w:hint="eastAsia" w:ascii="仿宋_GB2312" w:hAnsi="宋体" w:eastAsia="仿宋_GB2312"/>
                <w:color w:val="auto"/>
                <w:sz w:val="13"/>
                <w:szCs w:val="13"/>
                <w:highlight w:val="none"/>
              </w:rPr>
              <w:t>对生产经营单位处20万元的罚款；责令停业整顿，直至改正违法行为，对其直接负责的主管人员和其他直接责任人员处2万元罚款。</w:t>
            </w:r>
          </w:p>
        </w:tc>
      </w:tr>
      <w:tr w14:paraId="34F615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0A2823E9">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29</w:t>
            </w:r>
          </w:p>
        </w:tc>
        <w:tc>
          <w:tcPr>
            <w:tcW w:w="1550" w:type="dxa"/>
            <w:vMerge w:val="restart"/>
            <w:noWrap w:val="0"/>
            <w:vAlign w:val="center"/>
          </w:tcPr>
          <w:p w14:paraId="7260214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施工单位挪用列入建设工程概算的安全生产作业环境及安全施工措施所需费用的</w:t>
            </w:r>
          </w:p>
        </w:tc>
        <w:tc>
          <w:tcPr>
            <w:tcW w:w="4820" w:type="dxa"/>
            <w:vMerge w:val="restart"/>
            <w:noWrap w:val="0"/>
            <w:vAlign w:val="center"/>
          </w:tcPr>
          <w:p w14:paraId="5E840F52">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7BAAB83F">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第六十三条违反本条例的规定，施工单位挪用列入建设工程概算的安全生产作业环境及安全施工措施所需费用的，责令限期改正，处挪用费用20%以上50%以下的罚款；造成损失的，依法承担赔偿责任。</w:t>
            </w:r>
          </w:p>
        </w:tc>
        <w:tc>
          <w:tcPr>
            <w:tcW w:w="823" w:type="dxa"/>
            <w:noWrap w:val="0"/>
            <w:vAlign w:val="center"/>
          </w:tcPr>
          <w:p w14:paraId="6923F4C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A6087A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挪用费用占列入建设工程概算的安全生产作业环境及安全施工措施所需费用比例50%以下</w:t>
            </w:r>
            <w:r>
              <w:rPr>
                <w:rFonts w:ascii="仿宋_GB2312" w:hAnsi="宋体" w:eastAsia="仿宋_GB2312"/>
                <w:color w:val="auto"/>
                <w:sz w:val="13"/>
                <w:szCs w:val="13"/>
                <w:highlight w:val="none"/>
              </w:rPr>
              <w:t>的</w:t>
            </w:r>
            <w:r>
              <w:rPr>
                <w:rFonts w:hint="eastAsia" w:ascii="仿宋_GB2312" w:hAnsi="宋体" w:eastAsia="仿宋_GB2312"/>
                <w:color w:val="auto"/>
                <w:sz w:val="13"/>
                <w:szCs w:val="13"/>
                <w:highlight w:val="none"/>
              </w:rPr>
              <w:t>。</w:t>
            </w:r>
          </w:p>
        </w:tc>
        <w:tc>
          <w:tcPr>
            <w:tcW w:w="3058" w:type="dxa"/>
            <w:noWrap w:val="0"/>
            <w:vAlign w:val="center"/>
          </w:tcPr>
          <w:p w14:paraId="7A6439A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责令限期改正，处挪用费用百分之二十以上百分之二十五以下的罚款。</w:t>
            </w:r>
          </w:p>
        </w:tc>
      </w:tr>
      <w:tr w14:paraId="2A8B91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67CFD2D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tcPr>
          <w:p w14:paraId="45E20D8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647947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8972FF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34ED1A9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挪用费用占列入建设工程概算的安全生产作业环境及安全施工措施所需费用比例50%以上75%以内的。</w:t>
            </w:r>
          </w:p>
        </w:tc>
        <w:tc>
          <w:tcPr>
            <w:tcW w:w="3058" w:type="dxa"/>
            <w:noWrap w:val="0"/>
            <w:vAlign w:val="center"/>
          </w:tcPr>
          <w:p w14:paraId="40853C7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责令限期改正，处挪用费用百分之二十五以上百分之四十以下的罚款。</w:t>
            </w:r>
          </w:p>
        </w:tc>
      </w:tr>
      <w:tr w14:paraId="54BA93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B6D3D59">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F1B4FC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08343E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6F05AC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3163C3B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挪用费用占列入建设工程概算的安全生产作业环境及安全施工措施所需费用比例75%以上或造成安全事故的。</w:t>
            </w:r>
          </w:p>
        </w:tc>
        <w:tc>
          <w:tcPr>
            <w:tcW w:w="3058" w:type="dxa"/>
            <w:noWrap w:val="0"/>
            <w:vAlign w:val="center"/>
          </w:tcPr>
          <w:p w14:paraId="526AEAC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责令限期改正，处挪用费用百分之四十以上百分之五十以下的罚款。</w:t>
            </w:r>
          </w:p>
        </w:tc>
      </w:tr>
      <w:tr w14:paraId="088300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0A88C452">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130</w:t>
            </w:r>
          </w:p>
        </w:tc>
        <w:tc>
          <w:tcPr>
            <w:tcW w:w="1550" w:type="dxa"/>
            <w:vMerge w:val="restart"/>
            <w:noWrap w:val="0"/>
            <w:vAlign w:val="center"/>
          </w:tcPr>
          <w:p w14:paraId="187CFE8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施工单位施工前未对有关安全施工的技术要求作出详细说明且逾期未改正的</w:t>
            </w:r>
          </w:p>
        </w:tc>
        <w:tc>
          <w:tcPr>
            <w:tcW w:w="4820" w:type="dxa"/>
            <w:vMerge w:val="restart"/>
            <w:noWrap w:val="0"/>
            <w:vAlign w:val="center"/>
          </w:tcPr>
          <w:p w14:paraId="067FAD7A">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1B0785B3">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第六十四条（</w:t>
            </w:r>
            <w:r>
              <w:rPr>
                <w:rFonts w:ascii="仿宋_GB2312" w:hAnsi="宋体" w:eastAsia="仿宋_GB2312"/>
                <w:color w:val="auto"/>
                <w:sz w:val="13"/>
                <w:szCs w:val="13"/>
                <w:highlight w:val="none"/>
              </w:rPr>
              <w:t>一</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施工单位有下列行为之一的，责令限期改正；逾期未改正的，责令停业整顿，并处5万元以上10万元以下的罚款；造成重大安全事故，构成犯罪的，对直接责任人员，依照刑法有关规定追究刑事责任：</w:t>
            </w:r>
          </w:p>
          <w:p w14:paraId="2751095D">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(一)施工前未对有关安全施工的技术要求作出详细说明的；</w:t>
            </w:r>
          </w:p>
        </w:tc>
        <w:tc>
          <w:tcPr>
            <w:tcW w:w="823" w:type="dxa"/>
            <w:noWrap w:val="0"/>
            <w:vAlign w:val="center"/>
          </w:tcPr>
          <w:p w14:paraId="7DB5720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82224E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不涉及危险性较大分部分项工程，且尚未造成生产安全事故的。</w:t>
            </w:r>
          </w:p>
        </w:tc>
        <w:tc>
          <w:tcPr>
            <w:tcW w:w="3058" w:type="dxa"/>
            <w:noWrap w:val="0"/>
            <w:vAlign w:val="center"/>
          </w:tcPr>
          <w:p w14:paraId="57130B0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责令停业整顿，直至改正违法行为；处5万元以上6万元以下的罚款。</w:t>
            </w:r>
          </w:p>
        </w:tc>
      </w:tr>
      <w:tr w14:paraId="5DBDCA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23D3ABF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BB464D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229C4A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9C340F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A03F4D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涉及危险性较大分部分项工程，且尚未造成生产安全事故的。</w:t>
            </w:r>
          </w:p>
        </w:tc>
        <w:tc>
          <w:tcPr>
            <w:tcW w:w="3058" w:type="dxa"/>
            <w:noWrap w:val="0"/>
            <w:vAlign w:val="center"/>
          </w:tcPr>
          <w:p w14:paraId="4D5A681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责令停业整顿，直至改正违法行为；处6万元以上8万元以下的罚款。</w:t>
            </w:r>
          </w:p>
        </w:tc>
      </w:tr>
      <w:tr w14:paraId="05343B5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480EC29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D82FE4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2D9515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0140F72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4632452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发生安全事故的涉及超规模危险性较大分部分项工程，或造成生产安全事故。</w:t>
            </w:r>
          </w:p>
        </w:tc>
        <w:tc>
          <w:tcPr>
            <w:tcW w:w="3058" w:type="dxa"/>
            <w:noWrap w:val="0"/>
            <w:vAlign w:val="center"/>
          </w:tcPr>
          <w:p w14:paraId="15FFC18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责令停业整顿，直至改正违法行为；处8万元以上10万元以下的罚款。</w:t>
            </w:r>
          </w:p>
        </w:tc>
      </w:tr>
      <w:tr w14:paraId="5DB751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06" w:hRule="atLeast"/>
          <w:jc w:val="center"/>
        </w:trPr>
        <w:tc>
          <w:tcPr>
            <w:tcW w:w="443" w:type="dxa"/>
            <w:gridSpan w:val="2"/>
            <w:vMerge w:val="restart"/>
            <w:noWrap w:val="0"/>
            <w:vAlign w:val="center"/>
          </w:tcPr>
          <w:p w14:paraId="3C993F96">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31</w:t>
            </w:r>
          </w:p>
        </w:tc>
        <w:tc>
          <w:tcPr>
            <w:tcW w:w="1550" w:type="dxa"/>
            <w:vMerge w:val="restart"/>
            <w:noWrap w:val="0"/>
            <w:vAlign w:val="center"/>
          </w:tcPr>
          <w:p w14:paraId="6FB44F5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施工单位未根据不同施工阶段和周围环境及季节、气候的变化，在施工现场采取相应的安全施工措施，或者在城市市区内的建设工程的施工现场未实行封闭围挡且逾期未改正的</w:t>
            </w:r>
          </w:p>
        </w:tc>
        <w:tc>
          <w:tcPr>
            <w:tcW w:w="4820" w:type="dxa"/>
            <w:vMerge w:val="restart"/>
            <w:noWrap w:val="0"/>
            <w:vAlign w:val="center"/>
          </w:tcPr>
          <w:p w14:paraId="67A4FCC4">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6DE0838B">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第六十四条（</w:t>
            </w:r>
            <w:r>
              <w:rPr>
                <w:rFonts w:ascii="仿宋_GB2312" w:hAnsi="宋体" w:eastAsia="仿宋_GB2312"/>
                <w:color w:val="auto"/>
                <w:sz w:val="13"/>
                <w:szCs w:val="13"/>
                <w:highlight w:val="none"/>
              </w:rPr>
              <w:t>二</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施工单位有下列行为之一的，责令限期改正；逾期未改正的，责令停业整顿，并处5万元以上10万元以下的罚款；造成重大安全事故，构成犯罪的，对直接责任人员，依照刑法有关规定追究刑事责任：</w:t>
            </w:r>
          </w:p>
          <w:p w14:paraId="292296AF">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(二)未根据不同施工阶段和周围环境及季节、气候的变化，在施工现场采取相应的安全施工措施，或者在城市市区内的建设工程的施工现场未实行封闭围挡的；</w:t>
            </w:r>
          </w:p>
        </w:tc>
        <w:tc>
          <w:tcPr>
            <w:tcW w:w="823" w:type="dxa"/>
            <w:noWrap w:val="0"/>
            <w:vAlign w:val="center"/>
          </w:tcPr>
          <w:p w14:paraId="3A5C6C0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BF7491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5130653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责令停业整顿，直至改正违法行为；处5万元以上6万元以下的罚款。</w:t>
            </w:r>
          </w:p>
        </w:tc>
      </w:tr>
      <w:tr w14:paraId="08A5B1A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2FCF2C5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77EC1F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5CE1C55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029EA56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3561C5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17EF732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责令停业整顿，直至改正违法行为；处6万元以上8万元以下的罚款。</w:t>
            </w:r>
          </w:p>
        </w:tc>
      </w:tr>
      <w:tr w14:paraId="15D1E4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0397260F">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20E0E1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2E016A6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F60BD3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7F41786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01282D9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707C873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责令停业整顿，直至改正违法行为；处8万以上10万元以下的罚款。</w:t>
            </w:r>
          </w:p>
        </w:tc>
      </w:tr>
      <w:tr w14:paraId="6873AE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69" w:hRule="atLeast"/>
          <w:jc w:val="center"/>
        </w:trPr>
        <w:tc>
          <w:tcPr>
            <w:tcW w:w="443" w:type="dxa"/>
            <w:gridSpan w:val="2"/>
            <w:vMerge w:val="restart"/>
            <w:noWrap w:val="0"/>
            <w:vAlign w:val="center"/>
          </w:tcPr>
          <w:p w14:paraId="3355A8B0">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132</w:t>
            </w:r>
          </w:p>
        </w:tc>
        <w:tc>
          <w:tcPr>
            <w:tcW w:w="1550" w:type="dxa"/>
            <w:vMerge w:val="restart"/>
            <w:noWrap w:val="0"/>
            <w:vAlign w:val="center"/>
          </w:tcPr>
          <w:p w14:paraId="340F285A">
            <w:pPr>
              <w:keepNext w:val="0"/>
              <w:keepLines w:val="0"/>
              <w:pageBreakBefore w:val="0"/>
              <w:widowControl/>
              <w:spacing w:beforeAutospacing="0" w:afterAutospacing="0" w:line="260" w:lineRule="exact"/>
              <w:ind w:left="0" w:right="0" w:firstLine="130"/>
              <w:jc w:val="left"/>
              <w:rPr>
                <w:rFonts w:hint="default" w:ascii="仿宋_GB2312" w:hAnsi="宋体" w:eastAsia="仿宋_GB2312"/>
                <w:color w:val="auto"/>
                <w:sz w:val="13"/>
                <w:szCs w:val="13"/>
                <w:highlight w:val="none"/>
                <w:lang w:val="en-US"/>
              </w:rPr>
            </w:pPr>
            <w:r>
              <w:rPr>
                <w:rFonts w:hint="eastAsia" w:ascii="仿宋_GB2312" w:hAnsi="宋体" w:eastAsia="仿宋_GB2312"/>
                <w:color w:val="auto"/>
                <w:sz w:val="13"/>
                <w:szCs w:val="13"/>
                <w:highlight w:val="none"/>
              </w:rPr>
              <w:t>施工单位在尚未竣工的建筑物内设置员工集体宿舍</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责令限期改正且逾期未改正</w:t>
            </w:r>
            <w:r>
              <w:rPr>
                <w:rFonts w:hint="eastAsia" w:ascii="仿宋_GB2312" w:hAnsi="宋体" w:eastAsia="仿宋_GB2312"/>
                <w:color w:val="auto"/>
                <w:sz w:val="13"/>
                <w:szCs w:val="13"/>
                <w:highlight w:val="none"/>
              </w:rPr>
              <w:t>的</w:t>
            </w:r>
          </w:p>
        </w:tc>
        <w:tc>
          <w:tcPr>
            <w:tcW w:w="4820" w:type="dxa"/>
            <w:vMerge w:val="restart"/>
            <w:noWrap w:val="0"/>
            <w:vAlign w:val="center"/>
          </w:tcPr>
          <w:p w14:paraId="3E5C4CED">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0EE1C681">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第六十四条（</w:t>
            </w:r>
            <w:r>
              <w:rPr>
                <w:rFonts w:ascii="仿宋_GB2312" w:hAnsi="宋体" w:eastAsia="仿宋_GB2312"/>
                <w:color w:val="auto"/>
                <w:sz w:val="13"/>
                <w:szCs w:val="13"/>
                <w:highlight w:val="none"/>
              </w:rPr>
              <w:t>三</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施工单位有下列行为之一的，责令限期改正；逾期未改正的，责令停业整顿，并处5万元以上10万元以下的罚款；造成重大安全事故，构成犯罪的，对直接责任人员，依照刑法有关规定追究刑事责任：</w:t>
            </w:r>
          </w:p>
          <w:p w14:paraId="1FEE818E">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(三)在尚未竣工的建筑物内设置员工集体宿舍的；</w:t>
            </w:r>
          </w:p>
        </w:tc>
        <w:tc>
          <w:tcPr>
            <w:tcW w:w="823" w:type="dxa"/>
            <w:noWrap w:val="0"/>
            <w:vAlign w:val="center"/>
          </w:tcPr>
          <w:p w14:paraId="2CEB1BE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97C79D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员工宿舍住宿人数在3人以下的。</w:t>
            </w:r>
          </w:p>
        </w:tc>
        <w:tc>
          <w:tcPr>
            <w:tcW w:w="3058" w:type="dxa"/>
            <w:noWrap w:val="0"/>
            <w:vAlign w:val="center"/>
          </w:tcPr>
          <w:p w14:paraId="3F89C20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责令停业整顿，直至改正违法行为；处5万元以上6万元以下的罚款。</w:t>
            </w:r>
          </w:p>
        </w:tc>
      </w:tr>
      <w:tr w14:paraId="32AFE6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9" w:hRule="atLeast"/>
          <w:jc w:val="center"/>
        </w:trPr>
        <w:tc>
          <w:tcPr>
            <w:tcW w:w="443" w:type="dxa"/>
            <w:gridSpan w:val="2"/>
            <w:vMerge w:val="continue"/>
            <w:noWrap w:val="0"/>
            <w:vAlign w:val="center"/>
          </w:tcPr>
          <w:p w14:paraId="76CA859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48FB75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55E2F94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04D4083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23B086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员工宿舍住宿人数在3人以上10人以下的。</w:t>
            </w:r>
          </w:p>
        </w:tc>
        <w:tc>
          <w:tcPr>
            <w:tcW w:w="3058" w:type="dxa"/>
            <w:noWrap w:val="0"/>
            <w:vAlign w:val="center"/>
          </w:tcPr>
          <w:p w14:paraId="41BD30A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责令停业整顿，直至改正违法行为；处6万元以上8万元以下的罚款。</w:t>
            </w:r>
          </w:p>
        </w:tc>
      </w:tr>
      <w:tr w14:paraId="4A2E59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4B3A791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4F3E3D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0D8412D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B7F630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39F61DA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员工宿舍住宿人数在10人以上的，或造成生产安全事故的。</w:t>
            </w:r>
          </w:p>
        </w:tc>
        <w:tc>
          <w:tcPr>
            <w:tcW w:w="3058" w:type="dxa"/>
            <w:noWrap w:val="0"/>
            <w:vAlign w:val="center"/>
          </w:tcPr>
          <w:p w14:paraId="411D63D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责令停业整顿，直至改正违法行为；处8万以上10万元以下的罚款。</w:t>
            </w:r>
          </w:p>
        </w:tc>
      </w:tr>
      <w:tr w14:paraId="6BB0D5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3A7C613A">
            <w:pPr>
              <w:keepNext w:val="0"/>
              <w:keepLines w:val="0"/>
              <w:pageBreakBefore w:val="0"/>
              <w:widowControl/>
              <w:suppressLineNumbers w:val="0"/>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33</w:t>
            </w:r>
          </w:p>
        </w:tc>
        <w:tc>
          <w:tcPr>
            <w:tcW w:w="1550" w:type="dxa"/>
            <w:vMerge w:val="restart"/>
            <w:noWrap w:val="0"/>
            <w:vAlign w:val="center"/>
          </w:tcPr>
          <w:p w14:paraId="5CC6514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施工现场临时搭建的建筑物不符合安全使用要求且逾期未改正的</w:t>
            </w:r>
          </w:p>
        </w:tc>
        <w:tc>
          <w:tcPr>
            <w:tcW w:w="4820" w:type="dxa"/>
            <w:vMerge w:val="restart"/>
            <w:noWrap w:val="0"/>
            <w:vAlign w:val="center"/>
          </w:tcPr>
          <w:p w14:paraId="3C387B31">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5E9C21FE">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第六十四条（</w:t>
            </w:r>
            <w:r>
              <w:rPr>
                <w:rFonts w:ascii="仿宋_GB2312" w:hAnsi="宋体" w:eastAsia="仿宋_GB2312"/>
                <w:color w:val="auto"/>
                <w:sz w:val="13"/>
                <w:szCs w:val="13"/>
                <w:highlight w:val="none"/>
              </w:rPr>
              <w:t>四</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施工单位有下列行为之一的，责令限期改正；逾期未改正的，责令停业整顿，并处5万元以上10万元以下的罚款；造成重大安全事故，构成犯罪的，对直接责任人员，依照刑法有关规定追究刑事责任：</w:t>
            </w:r>
          </w:p>
          <w:p w14:paraId="6C72CA08">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(四)施工现场临时搭建的建筑物不符合安全使用要求的；</w:t>
            </w:r>
          </w:p>
          <w:p w14:paraId="7196A6F1">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施工单位有前款规定行为，造成损失的，依法承担赔偿责任。</w:t>
            </w:r>
          </w:p>
        </w:tc>
        <w:tc>
          <w:tcPr>
            <w:tcW w:w="823" w:type="dxa"/>
            <w:noWrap w:val="0"/>
            <w:vAlign w:val="center"/>
          </w:tcPr>
          <w:p w14:paraId="558D9D6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E09316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35B80E8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责令停业整顿，直至改正违法行为；处5万元以上6万元以下的罚款。</w:t>
            </w:r>
          </w:p>
        </w:tc>
      </w:tr>
      <w:tr w14:paraId="70860C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588ECDAF">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00182A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5C2140F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E0BA0A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7991F4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719B4B4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责令停业整顿，直至改正违法行为；处6万元以上8万元以下的罚款。</w:t>
            </w:r>
          </w:p>
        </w:tc>
      </w:tr>
      <w:tr w14:paraId="6518238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42ED5CF0">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902579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0D740A5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E82CDD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7A08C26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69624E8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3187BCA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责令停业整顿，直至改正违法行为；处8万以上10万元以下的罚款。</w:t>
            </w:r>
          </w:p>
        </w:tc>
      </w:tr>
      <w:tr w14:paraId="59BC0D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219E8528">
            <w:pPr>
              <w:keepNext w:val="0"/>
              <w:keepLines w:val="0"/>
              <w:pageBreakBefore w:val="0"/>
              <w:widowControl/>
              <w:suppressLineNumbers w:val="0"/>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34</w:t>
            </w:r>
          </w:p>
        </w:tc>
        <w:tc>
          <w:tcPr>
            <w:tcW w:w="1550" w:type="dxa"/>
            <w:vMerge w:val="restart"/>
            <w:noWrap w:val="0"/>
            <w:vAlign w:val="center"/>
          </w:tcPr>
          <w:p w14:paraId="336206A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施工单位未对因建设工程施工可能造成损害的毗邻建筑物、构筑物和地下管线等采取专项防护措施且逾期未改正的</w:t>
            </w:r>
          </w:p>
        </w:tc>
        <w:tc>
          <w:tcPr>
            <w:tcW w:w="4820" w:type="dxa"/>
            <w:vMerge w:val="restart"/>
            <w:noWrap w:val="0"/>
            <w:vAlign w:val="center"/>
          </w:tcPr>
          <w:p w14:paraId="7D83B3F1">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66E4B76D">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第六十四条（</w:t>
            </w:r>
            <w:r>
              <w:rPr>
                <w:rFonts w:ascii="仿宋_GB2312" w:hAnsi="宋体" w:eastAsia="仿宋_GB2312"/>
                <w:color w:val="auto"/>
                <w:sz w:val="13"/>
                <w:szCs w:val="13"/>
                <w:highlight w:val="none"/>
              </w:rPr>
              <w:t>五</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施工单位有下列行为之一的，责令限期改正；逾期未改正的，责令停业整顿，并处5万元以上10万元以下的罚款；造成重大安全事故，构成犯罪的，对直接责任人员，依照刑法有关规定追究刑事责任：</w:t>
            </w:r>
          </w:p>
          <w:p w14:paraId="2461F90D">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(五)未对因建设工程施工可能造成损害的毗邻建筑物、构筑物和地下管线等采取专项防护措施的。</w:t>
            </w:r>
          </w:p>
          <w:p w14:paraId="75533054">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施工单位有前款规定行为，造成损失的，依法承担赔偿责任。</w:t>
            </w:r>
          </w:p>
        </w:tc>
        <w:tc>
          <w:tcPr>
            <w:tcW w:w="823" w:type="dxa"/>
            <w:noWrap w:val="0"/>
            <w:vAlign w:val="center"/>
          </w:tcPr>
          <w:p w14:paraId="3AA6EB4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9B93D7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5CB7B7F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责令停业整顿，直至改正违法行为；处5万元以上6万元以下的罚款。</w:t>
            </w:r>
          </w:p>
        </w:tc>
      </w:tr>
      <w:tr w14:paraId="67C6DA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79FC9343">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EE2B63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2154F92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572797C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93514E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3F4D95B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责令停业整顿，直至改正违法行为；处6万元以上8万元以下的罚款。</w:t>
            </w:r>
          </w:p>
        </w:tc>
      </w:tr>
      <w:tr w14:paraId="6831AB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29E4CB02">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FE926F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2F04368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D91C5B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26FAC4F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578C6C6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7FA22BF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责令停业整顿，直至改正违法行为；处8万以上10万元以下的罚款。</w:t>
            </w:r>
          </w:p>
        </w:tc>
      </w:tr>
      <w:tr w14:paraId="265DA4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6D798695">
            <w:pPr>
              <w:keepNext w:val="0"/>
              <w:keepLines w:val="0"/>
              <w:pageBreakBefore w:val="0"/>
              <w:widowControl/>
              <w:suppressLineNumbers w:val="0"/>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35</w:t>
            </w:r>
          </w:p>
        </w:tc>
        <w:tc>
          <w:tcPr>
            <w:tcW w:w="1550" w:type="dxa"/>
            <w:vMerge w:val="restart"/>
            <w:noWrap w:val="0"/>
            <w:vAlign w:val="center"/>
          </w:tcPr>
          <w:p w14:paraId="6A0702A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施工单位安全防护用具、机械设备、施工机具及配件在进入施工现场前未经查验或者查验不合格即投入使用且逾期未改正的</w:t>
            </w:r>
          </w:p>
        </w:tc>
        <w:tc>
          <w:tcPr>
            <w:tcW w:w="4820" w:type="dxa"/>
            <w:vMerge w:val="restart"/>
            <w:noWrap w:val="0"/>
            <w:vAlign w:val="center"/>
          </w:tcPr>
          <w:p w14:paraId="2B32071E">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79C05169">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第六十五条（</w:t>
            </w:r>
            <w:r>
              <w:rPr>
                <w:rFonts w:ascii="仿宋_GB2312" w:hAnsi="宋体" w:eastAsia="仿宋_GB2312"/>
                <w:color w:val="auto"/>
                <w:sz w:val="13"/>
                <w:szCs w:val="13"/>
                <w:highlight w:val="none"/>
              </w:rPr>
              <w:t>一</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31B79D3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(一)安全防护用具、机械设备、施工机具及配件在进入施工现场前未经查验或者查验不合格即投入使用的；</w:t>
            </w:r>
          </w:p>
        </w:tc>
        <w:tc>
          <w:tcPr>
            <w:tcW w:w="823" w:type="dxa"/>
            <w:noWrap w:val="0"/>
            <w:vAlign w:val="center"/>
          </w:tcPr>
          <w:p w14:paraId="17C4F27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3236CE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未造成后果或后果轻微的。</w:t>
            </w:r>
          </w:p>
        </w:tc>
        <w:tc>
          <w:tcPr>
            <w:tcW w:w="3058" w:type="dxa"/>
            <w:noWrap w:val="0"/>
            <w:vAlign w:val="center"/>
          </w:tcPr>
          <w:p w14:paraId="60FCB42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责令停业整顿，直至改正违法行为；处10万元以上12万元以下的罚款。</w:t>
            </w:r>
          </w:p>
        </w:tc>
      </w:tr>
      <w:tr w14:paraId="425690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0" w:hRule="atLeast"/>
          <w:jc w:val="center"/>
        </w:trPr>
        <w:tc>
          <w:tcPr>
            <w:tcW w:w="443" w:type="dxa"/>
            <w:gridSpan w:val="2"/>
            <w:vMerge w:val="continue"/>
            <w:noWrap w:val="0"/>
            <w:vAlign w:val="center"/>
          </w:tcPr>
          <w:p w14:paraId="4791329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9BE0B1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78CD058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5D27EEC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2CD8775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造成危害后果但尚未造成安全生产事故的。</w:t>
            </w:r>
          </w:p>
        </w:tc>
        <w:tc>
          <w:tcPr>
            <w:tcW w:w="3058" w:type="dxa"/>
            <w:noWrap w:val="0"/>
            <w:vAlign w:val="center"/>
          </w:tcPr>
          <w:p w14:paraId="5D33A20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责令停业整顿，直至改正违法行为；处12万元以上25万元以下的罚款。</w:t>
            </w:r>
          </w:p>
        </w:tc>
      </w:tr>
      <w:tr w14:paraId="2394E1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069D6AF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1C3538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148003F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64A263B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C1E4D1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造成3人以下死亡，或者10人以下重伤，或者1000万元以下直接经济损失。</w:t>
            </w:r>
          </w:p>
        </w:tc>
        <w:tc>
          <w:tcPr>
            <w:tcW w:w="3058" w:type="dxa"/>
            <w:noWrap w:val="0"/>
            <w:vAlign w:val="center"/>
          </w:tcPr>
          <w:p w14:paraId="0C66753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60日；处25万元以上30万元以下的罚款。</w:t>
            </w:r>
          </w:p>
        </w:tc>
      </w:tr>
      <w:tr w14:paraId="64CE39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11F585D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B25C2A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1DE21DA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0AF0D6F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8240DD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造成3人以上5人以下死亡；或者10人以上20人以下重伤；或者1000万元以上2000万元以下直接经济损失的。</w:t>
            </w:r>
          </w:p>
        </w:tc>
        <w:tc>
          <w:tcPr>
            <w:tcW w:w="3058" w:type="dxa"/>
            <w:noWrap w:val="0"/>
            <w:vAlign w:val="center"/>
          </w:tcPr>
          <w:p w14:paraId="0D78B0C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val="en-US" w:eastAsia="zh-CN"/>
              </w:rPr>
              <w:t>60日-9</w:t>
            </w:r>
            <w:r>
              <w:rPr>
                <w:rFonts w:hint="eastAsia" w:ascii="仿宋_GB2312" w:hAnsi="宋体" w:eastAsia="仿宋_GB2312"/>
                <w:color w:val="auto"/>
                <w:sz w:val="13"/>
                <w:szCs w:val="13"/>
                <w:highlight w:val="none"/>
              </w:rPr>
              <w:t>0日；处30万元的罚款。</w:t>
            </w:r>
          </w:p>
        </w:tc>
      </w:tr>
      <w:tr w14:paraId="1BDA70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5A6DBCE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256A22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4D048B0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555D30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5C7C462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造成5人以上7人以下死亡；或者20人以上30人以下重伤；或者2000万元以上3000万元以下直接经济损失的。</w:t>
            </w:r>
          </w:p>
        </w:tc>
        <w:tc>
          <w:tcPr>
            <w:tcW w:w="3058" w:type="dxa"/>
            <w:noWrap w:val="0"/>
            <w:vAlign w:val="center"/>
          </w:tcPr>
          <w:p w14:paraId="31B33A7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val="en-US" w:eastAsia="zh-CN"/>
              </w:rPr>
              <w:t>90日-120</w:t>
            </w:r>
            <w:r>
              <w:rPr>
                <w:rFonts w:hint="eastAsia" w:ascii="仿宋_GB2312" w:hAnsi="宋体" w:eastAsia="仿宋_GB2312"/>
                <w:color w:val="auto"/>
                <w:sz w:val="13"/>
                <w:szCs w:val="13"/>
                <w:highlight w:val="none"/>
              </w:rPr>
              <w:t>日；处30万元的罚款。</w:t>
            </w:r>
          </w:p>
        </w:tc>
      </w:tr>
      <w:tr w14:paraId="3E26B9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7A0DBE90">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E19596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450E73E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2F46D66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22FB5B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造成7人以上10人以下死亡；或者30人以上50人以下重伤；或者3000万元以上5000万元以下直接经济损失的。</w:t>
            </w:r>
          </w:p>
        </w:tc>
        <w:tc>
          <w:tcPr>
            <w:tcW w:w="3058" w:type="dxa"/>
            <w:noWrap w:val="0"/>
            <w:vAlign w:val="center"/>
          </w:tcPr>
          <w:p w14:paraId="65F78BC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val="en-US" w:eastAsia="zh-CN"/>
              </w:rPr>
              <w:t>120日-</w:t>
            </w:r>
            <w:r>
              <w:rPr>
                <w:rFonts w:hint="eastAsia" w:ascii="仿宋_GB2312" w:hAnsi="宋体" w:eastAsia="仿宋_GB2312"/>
                <w:color w:val="auto"/>
                <w:sz w:val="13"/>
                <w:szCs w:val="13"/>
                <w:highlight w:val="none"/>
              </w:rPr>
              <w:t>180日；处30万元的罚款。</w:t>
            </w:r>
          </w:p>
        </w:tc>
      </w:tr>
      <w:tr w14:paraId="19837C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1B573FD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9A6799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2B6E67B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A9B93F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3374E47C">
            <w:pPr>
              <w:keepNext w:val="0"/>
              <w:keepLines w:val="0"/>
              <w:pageBreakBefore w:val="0"/>
              <w:widowControl/>
              <w:spacing w:beforeAutospacing="0" w:afterAutospacing="0" w:line="260" w:lineRule="exact"/>
              <w:ind w:left="0" w:right="0" w:firstLine="13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造成重大安全事故的</w:t>
            </w:r>
            <w:r>
              <w:rPr>
                <w:rFonts w:hint="eastAsia" w:ascii="仿宋_GB2312" w:hAnsi="宋体" w:eastAsia="仿宋_GB2312"/>
                <w:color w:val="auto"/>
                <w:sz w:val="13"/>
                <w:szCs w:val="13"/>
                <w:highlight w:val="none"/>
                <w:lang w:val="en-US" w:eastAsia="zh-CN"/>
              </w:rPr>
              <w:t>。</w:t>
            </w:r>
          </w:p>
        </w:tc>
        <w:tc>
          <w:tcPr>
            <w:tcW w:w="3058" w:type="dxa"/>
            <w:noWrap w:val="0"/>
            <w:vAlign w:val="center"/>
          </w:tcPr>
          <w:p w14:paraId="5F9F948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处30万元的罚款；降低资质等级。</w:t>
            </w:r>
          </w:p>
        </w:tc>
      </w:tr>
      <w:tr w14:paraId="031780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3" w:hRule="atLeast"/>
          <w:jc w:val="center"/>
        </w:trPr>
        <w:tc>
          <w:tcPr>
            <w:tcW w:w="443" w:type="dxa"/>
            <w:gridSpan w:val="2"/>
            <w:vMerge w:val="continue"/>
            <w:noWrap w:val="0"/>
            <w:vAlign w:val="center"/>
          </w:tcPr>
          <w:p w14:paraId="0B75B39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D72F2C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14343A0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FF0B4F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1B77C3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造成特别重大安全事故的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vAlign w:val="center"/>
          </w:tcPr>
          <w:p w14:paraId="6AAEB73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处30万元的罚款；吊销资质证书。</w:t>
            </w:r>
          </w:p>
        </w:tc>
      </w:tr>
      <w:tr w14:paraId="2CD49C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068C1250">
            <w:pPr>
              <w:keepNext w:val="0"/>
              <w:keepLines w:val="0"/>
              <w:pageBreakBefore w:val="0"/>
              <w:widowControl/>
              <w:suppressLineNumbers w:val="0"/>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36</w:t>
            </w:r>
          </w:p>
        </w:tc>
        <w:tc>
          <w:tcPr>
            <w:tcW w:w="1550" w:type="dxa"/>
            <w:vMerge w:val="restart"/>
            <w:noWrap w:val="0"/>
            <w:vAlign w:val="center"/>
          </w:tcPr>
          <w:p w14:paraId="41E6571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598537E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2BF29B4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施工单位使用未经验收或者验收不合格的施工起重机械和整体提升脚手架、模板等自升式架设设施且逾期未改正的</w:t>
            </w:r>
          </w:p>
        </w:tc>
        <w:tc>
          <w:tcPr>
            <w:tcW w:w="4820" w:type="dxa"/>
            <w:vMerge w:val="restart"/>
            <w:noWrap w:val="0"/>
            <w:vAlign w:val="center"/>
          </w:tcPr>
          <w:p w14:paraId="3D076812">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48A86E7A">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3FCB83E2">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5CA54464">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第六十五条（</w:t>
            </w:r>
            <w:r>
              <w:rPr>
                <w:rFonts w:ascii="仿宋_GB2312" w:hAnsi="宋体" w:eastAsia="仿宋_GB2312"/>
                <w:color w:val="auto"/>
                <w:sz w:val="13"/>
                <w:szCs w:val="13"/>
                <w:highlight w:val="none"/>
              </w:rPr>
              <w:t>二</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499C5425">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(二)使用未经验收或者验收不合格的施工起重机械和整体提升脚手架、模板等自升式架设设施的；</w:t>
            </w:r>
          </w:p>
          <w:p w14:paraId="7698F33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3349C36F">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46D3D2C6">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1F85A900">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7224343F">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1BB3E9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64CF3D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未造成后果或后果轻微的。</w:t>
            </w:r>
          </w:p>
        </w:tc>
        <w:tc>
          <w:tcPr>
            <w:tcW w:w="3058" w:type="dxa"/>
            <w:noWrap w:val="0"/>
            <w:vAlign w:val="center"/>
          </w:tcPr>
          <w:p w14:paraId="13DF7FF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责令停业整顿，直至改正违法行为；处10万元以上12万元以下的罚款。</w:t>
            </w:r>
          </w:p>
        </w:tc>
      </w:tr>
      <w:tr w14:paraId="451132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7D7B67F">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793B93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017C798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3C77F1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363A300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造成危害后果但尚未造成安全生产事故的。</w:t>
            </w:r>
          </w:p>
        </w:tc>
        <w:tc>
          <w:tcPr>
            <w:tcW w:w="3058" w:type="dxa"/>
            <w:noWrap w:val="0"/>
            <w:vAlign w:val="center"/>
          </w:tcPr>
          <w:p w14:paraId="34CBD14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责令停业整顿，直至改正违法行为；处12万元以上25万元以下的罚款。</w:t>
            </w:r>
          </w:p>
        </w:tc>
      </w:tr>
      <w:tr w14:paraId="76C2BB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1" w:hRule="atLeast"/>
          <w:jc w:val="center"/>
        </w:trPr>
        <w:tc>
          <w:tcPr>
            <w:tcW w:w="443" w:type="dxa"/>
            <w:gridSpan w:val="2"/>
            <w:vMerge w:val="continue"/>
            <w:noWrap w:val="0"/>
            <w:vAlign w:val="center"/>
          </w:tcPr>
          <w:p w14:paraId="5229193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E07F66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190384B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7E984CE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667F46D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造成3人以下死亡，或者10人以下重伤，或者1000万元以下直接经济损失。</w:t>
            </w:r>
          </w:p>
        </w:tc>
        <w:tc>
          <w:tcPr>
            <w:tcW w:w="3058" w:type="dxa"/>
            <w:noWrap w:val="0"/>
            <w:vAlign w:val="center"/>
          </w:tcPr>
          <w:p w14:paraId="57B3D5C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60日；处25万元以上30万元以下的罚款。</w:t>
            </w:r>
          </w:p>
        </w:tc>
      </w:tr>
      <w:tr w14:paraId="31F489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0158243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54D2FF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297DB56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9F8DA0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6ADA734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造成3人以上5人以下死亡；或者10人以上20人以下重伤；或者1000万元以上2000万元以下直接经济损失的。</w:t>
            </w:r>
          </w:p>
        </w:tc>
        <w:tc>
          <w:tcPr>
            <w:tcW w:w="3058" w:type="dxa"/>
            <w:noWrap w:val="0"/>
            <w:vAlign w:val="center"/>
          </w:tcPr>
          <w:p w14:paraId="09D3739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val="en-US" w:eastAsia="zh-CN"/>
              </w:rPr>
              <w:t>60日-90</w:t>
            </w:r>
            <w:r>
              <w:rPr>
                <w:rFonts w:hint="eastAsia" w:ascii="仿宋_GB2312" w:hAnsi="宋体" w:eastAsia="仿宋_GB2312"/>
                <w:color w:val="auto"/>
                <w:sz w:val="13"/>
                <w:szCs w:val="13"/>
                <w:highlight w:val="none"/>
              </w:rPr>
              <w:t>日；处30万元的罚款。</w:t>
            </w:r>
          </w:p>
        </w:tc>
      </w:tr>
      <w:tr w14:paraId="470CE13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5738C5EC">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886C77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69AF3DF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417682C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593C49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造成5人以上7人以下死亡；或者20人以上30人以下重伤；或者2000万元以上3000万元以下直接经济损失的。</w:t>
            </w:r>
          </w:p>
        </w:tc>
        <w:tc>
          <w:tcPr>
            <w:tcW w:w="3058" w:type="dxa"/>
            <w:noWrap w:val="0"/>
            <w:vAlign w:val="center"/>
          </w:tcPr>
          <w:p w14:paraId="0C62850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val="en-US" w:eastAsia="zh-CN"/>
              </w:rPr>
              <w:t>90日-120</w:t>
            </w:r>
            <w:r>
              <w:rPr>
                <w:rFonts w:hint="eastAsia" w:ascii="仿宋_GB2312" w:hAnsi="宋体" w:eastAsia="仿宋_GB2312"/>
                <w:color w:val="auto"/>
                <w:sz w:val="13"/>
                <w:szCs w:val="13"/>
                <w:highlight w:val="none"/>
              </w:rPr>
              <w:t>日；处30万元的罚款。</w:t>
            </w:r>
          </w:p>
        </w:tc>
      </w:tr>
      <w:tr w14:paraId="6EC826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FFFC618">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93CEB2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6A75E84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6D2752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3BCFDF0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造成7人以上10人以下死亡；或者30人以上50人以下重伤；或者3000万元以上5000万元以下直接经济损失的。</w:t>
            </w:r>
          </w:p>
        </w:tc>
        <w:tc>
          <w:tcPr>
            <w:tcW w:w="3058" w:type="dxa"/>
            <w:noWrap w:val="0"/>
            <w:vAlign w:val="center"/>
          </w:tcPr>
          <w:p w14:paraId="6617BBB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val="en-US" w:eastAsia="zh-CN"/>
              </w:rPr>
              <w:t>120日-</w:t>
            </w:r>
            <w:r>
              <w:rPr>
                <w:rFonts w:hint="eastAsia" w:ascii="仿宋_GB2312" w:hAnsi="宋体" w:eastAsia="仿宋_GB2312"/>
                <w:color w:val="auto"/>
                <w:sz w:val="13"/>
                <w:szCs w:val="13"/>
                <w:highlight w:val="none"/>
              </w:rPr>
              <w:t>180日；处30万元的罚款。</w:t>
            </w:r>
          </w:p>
        </w:tc>
      </w:tr>
      <w:tr w14:paraId="60F602A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1512B737">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769A47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706C717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02486B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2D7FBA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造成重大安全事故的</w:t>
            </w:r>
            <w:r>
              <w:rPr>
                <w:rFonts w:hint="eastAsia" w:ascii="仿宋_GB2312" w:hAnsi="宋体" w:eastAsia="仿宋_GB2312"/>
                <w:color w:val="auto"/>
                <w:sz w:val="13"/>
                <w:szCs w:val="13"/>
                <w:highlight w:val="none"/>
                <w:lang w:val="en-US" w:eastAsia="zh-CN"/>
              </w:rPr>
              <w:t>。</w:t>
            </w:r>
          </w:p>
        </w:tc>
        <w:tc>
          <w:tcPr>
            <w:tcW w:w="3058" w:type="dxa"/>
            <w:noWrap w:val="0"/>
            <w:vAlign w:val="center"/>
          </w:tcPr>
          <w:p w14:paraId="498232A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处30万元的罚款；降低资质等级。</w:t>
            </w:r>
          </w:p>
        </w:tc>
      </w:tr>
      <w:tr w14:paraId="6AE867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1A8EED0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2FD118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289D3BA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E19E39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3466EA6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造成特别重大安全事故的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vAlign w:val="center"/>
          </w:tcPr>
          <w:p w14:paraId="4262C1A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处30万元的罚款；吊销资质证书。</w:t>
            </w:r>
          </w:p>
        </w:tc>
      </w:tr>
      <w:tr w14:paraId="5A110B3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34300F3F">
            <w:pPr>
              <w:keepNext w:val="0"/>
              <w:keepLines w:val="0"/>
              <w:pageBreakBefore w:val="0"/>
              <w:widowControl/>
              <w:suppressLineNumbers w:val="0"/>
              <w:spacing w:beforeAutospacing="0" w:afterAutospacing="0" w:line="260" w:lineRule="exact"/>
              <w:ind w:left="0" w:right="0"/>
              <w:jc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37</w:t>
            </w:r>
          </w:p>
        </w:tc>
        <w:tc>
          <w:tcPr>
            <w:tcW w:w="1550" w:type="dxa"/>
            <w:vMerge w:val="restart"/>
            <w:noWrap w:val="0"/>
            <w:vAlign w:val="center"/>
          </w:tcPr>
          <w:p w14:paraId="12ABE45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3C99425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40BAAC5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6B5F8F1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施工单位委托不具有相应资质的单位承担施工现场安装、拆卸施工起重机械和整体提升脚手架、模板等自升式架设设施且逾期未改正的</w:t>
            </w:r>
          </w:p>
        </w:tc>
        <w:tc>
          <w:tcPr>
            <w:tcW w:w="4820" w:type="dxa"/>
            <w:vMerge w:val="restart"/>
            <w:noWrap w:val="0"/>
            <w:vAlign w:val="center"/>
          </w:tcPr>
          <w:p w14:paraId="36BEE7CC">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6683E2B4">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42CF1D3E">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2DA310E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1B32EE74">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5A24B16A">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第六十五条（</w:t>
            </w:r>
            <w:r>
              <w:rPr>
                <w:rFonts w:ascii="仿宋_GB2312" w:hAnsi="宋体" w:eastAsia="仿宋_GB2312"/>
                <w:color w:val="auto"/>
                <w:sz w:val="13"/>
                <w:szCs w:val="13"/>
                <w:highlight w:val="none"/>
              </w:rPr>
              <w:t>三</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55591F83">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(三)委托不具有相应资质的单位承担施工现场安装、拆卸施工起重机械和整体提升脚手架、模板等自升式架设设施的；</w:t>
            </w:r>
          </w:p>
        </w:tc>
        <w:tc>
          <w:tcPr>
            <w:tcW w:w="823" w:type="dxa"/>
            <w:noWrap w:val="0"/>
            <w:vAlign w:val="center"/>
          </w:tcPr>
          <w:p w14:paraId="4D0AFE5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1861DB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未造成后果或后果轻微的。</w:t>
            </w:r>
          </w:p>
        </w:tc>
        <w:tc>
          <w:tcPr>
            <w:tcW w:w="3058" w:type="dxa"/>
            <w:noWrap w:val="0"/>
            <w:vAlign w:val="center"/>
          </w:tcPr>
          <w:p w14:paraId="3E0DB64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责令停业整顿，直至改正违法行为；处10万元以上12万元以下的罚款。</w:t>
            </w:r>
          </w:p>
        </w:tc>
      </w:tr>
      <w:tr w14:paraId="4907AE2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72FBCE68">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91D112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2E2BDD6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BCB188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FA96BD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造成危害后果但尚未造成安全生产事故的。</w:t>
            </w:r>
          </w:p>
        </w:tc>
        <w:tc>
          <w:tcPr>
            <w:tcW w:w="3058" w:type="dxa"/>
            <w:noWrap w:val="0"/>
            <w:vAlign w:val="center"/>
          </w:tcPr>
          <w:p w14:paraId="5E801F0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责令停业整顿，直至改正违法行为；处12万元以上25万元以下的罚款。</w:t>
            </w:r>
          </w:p>
        </w:tc>
      </w:tr>
      <w:tr w14:paraId="64B5DD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03AB5C6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2FA75B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0EB3337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636FB3C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78F7572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造成3人以下死亡，或者10人以下重伤，或者1000万元以下直接经济损失。</w:t>
            </w:r>
          </w:p>
        </w:tc>
        <w:tc>
          <w:tcPr>
            <w:tcW w:w="3058" w:type="dxa"/>
            <w:noWrap w:val="0"/>
            <w:vAlign w:val="center"/>
          </w:tcPr>
          <w:p w14:paraId="2307179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60日；处25万元以上30万元以下的罚款。</w:t>
            </w:r>
          </w:p>
        </w:tc>
      </w:tr>
      <w:tr w14:paraId="0700FB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796F26F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AF04FA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5D85FBD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FEF7FD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2D0A0D4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造成3人以上5人以下死亡；或者10人以上20人以下重伤；或者1000万元以上2000万元以下直接经济损失的。</w:t>
            </w:r>
          </w:p>
        </w:tc>
        <w:tc>
          <w:tcPr>
            <w:tcW w:w="3058" w:type="dxa"/>
            <w:noWrap w:val="0"/>
            <w:vAlign w:val="center"/>
          </w:tcPr>
          <w:p w14:paraId="76E3A2B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val="en-US" w:eastAsia="zh-CN"/>
              </w:rPr>
              <w:t>60日-90</w:t>
            </w:r>
            <w:r>
              <w:rPr>
                <w:rFonts w:hint="eastAsia" w:ascii="仿宋_GB2312" w:hAnsi="宋体" w:eastAsia="仿宋_GB2312"/>
                <w:color w:val="auto"/>
                <w:sz w:val="13"/>
                <w:szCs w:val="13"/>
                <w:highlight w:val="none"/>
              </w:rPr>
              <w:t>日；处30万元的罚款。</w:t>
            </w:r>
          </w:p>
        </w:tc>
      </w:tr>
      <w:tr w14:paraId="0B7E35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4EB5260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61A6C6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5A1CBCA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EE6381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51B0193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造成5人以上7人以下死亡；或者20人以上30人以下重伤；或者2000万元以上3000万元以下直接经济损失的。</w:t>
            </w:r>
          </w:p>
        </w:tc>
        <w:tc>
          <w:tcPr>
            <w:tcW w:w="3058" w:type="dxa"/>
            <w:noWrap w:val="0"/>
            <w:vAlign w:val="center"/>
          </w:tcPr>
          <w:p w14:paraId="176BCCE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val="en-US" w:eastAsia="zh-CN"/>
              </w:rPr>
              <w:t>90日-120</w:t>
            </w:r>
            <w:r>
              <w:rPr>
                <w:rFonts w:hint="eastAsia" w:ascii="仿宋_GB2312" w:hAnsi="宋体" w:eastAsia="仿宋_GB2312"/>
                <w:color w:val="auto"/>
                <w:sz w:val="13"/>
                <w:szCs w:val="13"/>
                <w:highlight w:val="none"/>
              </w:rPr>
              <w:t>日；处30万元的罚款。</w:t>
            </w:r>
          </w:p>
        </w:tc>
      </w:tr>
      <w:tr w14:paraId="0B87B3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7F75841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133BC9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664EEB4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0ECAC5B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21BE292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造成7人以上10人以下死亡；或者30人以上50人以下重伤；或者3000万元以上5000万元以下直接经济损失的。</w:t>
            </w:r>
          </w:p>
        </w:tc>
        <w:tc>
          <w:tcPr>
            <w:tcW w:w="3058" w:type="dxa"/>
            <w:noWrap w:val="0"/>
            <w:vAlign w:val="center"/>
          </w:tcPr>
          <w:p w14:paraId="6A855A9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val="en-US" w:eastAsia="zh-CN"/>
              </w:rPr>
              <w:t>120日-</w:t>
            </w:r>
            <w:r>
              <w:rPr>
                <w:rFonts w:hint="eastAsia" w:ascii="仿宋_GB2312" w:hAnsi="宋体" w:eastAsia="仿宋_GB2312"/>
                <w:color w:val="auto"/>
                <w:sz w:val="13"/>
                <w:szCs w:val="13"/>
                <w:highlight w:val="none"/>
              </w:rPr>
              <w:t>180日；处30万元的罚款。</w:t>
            </w:r>
          </w:p>
        </w:tc>
      </w:tr>
      <w:tr w14:paraId="743069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3" w:hRule="atLeast"/>
          <w:jc w:val="center"/>
        </w:trPr>
        <w:tc>
          <w:tcPr>
            <w:tcW w:w="443" w:type="dxa"/>
            <w:gridSpan w:val="2"/>
            <w:vMerge w:val="continue"/>
            <w:noWrap w:val="0"/>
            <w:vAlign w:val="center"/>
          </w:tcPr>
          <w:p w14:paraId="60E921D7">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A89521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0D1495F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4F6A8B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5D3268E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造成重大安全事故的</w:t>
            </w:r>
            <w:r>
              <w:rPr>
                <w:rFonts w:hint="eastAsia" w:ascii="仿宋_GB2312" w:hAnsi="宋体" w:eastAsia="仿宋_GB2312"/>
                <w:color w:val="auto"/>
                <w:sz w:val="13"/>
                <w:szCs w:val="13"/>
                <w:highlight w:val="none"/>
                <w:lang w:val="en-US" w:eastAsia="zh-CN"/>
              </w:rPr>
              <w:t>。</w:t>
            </w:r>
          </w:p>
        </w:tc>
        <w:tc>
          <w:tcPr>
            <w:tcW w:w="3058" w:type="dxa"/>
            <w:noWrap w:val="0"/>
            <w:vAlign w:val="center"/>
          </w:tcPr>
          <w:p w14:paraId="05A08B1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处30万元的罚款；降低资质等级。</w:t>
            </w:r>
          </w:p>
        </w:tc>
      </w:tr>
      <w:tr w14:paraId="2B3C95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4" w:hRule="atLeast"/>
          <w:jc w:val="center"/>
        </w:trPr>
        <w:tc>
          <w:tcPr>
            <w:tcW w:w="443" w:type="dxa"/>
            <w:gridSpan w:val="2"/>
            <w:vMerge w:val="continue"/>
            <w:noWrap w:val="0"/>
            <w:vAlign w:val="center"/>
          </w:tcPr>
          <w:p w14:paraId="48C6A732">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2C7AED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20FEE99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9C6987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5F70906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造成特别重大安全事故的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vAlign w:val="center"/>
          </w:tcPr>
          <w:p w14:paraId="7A74FB0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处30万元的罚款；吊销资质证书。</w:t>
            </w:r>
          </w:p>
        </w:tc>
      </w:tr>
      <w:tr w14:paraId="246463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45319D8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38</w:t>
            </w:r>
          </w:p>
        </w:tc>
        <w:tc>
          <w:tcPr>
            <w:tcW w:w="1550" w:type="dxa"/>
            <w:vMerge w:val="restart"/>
            <w:noWrap w:val="0"/>
            <w:vAlign w:val="center"/>
          </w:tcPr>
          <w:p w14:paraId="5F49DDE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46AC2C5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5414EBA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5F6D24F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施工单位在施工组织设计中未编制安全技术措施、施工现场临时用电方案或者专项施工方案且逾期未改正的</w:t>
            </w:r>
          </w:p>
        </w:tc>
        <w:tc>
          <w:tcPr>
            <w:tcW w:w="4820" w:type="dxa"/>
            <w:vMerge w:val="restart"/>
            <w:noWrap w:val="0"/>
            <w:vAlign w:val="center"/>
          </w:tcPr>
          <w:p w14:paraId="18EED9CA">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7CD90C1E">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0251B4B0">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07A502C3">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002C9D3F">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第六十五条（</w:t>
            </w:r>
            <w:r>
              <w:rPr>
                <w:rFonts w:ascii="仿宋_GB2312" w:hAnsi="宋体" w:eastAsia="仿宋_GB2312"/>
                <w:color w:val="auto"/>
                <w:sz w:val="13"/>
                <w:szCs w:val="13"/>
                <w:highlight w:val="none"/>
              </w:rPr>
              <w:t>四</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44BBB0F1">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(四)在施工组织设计中未编制安全技术措施、施工现场临时用电方案或者专项施工方案的。</w:t>
            </w:r>
          </w:p>
          <w:p w14:paraId="01D6BF37">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3ED72621">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p>
          <w:p w14:paraId="035DFB6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4887190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238CF8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7637668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责令停业整顿，直至改正违法行为；处10万元以上12万元以下的罚款。</w:t>
            </w:r>
          </w:p>
        </w:tc>
      </w:tr>
      <w:tr w14:paraId="6EF8C2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0F47521F">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FA5801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24B1EA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5BCB7F4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2D3F24F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57544A7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责令停业整顿，直至改正违法行为；处10万元以上12万元以下的罚款。</w:t>
            </w:r>
          </w:p>
        </w:tc>
      </w:tr>
      <w:tr w14:paraId="1574D7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5F4D9BF9">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36B6E9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0A67D14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2D0D31B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5F01393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涉及超过规定规模的危险性较大分部分项工程。</w:t>
            </w:r>
          </w:p>
        </w:tc>
        <w:tc>
          <w:tcPr>
            <w:tcW w:w="3058" w:type="dxa"/>
            <w:noWrap w:val="0"/>
            <w:vAlign w:val="center"/>
          </w:tcPr>
          <w:p w14:paraId="4C96AA6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责令停业整顿，直至改正违法行为；处12万元以上25万元以下的罚款。</w:t>
            </w:r>
          </w:p>
        </w:tc>
      </w:tr>
      <w:tr w14:paraId="3519D0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5E9FDD1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FD2EF1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706A739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075F4F8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33B4A2C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造成3人以下死亡，或者10人以下重伤，或者1000万元以下直接经济损失。</w:t>
            </w:r>
          </w:p>
        </w:tc>
        <w:tc>
          <w:tcPr>
            <w:tcW w:w="3058" w:type="dxa"/>
            <w:noWrap w:val="0"/>
            <w:vAlign w:val="center"/>
          </w:tcPr>
          <w:p w14:paraId="19E1F4C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60日；处25万元以上30万元以下的罚款。</w:t>
            </w:r>
          </w:p>
        </w:tc>
      </w:tr>
      <w:tr w14:paraId="397E1C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25C5C69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6D1509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3D0FD4D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21CF60A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412B273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13953C5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造成3人以上5人以下死亡；或者10人以上20人以下重伤；或者1000万元以上2000万元以下直接经济损失的。</w:t>
            </w:r>
          </w:p>
        </w:tc>
        <w:tc>
          <w:tcPr>
            <w:tcW w:w="3058" w:type="dxa"/>
            <w:noWrap w:val="0"/>
            <w:vAlign w:val="center"/>
          </w:tcPr>
          <w:p w14:paraId="49DF8B5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val="en-US" w:eastAsia="zh-CN"/>
              </w:rPr>
              <w:t>60日-90</w:t>
            </w:r>
            <w:r>
              <w:rPr>
                <w:rFonts w:hint="eastAsia" w:ascii="仿宋_GB2312" w:hAnsi="宋体" w:eastAsia="仿宋_GB2312"/>
                <w:color w:val="auto"/>
                <w:sz w:val="13"/>
                <w:szCs w:val="13"/>
                <w:highlight w:val="none"/>
              </w:rPr>
              <w:t>日；处30万元的罚款。</w:t>
            </w:r>
          </w:p>
        </w:tc>
      </w:tr>
      <w:tr w14:paraId="7517F6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1BFA29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E40A17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0506196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5CF051C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BE53C8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造成5人以上7人以下死亡；或者20人以上30人以下重伤；或者2000万元以上3000万元以下直接经济损失的。</w:t>
            </w:r>
          </w:p>
        </w:tc>
        <w:tc>
          <w:tcPr>
            <w:tcW w:w="3058" w:type="dxa"/>
            <w:noWrap w:val="0"/>
            <w:vAlign w:val="center"/>
          </w:tcPr>
          <w:p w14:paraId="747F8DF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val="en-US" w:eastAsia="zh-CN"/>
              </w:rPr>
              <w:t>90日-120</w:t>
            </w:r>
            <w:r>
              <w:rPr>
                <w:rFonts w:hint="eastAsia" w:ascii="仿宋_GB2312" w:hAnsi="宋体" w:eastAsia="仿宋_GB2312"/>
                <w:color w:val="auto"/>
                <w:sz w:val="13"/>
                <w:szCs w:val="13"/>
                <w:highlight w:val="none"/>
              </w:rPr>
              <w:t>日；处30万元的罚款。</w:t>
            </w:r>
          </w:p>
        </w:tc>
      </w:tr>
      <w:tr w14:paraId="5D4B318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0D3EBD6C">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5F79B8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12095DD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38244DD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4046FF3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造成7人以上10人以下死亡；或者30人以上50人以下重伤；或者3000万元以上5000万元以下直接经济损失的。</w:t>
            </w:r>
          </w:p>
        </w:tc>
        <w:tc>
          <w:tcPr>
            <w:tcW w:w="3058" w:type="dxa"/>
            <w:noWrap w:val="0"/>
            <w:vAlign w:val="center"/>
          </w:tcPr>
          <w:p w14:paraId="324D4CC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val="en-US" w:eastAsia="zh-CN"/>
              </w:rPr>
              <w:t>120日-</w:t>
            </w:r>
            <w:r>
              <w:rPr>
                <w:rFonts w:hint="eastAsia" w:ascii="仿宋_GB2312" w:hAnsi="宋体" w:eastAsia="仿宋_GB2312"/>
                <w:color w:val="auto"/>
                <w:sz w:val="13"/>
                <w:szCs w:val="13"/>
                <w:highlight w:val="none"/>
              </w:rPr>
              <w:t>180日；处30万元的罚款；暂扣安全生产许可证30日。</w:t>
            </w:r>
          </w:p>
        </w:tc>
      </w:tr>
      <w:tr w14:paraId="14B62CC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8" w:hRule="atLeast"/>
          <w:jc w:val="center"/>
        </w:trPr>
        <w:tc>
          <w:tcPr>
            <w:tcW w:w="443" w:type="dxa"/>
            <w:gridSpan w:val="2"/>
            <w:vMerge w:val="continue"/>
            <w:noWrap w:val="0"/>
            <w:vAlign w:val="center"/>
          </w:tcPr>
          <w:p w14:paraId="73E5D2CB">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4944AE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037919A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2502987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C00CCA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造成重大安全事故的</w:t>
            </w:r>
            <w:r>
              <w:rPr>
                <w:rFonts w:hint="eastAsia" w:ascii="仿宋_GB2312" w:hAnsi="宋体" w:eastAsia="仿宋_GB2312"/>
                <w:color w:val="auto"/>
                <w:sz w:val="13"/>
                <w:szCs w:val="13"/>
                <w:highlight w:val="none"/>
                <w:lang w:val="en-US" w:eastAsia="zh-CN"/>
              </w:rPr>
              <w:t>。</w:t>
            </w:r>
          </w:p>
        </w:tc>
        <w:tc>
          <w:tcPr>
            <w:tcW w:w="3058" w:type="dxa"/>
            <w:noWrap w:val="0"/>
            <w:vAlign w:val="center"/>
          </w:tcPr>
          <w:p w14:paraId="326A245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处30万元的罚款；降低资质等级。</w:t>
            </w:r>
          </w:p>
        </w:tc>
      </w:tr>
      <w:tr w14:paraId="0F79721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65" w:hRule="atLeast"/>
          <w:jc w:val="center"/>
        </w:trPr>
        <w:tc>
          <w:tcPr>
            <w:tcW w:w="443" w:type="dxa"/>
            <w:gridSpan w:val="2"/>
            <w:vMerge w:val="continue"/>
            <w:noWrap w:val="0"/>
            <w:vAlign w:val="center"/>
          </w:tcPr>
          <w:p w14:paraId="6BA7F93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8D2FF0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42F6F23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39A0091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7971AA4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造成特别重大安全事故的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vAlign w:val="center"/>
          </w:tcPr>
          <w:p w14:paraId="00A9287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处30万元的罚款；吊销资质证书。</w:t>
            </w:r>
          </w:p>
        </w:tc>
      </w:tr>
      <w:tr w14:paraId="414319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3" w:hRule="atLeast"/>
          <w:jc w:val="center"/>
        </w:trPr>
        <w:tc>
          <w:tcPr>
            <w:tcW w:w="443" w:type="dxa"/>
            <w:gridSpan w:val="2"/>
            <w:vMerge w:val="restart"/>
            <w:noWrap w:val="0"/>
            <w:vAlign w:val="center"/>
          </w:tcPr>
          <w:p w14:paraId="4C9B7CB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139</w:t>
            </w:r>
          </w:p>
        </w:tc>
        <w:tc>
          <w:tcPr>
            <w:tcW w:w="1550" w:type="dxa"/>
            <w:vMerge w:val="restart"/>
            <w:noWrap w:val="0"/>
            <w:vAlign w:val="center"/>
          </w:tcPr>
          <w:p w14:paraId="7FBE2FA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施工单位的主要负责人、项目负责人未履行安全生产管理职责，责令限期改正逾期未改正的</w:t>
            </w:r>
          </w:p>
        </w:tc>
        <w:tc>
          <w:tcPr>
            <w:tcW w:w="4820" w:type="dxa"/>
            <w:vMerge w:val="restart"/>
            <w:noWrap w:val="0"/>
            <w:vAlign w:val="center"/>
          </w:tcPr>
          <w:p w14:paraId="4F3D3466">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7741004B">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第六十六条第</w:t>
            </w:r>
            <w:r>
              <w:rPr>
                <w:rFonts w:hint="eastAsia" w:ascii="仿宋_GB2312" w:hAnsi="宋体" w:eastAsia="仿宋_GB2312"/>
                <w:color w:val="auto"/>
                <w:sz w:val="13"/>
                <w:szCs w:val="13"/>
                <w:highlight w:val="none"/>
                <w:lang w:val="en-US" w:eastAsia="zh-CN"/>
              </w:rPr>
              <w:t>一、二</w:t>
            </w:r>
            <w:r>
              <w:rPr>
                <w:rFonts w:hint="eastAsia" w:ascii="仿宋_GB2312" w:hAnsi="宋体" w:eastAsia="仿宋_GB2312"/>
                <w:color w:val="auto"/>
                <w:sz w:val="13"/>
                <w:szCs w:val="13"/>
                <w:highlight w:val="none"/>
              </w:rPr>
              <w:t>款违反本条例的规定，施工单位的主要负责人、项目负责人未履行安全生产管理职责的，责令限期改正；逾期未改正的，责令施工单位停业整顿；造成重大安全事故、重大伤亡事故或者其他严重后果，构成犯罪的，依照刑法有关规定追究刑事责任。</w:t>
            </w:r>
          </w:p>
          <w:p w14:paraId="0226B1B2">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作业人员不服管理、违反规章制度和操作规程冒险作业造成重大伤亡事故或者其他严重后果，构成犯罪的，依照刑法有关规定追究刑事责任。施工单位的主要负责人、项目负责人有前款违法行为，尚不够刑事处罚的，处2万元以上20万元以下的罚款或者按照管理权限给予撤职处分；自刑罚执行完毕或者受处分之日起，5年内不得担任任何施工单位的主要负责人、项目负责人。</w:t>
            </w:r>
          </w:p>
        </w:tc>
        <w:tc>
          <w:tcPr>
            <w:tcW w:w="823" w:type="dxa"/>
            <w:noWrap w:val="0"/>
            <w:vAlign w:val="center"/>
          </w:tcPr>
          <w:p w14:paraId="251CB76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EB762E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尚未造成危害后果。</w:t>
            </w:r>
          </w:p>
        </w:tc>
        <w:tc>
          <w:tcPr>
            <w:tcW w:w="3058" w:type="dxa"/>
            <w:noWrap w:val="0"/>
            <w:vAlign w:val="center"/>
          </w:tcPr>
          <w:p w14:paraId="2286D28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责令停业整顿，直至改正违法行为；对施工单位的主要负责人、项目负责人处2万元以上6万元以下的罚款。</w:t>
            </w:r>
          </w:p>
        </w:tc>
      </w:tr>
      <w:tr w14:paraId="794ACC0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7" w:hRule="atLeast"/>
          <w:jc w:val="center"/>
        </w:trPr>
        <w:tc>
          <w:tcPr>
            <w:tcW w:w="443" w:type="dxa"/>
            <w:gridSpan w:val="2"/>
            <w:vMerge w:val="continue"/>
            <w:noWrap w:val="0"/>
            <w:vAlign w:val="center"/>
          </w:tcPr>
          <w:p w14:paraId="5DCBFB2B">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1D2B51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B419E9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88C22C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03B8329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造成一般危害后果。</w:t>
            </w:r>
          </w:p>
        </w:tc>
        <w:tc>
          <w:tcPr>
            <w:tcW w:w="3058" w:type="dxa"/>
            <w:noWrap w:val="0"/>
            <w:vAlign w:val="center"/>
          </w:tcPr>
          <w:p w14:paraId="42899F4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责令停业整顿，直至改正违法行为；施工单位的主要负责人、项目负责人处6万元以上15万元以下的罚款。</w:t>
            </w:r>
          </w:p>
        </w:tc>
      </w:tr>
      <w:tr w14:paraId="79C151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730C3BDE">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C81335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6994B1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C772AAF">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p w14:paraId="5D8E031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p w14:paraId="56AB41DE">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vAlign w:val="center"/>
          </w:tcPr>
          <w:p w14:paraId="706729A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造成严重危害后果。</w:t>
            </w:r>
          </w:p>
        </w:tc>
        <w:tc>
          <w:tcPr>
            <w:tcW w:w="3058" w:type="dxa"/>
            <w:noWrap w:val="0"/>
            <w:vAlign w:val="center"/>
          </w:tcPr>
          <w:p w14:paraId="11BA7B1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改正违法行为；施工单位的主要负责人、项目负责人处15万元以上20万元以下的罚款，构成犯罪的，施工单位的主要负责人、项目负责人自刑罚执行完毕或者受处分之日起，5年内不得担任任何施工单位的主要负责人、项目负责人。</w:t>
            </w:r>
          </w:p>
        </w:tc>
      </w:tr>
      <w:tr w14:paraId="653812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733EDB2E">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140</w:t>
            </w:r>
          </w:p>
        </w:tc>
        <w:tc>
          <w:tcPr>
            <w:tcW w:w="1550" w:type="dxa"/>
            <w:vMerge w:val="restart"/>
            <w:noWrap w:val="0"/>
            <w:vAlign w:val="center"/>
          </w:tcPr>
          <w:p w14:paraId="6508BD2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34704EE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施工单位取得资质证书后，降低安全生产条件且经整改仍未达到与其资质等级相适应的安全生产条件的</w:t>
            </w:r>
          </w:p>
        </w:tc>
        <w:tc>
          <w:tcPr>
            <w:tcW w:w="4820" w:type="dxa"/>
            <w:vMerge w:val="restart"/>
            <w:noWrap w:val="0"/>
            <w:vAlign w:val="center"/>
          </w:tcPr>
          <w:p w14:paraId="49F2E0D0">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4545A771">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6CD1584D">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第六十七条施工单位取得资质证书后</w:t>
            </w:r>
            <w:r>
              <w:rPr>
                <w:rFonts w:hint="eastAsia" w:ascii="宋体" w:hAnsi="宋体"/>
                <w:color w:val="auto"/>
                <w:sz w:val="15"/>
                <w:szCs w:val="15"/>
                <w:highlight w:val="none"/>
              </w:rPr>
              <w:t>别重</w:t>
            </w:r>
            <w:r>
              <w:rPr>
                <w:rFonts w:hint="eastAsia" w:ascii="仿宋_GB2312" w:hAnsi="宋体" w:eastAsia="仿宋_GB2312"/>
                <w:color w:val="auto"/>
                <w:sz w:val="13"/>
                <w:szCs w:val="13"/>
                <w:highlight w:val="none"/>
              </w:rPr>
              <w:t>全生产条件的，责令限期改正；经整改仍未达到与其资质等级相适应的安全生产条件的，责令停业整顿，降低其资质等级直至吊销资质证书。</w:t>
            </w:r>
          </w:p>
        </w:tc>
        <w:tc>
          <w:tcPr>
            <w:tcW w:w="823" w:type="dxa"/>
            <w:noWrap w:val="0"/>
            <w:vAlign w:val="center"/>
          </w:tcPr>
          <w:p w14:paraId="69FB701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90ECAD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经整改未达到与其资质等级相适应的安全生产条件，但未造成安全生产事故的。</w:t>
            </w:r>
          </w:p>
        </w:tc>
        <w:tc>
          <w:tcPr>
            <w:tcW w:w="3058" w:type="dxa"/>
            <w:noWrap w:val="0"/>
            <w:vAlign w:val="center"/>
          </w:tcPr>
          <w:p w14:paraId="1F6AB25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责令停业整顿，直至符合安全生产条件。</w:t>
            </w:r>
          </w:p>
        </w:tc>
      </w:tr>
      <w:tr w14:paraId="3FFDBAA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continue"/>
            <w:noWrap w:val="0"/>
            <w:vAlign w:val="center"/>
          </w:tcPr>
          <w:p w14:paraId="0328AA88">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6FA2A5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54742D9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CA4B30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253E99B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0ADCBB2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w:t>
            </w:r>
          </w:p>
        </w:tc>
      </w:tr>
      <w:tr w14:paraId="1B6BAD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726C606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3D2C7A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6F1048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restart"/>
            <w:noWrap w:val="0"/>
            <w:vAlign w:val="center"/>
          </w:tcPr>
          <w:p w14:paraId="13D840B3">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0744BBB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造成3人以上5人以下死亡；或者10人以上20人以下重伤；或者1000万元以上2000万元以下直接经济损失的。</w:t>
            </w:r>
          </w:p>
        </w:tc>
        <w:tc>
          <w:tcPr>
            <w:tcW w:w="3058" w:type="dxa"/>
            <w:noWrap w:val="0"/>
            <w:vAlign w:val="center"/>
          </w:tcPr>
          <w:p w14:paraId="490C974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val="en-US" w:eastAsia="zh-CN"/>
              </w:rPr>
              <w:t>60日-</w:t>
            </w:r>
            <w:r>
              <w:rPr>
                <w:rFonts w:hint="eastAsia" w:ascii="仿宋_GB2312" w:hAnsi="宋体" w:eastAsia="仿宋_GB2312"/>
                <w:color w:val="auto"/>
                <w:sz w:val="13"/>
                <w:szCs w:val="13"/>
                <w:highlight w:val="none"/>
              </w:rPr>
              <w:t>90日。</w:t>
            </w:r>
          </w:p>
        </w:tc>
      </w:tr>
      <w:tr w14:paraId="0D1282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542A611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A71341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6EB6DC8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671D86F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FBFD98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造成5人以上7人以下死亡；或者20人以上30人以下重伤；或者2000万元以上3000万元以下直接经济损失的。</w:t>
            </w:r>
          </w:p>
        </w:tc>
        <w:tc>
          <w:tcPr>
            <w:tcW w:w="3058" w:type="dxa"/>
            <w:noWrap w:val="0"/>
            <w:vAlign w:val="center"/>
          </w:tcPr>
          <w:p w14:paraId="7635244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90日-</w:t>
            </w:r>
            <w:r>
              <w:rPr>
                <w:rFonts w:hint="eastAsia" w:ascii="仿宋_GB2312" w:hAnsi="宋体" w:eastAsia="仿宋_GB2312"/>
                <w:color w:val="auto"/>
                <w:sz w:val="13"/>
                <w:szCs w:val="13"/>
                <w:highlight w:val="none"/>
              </w:rPr>
              <w:t>120日。</w:t>
            </w:r>
          </w:p>
        </w:tc>
      </w:tr>
      <w:tr w14:paraId="2D6FB89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8CE5AF0">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9F32E1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7D87917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7B589BE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86EDFC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造成7人以上10人以下死亡；或者30人以上50人以下重伤；或者3000万元以上5000万元以下直接经济损失的。</w:t>
            </w:r>
          </w:p>
        </w:tc>
        <w:tc>
          <w:tcPr>
            <w:tcW w:w="3058" w:type="dxa"/>
            <w:noWrap w:val="0"/>
            <w:vAlign w:val="center"/>
          </w:tcPr>
          <w:p w14:paraId="72BC237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责令停业整顿</w:t>
            </w:r>
            <w:r>
              <w:rPr>
                <w:rFonts w:hint="eastAsia" w:ascii="仿宋_GB2312" w:hAnsi="宋体" w:eastAsia="仿宋_GB2312"/>
                <w:color w:val="auto"/>
                <w:sz w:val="13"/>
                <w:szCs w:val="13"/>
                <w:highlight w:val="none"/>
                <w:lang w:eastAsia="zh-CN"/>
              </w:rPr>
              <w:t>120日-</w:t>
            </w:r>
            <w:r>
              <w:rPr>
                <w:rFonts w:hint="eastAsia" w:ascii="仿宋_GB2312" w:hAnsi="宋体" w:eastAsia="仿宋_GB2312"/>
                <w:color w:val="auto"/>
                <w:sz w:val="13"/>
                <w:szCs w:val="13"/>
                <w:highlight w:val="none"/>
              </w:rPr>
              <w:t>180日。</w:t>
            </w:r>
          </w:p>
        </w:tc>
      </w:tr>
      <w:tr w14:paraId="4556C4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156A2237">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B54742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57D8F5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17E71E4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B0C2EA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造成重大安全事故的</w:t>
            </w:r>
            <w:r>
              <w:rPr>
                <w:rFonts w:hint="eastAsia" w:ascii="仿宋_GB2312" w:hAnsi="宋体" w:eastAsia="仿宋_GB2312"/>
                <w:color w:val="auto"/>
                <w:sz w:val="13"/>
                <w:szCs w:val="13"/>
                <w:highlight w:val="none"/>
                <w:lang w:val="en-US" w:eastAsia="zh-CN"/>
              </w:rPr>
              <w:t>。</w:t>
            </w:r>
          </w:p>
        </w:tc>
        <w:tc>
          <w:tcPr>
            <w:tcW w:w="3058" w:type="dxa"/>
            <w:noWrap w:val="0"/>
            <w:vAlign w:val="center"/>
          </w:tcPr>
          <w:p w14:paraId="45E1F47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降低资质等级。</w:t>
            </w:r>
          </w:p>
        </w:tc>
      </w:tr>
      <w:tr w14:paraId="7AB5E1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4A96007B">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0356BB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E25169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vMerge w:val="continue"/>
            <w:noWrap w:val="0"/>
            <w:vAlign w:val="center"/>
          </w:tcPr>
          <w:p w14:paraId="01070FA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09171ED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造成特别重大安全事故的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vAlign w:val="center"/>
          </w:tcPr>
          <w:p w14:paraId="106DAB9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吊销资质证书。</w:t>
            </w:r>
          </w:p>
        </w:tc>
      </w:tr>
      <w:tr w14:paraId="1FD020F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restart"/>
            <w:noWrap w:val="0"/>
            <w:vAlign w:val="center"/>
          </w:tcPr>
          <w:p w14:paraId="2A24617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141</w:t>
            </w:r>
          </w:p>
        </w:tc>
        <w:tc>
          <w:tcPr>
            <w:tcW w:w="1550" w:type="dxa"/>
            <w:vMerge w:val="restart"/>
            <w:noWrap w:val="0"/>
            <w:vAlign w:val="center"/>
          </w:tcPr>
          <w:p w14:paraId="77E3FA09">
            <w:pPr>
              <w:keepNext w:val="0"/>
              <w:keepLines w:val="0"/>
              <w:pageBreakBefore w:val="0"/>
              <w:widowControl/>
              <w:spacing w:beforeAutospacing="0" w:afterAutospacing="0" w:line="260" w:lineRule="exact"/>
              <w:ind w:left="0" w:right="0" w:firstLine="130"/>
              <w:jc w:val="center"/>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建设单位明示或者暗示勘察、设计、施工等单位和从业人员违反抗震设防强制性标准，降低工程抗震性能的</w:t>
            </w:r>
          </w:p>
        </w:tc>
        <w:tc>
          <w:tcPr>
            <w:tcW w:w="4820" w:type="dxa"/>
            <w:vMerge w:val="restart"/>
            <w:noWrap w:val="0"/>
            <w:vAlign w:val="center"/>
          </w:tcPr>
          <w:p w14:paraId="46C7449C">
            <w:pPr>
              <w:keepNext w:val="0"/>
              <w:keepLines w:val="0"/>
              <w:pageBreakBefore w:val="0"/>
              <w:widowControl/>
              <w:spacing w:beforeAutospacing="0" w:afterAutospacing="0" w:line="260" w:lineRule="exact"/>
              <w:ind w:left="0" w:right="0" w:firstLine="130"/>
              <w:jc w:val="center"/>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抗震管理条例》第四十条第一款违反本条例规定，建设单位明示或者暗示勘察、设计、施工等单位和从业人员违反抗震设防强制性标准，降低工程抗震性能的，责令改正，处20万元以上50万元以下的罚款；情节严重的，处50万元以上500万元以下的罚款；造成损失的，依法承担赔偿责任。</w:t>
            </w:r>
          </w:p>
          <w:p w14:paraId="7164B102">
            <w:pPr>
              <w:keepNext w:val="0"/>
              <w:keepLines w:val="0"/>
              <w:pageBreakBefore w:val="0"/>
              <w:widowControl/>
              <w:spacing w:beforeAutospacing="0" w:afterAutospacing="0" w:line="260" w:lineRule="exact"/>
              <w:ind w:left="0" w:right="0" w:firstLine="130"/>
              <w:jc w:val="center"/>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第四十七条依照本条例规定，给予单位罚款处罚的，对其直接负责的主管人员和其他直接责任人员处单位罚款数额5%以上10%以下的罚款。</w:t>
            </w:r>
          </w:p>
        </w:tc>
        <w:tc>
          <w:tcPr>
            <w:tcW w:w="823" w:type="dxa"/>
            <w:noWrap w:val="0"/>
            <w:vAlign w:val="center"/>
          </w:tcPr>
          <w:p w14:paraId="2A76363F">
            <w:pPr>
              <w:keepNext w:val="0"/>
              <w:keepLines w:val="0"/>
              <w:pageBreakBefore w:val="0"/>
              <w:widowControl/>
              <w:spacing w:beforeAutospacing="0" w:afterAutospacing="0" w:line="260" w:lineRule="exact"/>
              <w:ind w:left="0" w:right="0" w:firstLine="13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从轻情节</w:t>
            </w:r>
          </w:p>
        </w:tc>
        <w:tc>
          <w:tcPr>
            <w:tcW w:w="3437" w:type="dxa"/>
            <w:gridSpan w:val="2"/>
            <w:noWrap w:val="0"/>
            <w:vAlign w:val="top"/>
          </w:tcPr>
          <w:p w14:paraId="3B5A1B14">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top"/>
          </w:tcPr>
          <w:p w14:paraId="463B4E2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责令改正，处20万元以上25万元以下罚款；对其直接负责的主管人员和其他直接责任人员处单位罚款数额5%以上6.5%以下的罚款</w:t>
            </w:r>
          </w:p>
        </w:tc>
      </w:tr>
      <w:tr w14:paraId="7083D5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62AF2F3C">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top"/>
          </w:tcPr>
          <w:p w14:paraId="69C882C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top"/>
          </w:tcPr>
          <w:p w14:paraId="5DB5C5FA">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823" w:type="dxa"/>
            <w:vMerge w:val="restart"/>
            <w:noWrap w:val="0"/>
            <w:vAlign w:val="center"/>
          </w:tcPr>
          <w:p w14:paraId="5E3BB7BF">
            <w:pPr>
              <w:keepNext w:val="0"/>
              <w:keepLines w:val="0"/>
              <w:pageBreakBefore w:val="0"/>
              <w:widowControl/>
              <w:spacing w:beforeAutospacing="0" w:afterAutospacing="0" w:line="260" w:lineRule="exact"/>
              <w:ind w:left="0" w:right="0" w:firstLine="13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一般情节</w:t>
            </w:r>
          </w:p>
        </w:tc>
        <w:tc>
          <w:tcPr>
            <w:tcW w:w="3437" w:type="dxa"/>
            <w:gridSpan w:val="2"/>
            <w:noWrap w:val="0"/>
            <w:vAlign w:val="top"/>
          </w:tcPr>
          <w:p w14:paraId="1471BE13">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导致存在抗震安全隐患的，可通过抗震加固满足抗震安全性能的</w:t>
            </w:r>
          </w:p>
        </w:tc>
        <w:tc>
          <w:tcPr>
            <w:tcW w:w="3058" w:type="dxa"/>
            <w:noWrap w:val="0"/>
            <w:vAlign w:val="top"/>
          </w:tcPr>
          <w:p w14:paraId="78D1070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责令改正，处25万元以上40万元以下罚款；对其直接负责的主管人员和其他直接责任人员处单位罚款数额6.5%以上8.5%以下的罚款</w:t>
            </w:r>
          </w:p>
        </w:tc>
      </w:tr>
      <w:tr w14:paraId="0CEBA57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2" w:hRule="atLeast"/>
          <w:jc w:val="center"/>
        </w:trPr>
        <w:tc>
          <w:tcPr>
            <w:tcW w:w="443" w:type="dxa"/>
            <w:gridSpan w:val="2"/>
            <w:vMerge w:val="continue"/>
            <w:noWrap w:val="0"/>
            <w:vAlign w:val="center"/>
          </w:tcPr>
          <w:p w14:paraId="24AEB62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top"/>
          </w:tcPr>
          <w:p w14:paraId="7E701CD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top"/>
          </w:tcPr>
          <w:p w14:paraId="1725DC0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823" w:type="dxa"/>
            <w:vMerge w:val="continue"/>
            <w:noWrap w:val="0"/>
            <w:vAlign w:val="top"/>
          </w:tcPr>
          <w:p w14:paraId="0BE98FC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p>
        </w:tc>
        <w:tc>
          <w:tcPr>
            <w:tcW w:w="3437" w:type="dxa"/>
            <w:gridSpan w:val="2"/>
            <w:noWrap w:val="0"/>
            <w:vAlign w:val="top"/>
          </w:tcPr>
          <w:p w14:paraId="2F97E25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导致存在抗震安全隐患，且工程位于地震重点监视防御区的，可通过抗震加固满足抗震安全性能的</w:t>
            </w:r>
          </w:p>
        </w:tc>
        <w:tc>
          <w:tcPr>
            <w:tcW w:w="3058" w:type="dxa"/>
            <w:noWrap w:val="0"/>
            <w:vAlign w:val="top"/>
          </w:tcPr>
          <w:p w14:paraId="6F1F232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责令改正，处40万元以上50万元以下罚款；对其直接负责的主管人员和其他直接责任人员处单位罚款数额8.5%以上10%以下的罚款</w:t>
            </w:r>
          </w:p>
        </w:tc>
      </w:tr>
      <w:tr w14:paraId="51C034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64610B77">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top"/>
          </w:tcPr>
          <w:p w14:paraId="050C478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top"/>
          </w:tcPr>
          <w:p w14:paraId="6FDA35D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823" w:type="dxa"/>
            <w:vMerge w:val="restart"/>
            <w:noWrap w:val="0"/>
            <w:vAlign w:val="center"/>
          </w:tcPr>
          <w:p w14:paraId="117E5A4D">
            <w:pPr>
              <w:keepNext w:val="0"/>
              <w:keepLines w:val="0"/>
              <w:pageBreakBefore w:val="0"/>
              <w:widowControl/>
              <w:spacing w:beforeAutospacing="0" w:afterAutospacing="0" w:line="260" w:lineRule="exact"/>
              <w:ind w:left="0" w:right="0" w:firstLine="13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从重情节</w:t>
            </w:r>
          </w:p>
        </w:tc>
        <w:tc>
          <w:tcPr>
            <w:tcW w:w="3437" w:type="dxa"/>
            <w:gridSpan w:val="2"/>
            <w:noWrap w:val="0"/>
            <w:vAlign w:val="top"/>
          </w:tcPr>
          <w:p w14:paraId="363D735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1.属于超限高层建筑工程，工程位于地震重点监视防御区的；2.非地震重点监视防御区工程，导致严重抗震安全隐患的；3.因违法行为导致一般事故或者与一般事故相当的其他后果的。</w:t>
            </w:r>
          </w:p>
        </w:tc>
        <w:tc>
          <w:tcPr>
            <w:tcW w:w="3058" w:type="dxa"/>
            <w:noWrap w:val="0"/>
            <w:vAlign w:val="top"/>
          </w:tcPr>
          <w:p w14:paraId="005E49B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责令改正，处50万元以上150万元以下罚款；对其直接负责的主管人员和其他直接责任人员处单位罚款数额8.5%以上10%以下的罚款</w:t>
            </w:r>
          </w:p>
        </w:tc>
      </w:tr>
      <w:tr w14:paraId="58D1A08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681C4DB3">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top"/>
          </w:tcPr>
          <w:p w14:paraId="5A8AE93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top"/>
          </w:tcPr>
          <w:p w14:paraId="761A465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823" w:type="dxa"/>
            <w:vMerge w:val="continue"/>
            <w:noWrap w:val="0"/>
            <w:vAlign w:val="top"/>
          </w:tcPr>
          <w:p w14:paraId="22676B7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p>
        </w:tc>
        <w:tc>
          <w:tcPr>
            <w:tcW w:w="3437" w:type="dxa"/>
            <w:gridSpan w:val="2"/>
            <w:noWrap w:val="0"/>
            <w:vAlign w:val="top"/>
          </w:tcPr>
          <w:p w14:paraId="49CF1A3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1.属于超限高层建筑工程，导致严重抗震安全隐患，可通过抗震加固满足抗震安全性能的；2.因违法行为导致较大事故或者与较大事故相当的危害后果的</w:t>
            </w:r>
          </w:p>
        </w:tc>
        <w:tc>
          <w:tcPr>
            <w:tcW w:w="3058" w:type="dxa"/>
            <w:noWrap w:val="0"/>
            <w:vAlign w:val="top"/>
          </w:tcPr>
          <w:p w14:paraId="700CAD2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责令改正，处150万元以上400万元以下罚款；对其直接负责的主管人员和其他直接责任人员处单位罚款数额8.5%以上10%以下的罚款</w:t>
            </w:r>
          </w:p>
        </w:tc>
      </w:tr>
      <w:tr w14:paraId="78DBA8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3DF57B66">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top"/>
          </w:tcPr>
          <w:p w14:paraId="6AC496D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top"/>
          </w:tcPr>
          <w:p w14:paraId="3118613A">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823" w:type="dxa"/>
            <w:vMerge w:val="continue"/>
            <w:noWrap w:val="0"/>
            <w:vAlign w:val="top"/>
          </w:tcPr>
          <w:p w14:paraId="536D947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p>
        </w:tc>
        <w:tc>
          <w:tcPr>
            <w:tcW w:w="3437" w:type="dxa"/>
            <w:gridSpan w:val="2"/>
            <w:noWrap w:val="0"/>
            <w:vAlign w:val="top"/>
          </w:tcPr>
          <w:p w14:paraId="2454085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1.导致严重抗震安全隐患，且不能通过抗震加固满足抗震安全性能的；2.因违法行为导致重大或者特别重大事故或者与重大、</w:t>
            </w:r>
            <w:r>
              <w:rPr>
                <w:rFonts w:hint="eastAsia" w:ascii="仿宋_GB2312" w:hAnsi="宋体" w:eastAsia="仿宋_GB2312"/>
                <w:color w:val="auto"/>
                <w:sz w:val="13"/>
                <w:szCs w:val="13"/>
                <w:highlight w:val="none"/>
                <w:lang w:eastAsia="zh-CN"/>
              </w:rPr>
              <w:t>特别重大</w:t>
            </w:r>
            <w:r>
              <w:rPr>
                <w:rFonts w:hint="eastAsia" w:ascii="仿宋_GB2312" w:hAnsi="宋体" w:eastAsia="仿宋_GB2312"/>
                <w:color w:val="auto"/>
                <w:sz w:val="13"/>
                <w:szCs w:val="13"/>
                <w:highlight w:val="none"/>
              </w:rPr>
              <w:t>事故相当的其他危害后果的。</w:t>
            </w:r>
          </w:p>
        </w:tc>
        <w:tc>
          <w:tcPr>
            <w:tcW w:w="3058" w:type="dxa"/>
            <w:noWrap w:val="0"/>
            <w:vAlign w:val="top"/>
          </w:tcPr>
          <w:p w14:paraId="1F76C7D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责令改正，处400万元以上500万元以下罚款；对其直接负责的主管人员和其他直接责任人员处单位罚款数额8.5%以上10%以下的罚款</w:t>
            </w:r>
          </w:p>
        </w:tc>
      </w:tr>
      <w:tr w14:paraId="628733E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restart"/>
            <w:noWrap w:val="0"/>
            <w:vAlign w:val="center"/>
          </w:tcPr>
          <w:p w14:paraId="39B9D2D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142</w:t>
            </w:r>
          </w:p>
        </w:tc>
        <w:tc>
          <w:tcPr>
            <w:tcW w:w="1550" w:type="dxa"/>
            <w:vMerge w:val="restart"/>
            <w:noWrap w:val="0"/>
            <w:vAlign w:val="center"/>
          </w:tcPr>
          <w:p w14:paraId="38119978">
            <w:pPr>
              <w:keepNext w:val="0"/>
              <w:keepLines w:val="0"/>
              <w:pageBreakBefore w:val="0"/>
              <w:widowControl/>
              <w:spacing w:beforeAutospacing="0" w:afterAutospacing="0" w:line="260" w:lineRule="exact"/>
              <w:ind w:left="0" w:right="0" w:firstLine="130"/>
              <w:jc w:val="center"/>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建设单位未经超限高层建筑工程抗震设防审批进行施工的</w:t>
            </w:r>
          </w:p>
        </w:tc>
        <w:tc>
          <w:tcPr>
            <w:tcW w:w="4820" w:type="dxa"/>
            <w:vMerge w:val="restart"/>
            <w:noWrap w:val="0"/>
            <w:vAlign w:val="center"/>
          </w:tcPr>
          <w:p w14:paraId="71BE6D69">
            <w:pPr>
              <w:keepNext w:val="0"/>
              <w:keepLines w:val="0"/>
              <w:pageBreakBefore w:val="0"/>
              <w:widowControl/>
              <w:spacing w:beforeAutospacing="0" w:afterAutospacing="0" w:line="260" w:lineRule="exact"/>
              <w:ind w:left="0" w:right="0" w:firstLine="130"/>
              <w:jc w:val="center"/>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抗震管理条例》第四十条第二款违反本条例规定，建设单位未经超限高层建筑工程抗震设防审批进行施工的，责令停止施工，限期改正，处20万元以上100万元以下的罚款；造成损失的，依法承担赔偿责任。</w:t>
            </w:r>
          </w:p>
          <w:p w14:paraId="1B6C1A00">
            <w:pPr>
              <w:keepNext w:val="0"/>
              <w:keepLines w:val="0"/>
              <w:pageBreakBefore w:val="0"/>
              <w:widowControl/>
              <w:spacing w:beforeAutospacing="0" w:afterAutospacing="0" w:line="260" w:lineRule="exact"/>
              <w:ind w:left="0" w:right="0" w:firstLine="130"/>
              <w:jc w:val="center"/>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第四十七条依照本条例规定，给予单位罚款处罚的，对其直接负责的主管人员和其他直接责任人员处单位罚款数额5%以上10%以下的罚款。</w:t>
            </w:r>
          </w:p>
        </w:tc>
        <w:tc>
          <w:tcPr>
            <w:tcW w:w="823" w:type="dxa"/>
            <w:noWrap w:val="0"/>
            <w:vAlign w:val="center"/>
          </w:tcPr>
          <w:p w14:paraId="1C768600">
            <w:pPr>
              <w:keepNext w:val="0"/>
              <w:keepLines w:val="0"/>
              <w:pageBreakBefore w:val="0"/>
              <w:widowControl/>
              <w:spacing w:beforeAutospacing="0" w:afterAutospacing="0" w:line="260" w:lineRule="exact"/>
              <w:ind w:left="0" w:right="0" w:firstLine="13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从轻情节</w:t>
            </w:r>
          </w:p>
        </w:tc>
        <w:tc>
          <w:tcPr>
            <w:tcW w:w="3437" w:type="dxa"/>
            <w:gridSpan w:val="2"/>
            <w:noWrap w:val="0"/>
            <w:vAlign w:val="top"/>
          </w:tcPr>
          <w:p w14:paraId="56F12E2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top"/>
          </w:tcPr>
          <w:p w14:paraId="67F9655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责令停止施工，限期改正，处20万元以上40万元以下罚款；对其直接负责的主管人员和其他直接责任人员处单位罚款数额5%以上6.5%以下的罚款</w:t>
            </w:r>
          </w:p>
        </w:tc>
      </w:tr>
      <w:tr w14:paraId="09F8132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2FC28FAD">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top"/>
          </w:tcPr>
          <w:p w14:paraId="3724A8F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top"/>
          </w:tcPr>
          <w:p w14:paraId="4129235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823" w:type="dxa"/>
            <w:noWrap w:val="0"/>
            <w:vAlign w:val="center"/>
          </w:tcPr>
          <w:p w14:paraId="4AD2430C">
            <w:pPr>
              <w:keepNext w:val="0"/>
              <w:keepLines w:val="0"/>
              <w:pageBreakBefore w:val="0"/>
              <w:widowControl/>
              <w:spacing w:beforeAutospacing="0" w:afterAutospacing="0" w:line="260" w:lineRule="exact"/>
              <w:ind w:left="0" w:right="0" w:firstLine="13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一般情节</w:t>
            </w:r>
          </w:p>
        </w:tc>
        <w:tc>
          <w:tcPr>
            <w:tcW w:w="3437" w:type="dxa"/>
            <w:gridSpan w:val="2"/>
            <w:noWrap w:val="0"/>
            <w:vAlign w:val="top"/>
          </w:tcPr>
          <w:p w14:paraId="2164F30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不具有从轻、从重情节的。</w:t>
            </w:r>
          </w:p>
        </w:tc>
        <w:tc>
          <w:tcPr>
            <w:tcW w:w="3058" w:type="dxa"/>
            <w:noWrap w:val="0"/>
            <w:vAlign w:val="top"/>
          </w:tcPr>
          <w:p w14:paraId="2807361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责令停止施工，限期改正，处40万元以上80万元以下罚款；对其直接负责的主管人员和其他直接责任人员处单位罚款数额6.5%以上8.5%以下的罚款</w:t>
            </w:r>
          </w:p>
        </w:tc>
      </w:tr>
      <w:tr w14:paraId="0D79CE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21BB2262">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top"/>
          </w:tcPr>
          <w:p w14:paraId="4423F7A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top"/>
          </w:tcPr>
          <w:p w14:paraId="02AE30FA">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823" w:type="dxa"/>
            <w:noWrap w:val="0"/>
            <w:vAlign w:val="center"/>
          </w:tcPr>
          <w:p w14:paraId="578296A0">
            <w:pPr>
              <w:keepNext w:val="0"/>
              <w:keepLines w:val="0"/>
              <w:pageBreakBefore w:val="0"/>
              <w:widowControl/>
              <w:spacing w:beforeAutospacing="0" w:afterAutospacing="0" w:line="260" w:lineRule="exact"/>
              <w:ind w:left="0" w:right="0" w:firstLine="13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从重情节</w:t>
            </w:r>
          </w:p>
        </w:tc>
        <w:tc>
          <w:tcPr>
            <w:tcW w:w="3437" w:type="dxa"/>
            <w:gridSpan w:val="2"/>
            <w:noWrap w:val="0"/>
            <w:vAlign w:val="top"/>
          </w:tcPr>
          <w:p w14:paraId="5B56741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拒不停止施工的；工程位于地震重点监视防御区的；导致严重抗震安全隐患的；造成其他严重危害后果的</w:t>
            </w:r>
          </w:p>
        </w:tc>
        <w:tc>
          <w:tcPr>
            <w:tcW w:w="3058" w:type="dxa"/>
            <w:noWrap w:val="0"/>
            <w:vAlign w:val="top"/>
          </w:tcPr>
          <w:p w14:paraId="0BCCC1C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责令停止施工，限期改正，处80万元以上100万元以下罚款；对其直接负责的主管人员和其他直接责任人员处单位罚款数额8.5%以上10%以下的罚款</w:t>
            </w:r>
          </w:p>
        </w:tc>
      </w:tr>
      <w:tr w14:paraId="010D22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restart"/>
            <w:noWrap w:val="0"/>
            <w:vAlign w:val="center"/>
          </w:tcPr>
          <w:p w14:paraId="118D46D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143</w:t>
            </w:r>
          </w:p>
        </w:tc>
        <w:tc>
          <w:tcPr>
            <w:tcW w:w="1550" w:type="dxa"/>
            <w:vMerge w:val="restart"/>
            <w:noWrap w:val="0"/>
            <w:vAlign w:val="center"/>
          </w:tcPr>
          <w:p w14:paraId="12A22E34">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未组织勘察、设计、施工、工程监理单位建立隔震减震工程质量可追溯制度的，或者未对隔震减震装置采购、勘察、设计、进场检测、安装施工、竣工验收等全过程的信息资料进行采集和存储，并纳入建设项目档案的</w:t>
            </w:r>
          </w:p>
        </w:tc>
        <w:tc>
          <w:tcPr>
            <w:tcW w:w="4820" w:type="dxa"/>
            <w:vMerge w:val="restart"/>
            <w:noWrap w:val="0"/>
            <w:vAlign w:val="center"/>
          </w:tcPr>
          <w:p w14:paraId="385F84F9">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抗震管理条例》第四十条第三款违反本条例规定，建设单位未组织勘察、设计、施工、工程监理单位建立隔震减震工程质量可追溯制度的，或者未对隔震减震装置采购、勘察、设计、进场检测、安装施工、竣工验收等全过程的信息资料进行采集和存储，并纳入建设项目档案的，责令改正，处10万元以上30万元以下的罚款；造成损失的，依法承担赔偿责任。</w:t>
            </w:r>
          </w:p>
          <w:p w14:paraId="4C03AAB6">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第四十七条依照本条例规定，给予单位罚款处罚的，对其直接负责的主管人员和其他直接责任人员处单位罚款数额5%以上10%以下的罚款。</w:t>
            </w:r>
          </w:p>
        </w:tc>
        <w:tc>
          <w:tcPr>
            <w:tcW w:w="823" w:type="dxa"/>
            <w:noWrap w:val="0"/>
            <w:vAlign w:val="center"/>
          </w:tcPr>
          <w:p w14:paraId="24AC9540">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从轻情节</w:t>
            </w:r>
          </w:p>
        </w:tc>
        <w:tc>
          <w:tcPr>
            <w:tcW w:w="3437" w:type="dxa"/>
            <w:gridSpan w:val="2"/>
            <w:noWrap w:val="0"/>
            <w:vAlign w:val="center"/>
          </w:tcPr>
          <w:p w14:paraId="07D4DFC3">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top"/>
          </w:tcPr>
          <w:p w14:paraId="20A9FB5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责令改正，处10万元以上15万元以下罚款；对其直接负责的主管人员和其他直接责任人员处单位罚款数额5%以上6.5%以下的罚款</w:t>
            </w:r>
          </w:p>
        </w:tc>
      </w:tr>
      <w:tr w14:paraId="60AD3D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31DD53E2">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525B8C7F">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p>
        </w:tc>
        <w:tc>
          <w:tcPr>
            <w:tcW w:w="4820" w:type="dxa"/>
            <w:vMerge w:val="continue"/>
            <w:noWrap w:val="0"/>
            <w:vAlign w:val="center"/>
          </w:tcPr>
          <w:p w14:paraId="4795E19D">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p>
        </w:tc>
        <w:tc>
          <w:tcPr>
            <w:tcW w:w="823" w:type="dxa"/>
            <w:noWrap w:val="0"/>
            <w:vAlign w:val="center"/>
          </w:tcPr>
          <w:p w14:paraId="00C8BEFF">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一般情节</w:t>
            </w:r>
          </w:p>
        </w:tc>
        <w:tc>
          <w:tcPr>
            <w:tcW w:w="3437" w:type="dxa"/>
            <w:gridSpan w:val="2"/>
            <w:noWrap w:val="0"/>
            <w:vAlign w:val="center"/>
          </w:tcPr>
          <w:p w14:paraId="3E8F5B40">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不具有从轻、从重情节的。</w:t>
            </w:r>
          </w:p>
        </w:tc>
        <w:tc>
          <w:tcPr>
            <w:tcW w:w="3058" w:type="dxa"/>
            <w:noWrap w:val="0"/>
            <w:vAlign w:val="top"/>
          </w:tcPr>
          <w:p w14:paraId="6B0C4D7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责令改正，处15万元以上25万元以下罚款；对其直接负责的主管人员和其他直接责任人员处单位罚款数额6.5%以上8.5%以下的罚款</w:t>
            </w:r>
          </w:p>
        </w:tc>
      </w:tr>
      <w:tr w14:paraId="4CCB51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2A774BF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0F324A8D">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p>
        </w:tc>
        <w:tc>
          <w:tcPr>
            <w:tcW w:w="4820" w:type="dxa"/>
            <w:vMerge w:val="continue"/>
            <w:noWrap w:val="0"/>
            <w:vAlign w:val="center"/>
          </w:tcPr>
          <w:p w14:paraId="4DA470B7">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p>
        </w:tc>
        <w:tc>
          <w:tcPr>
            <w:tcW w:w="823" w:type="dxa"/>
            <w:noWrap w:val="0"/>
            <w:vAlign w:val="center"/>
          </w:tcPr>
          <w:p w14:paraId="3D215D08">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从重情节</w:t>
            </w:r>
          </w:p>
        </w:tc>
        <w:tc>
          <w:tcPr>
            <w:tcW w:w="3437" w:type="dxa"/>
            <w:gridSpan w:val="2"/>
            <w:noWrap w:val="0"/>
            <w:vAlign w:val="center"/>
          </w:tcPr>
          <w:p w14:paraId="77FB6D83">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违法行为造成全过程信息资料不全，导致隔震减震工程质量无法追溯的。</w:t>
            </w:r>
          </w:p>
        </w:tc>
        <w:tc>
          <w:tcPr>
            <w:tcW w:w="3058" w:type="dxa"/>
            <w:noWrap w:val="0"/>
            <w:vAlign w:val="top"/>
          </w:tcPr>
          <w:p w14:paraId="3EBCF97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责令改正，处25万元以上30万元以下罚款；对其直接负责的主管人员和其他直接责任人员处单位罚款数额8.5%以上10%以下的罚款</w:t>
            </w:r>
          </w:p>
        </w:tc>
      </w:tr>
      <w:tr w14:paraId="2FE97B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restart"/>
            <w:noWrap w:val="0"/>
            <w:vAlign w:val="center"/>
          </w:tcPr>
          <w:p w14:paraId="6DE1524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144</w:t>
            </w:r>
          </w:p>
        </w:tc>
        <w:tc>
          <w:tcPr>
            <w:tcW w:w="1550" w:type="dxa"/>
            <w:vMerge w:val="restart"/>
            <w:shd w:val="clear" w:color="auto" w:fill="auto"/>
            <w:noWrap w:val="0"/>
            <w:vAlign w:val="center"/>
          </w:tcPr>
          <w:p w14:paraId="6E67B84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设计单位未按照超限高层建筑工程抗震设防审批意见进行施工图设计的</w:t>
            </w:r>
          </w:p>
        </w:tc>
        <w:tc>
          <w:tcPr>
            <w:tcW w:w="4820" w:type="dxa"/>
            <w:vMerge w:val="restart"/>
            <w:shd w:val="clear" w:color="auto" w:fill="auto"/>
            <w:noWrap w:val="0"/>
            <w:vAlign w:val="center"/>
          </w:tcPr>
          <w:p w14:paraId="4B5674F3">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抗震管理条例》第四十一条违反本条例规定，设计单位有下列行为之一的，责令改正，处10万元以上30万元以下的罚款；情节严重的，责令停业整顿，降低资质等级或者吊销资质证书；造成损失的，依法承担赔偿责任：</w:t>
            </w:r>
          </w:p>
          <w:p w14:paraId="68645FFE">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（一）未按照超限高层建筑工程抗震设防审批意见进行施工图设计；</w:t>
            </w:r>
          </w:p>
          <w:p w14:paraId="62FD172D">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第四十七条依照本条例规定，给予单位罚款处罚的，对其直接负责的主管人员和其他直接责任人员处单位罚款数额5%以上10%以下的罚款。</w:t>
            </w:r>
          </w:p>
        </w:tc>
        <w:tc>
          <w:tcPr>
            <w:tcW w:w="823" w:type="dxa"/>
            <w:shd w:val="clear" w:color="auto" w:fill="auto"/>
            <w:noWrap w:val="0"/>
            <w:vAlign w:val="center"/>
          </w:tcPr>
          <w:p w14:paraId="7F836657">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从轻情节</w:t>
            </w:r>
          </w:p>
        </w:tc>
        <w:tc>
          <w:tcPr>
            <w:tcW w:w="3437" w:type="dxa"/>
            <w:gridSpan w:val="2"/>
            <w:shd w:val="clear" w:color="auto" w:fill="auto"/>
            <w:noWrap w:val="0"/>
            <w:vAlign w:val="center"/>
          </w:tcPr>
          <w:p w14:paraId="1365DC1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shd w:val="clear" w:color="auto" w:fill="auto"/>
            <w:noWrap w:val="0"/>
            <w:vAlign w:val="top"/>
          </w:tcPr>
          <w:p w14:paraId="2E03C5E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责令改正，处10万元以上15万元以下罚款；对其直接负责的主管人员和其他直接责任人员处单位罚款数额5%以上6.5%以下的罚款</w:t>
            </w:r>
          </w:p>
        </w:tc>
      </w:tr>
      <w:tr w14:paraId="5F6B6D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0BCDBD46">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313216D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7AA4DF66">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shd w:val="clear" w:color="auto" w:fill="auto"/>
            <w:noWrap w:val="0"/>
            <w:vAlign w:val="center"/>
          </w:tcPr>
          <w:p w14:paraId="279994C0">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一般情节</w:t>
            </w:r>
          </w:p>
        </w:tc>
        <w:tc>
          <w:tcPr>
            <w:tcW w:w="3437" w:type="dxa"/>
            <w:gridSpan w:val="2"/>
            <w:shd w:val="clear" w:color="auto" w:fill="auto"/>
            <w:noWrap w:val="0"/>
            <w:vAlign w:val="center"/>
          </w:tcPr>
          <w:p w14:paraId="17B389C9">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不具有从轻、从重情节的。</w:t>
            </w:r>
          </w:p>
        </w:tc>
        <w:tc>
          <w:tcPr>
            <w:tcW w:w="3058" w:type="dxa"/>
            <w:shd w:val="clear" w:color="auto" w:fill="auto"/>
            <w:noWrap w:val="0"/>
            <w:vAlign w:val="top"/>
          </w:tcPr>
          <w:p w14:paraId="2BAA52AA">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责令改正，处15万元以上25万元以下罚款；对其直接负责的主管人员和其他直接责任人员处单位罚款数额6.5%以上8.5%以下的罚款</w:t>
            </w:r>
          </w:p>
        </w:tc>
      </w:tr>
      <w:tr w14:paraId="22ABD6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3989AB41">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3197BB0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499570B7">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restart"/>
            <w:shd w:val="clear" w:color="auto" w:fill="auto"/>
            <w:noWrap w:val="0"/>
            <w:vAlign w:val="center"/>
          </w:tcPr>
          <w:p w14:paraId="54DA3697">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从重情节</w:t>
            </w:r>
          </w:p>
        </w:tc>
        <w:tc>
          <w:tcPr>
            <w:tcW w:w="3437" w:type="dxa"/>
            <w:gridSpan w:val="2"/>
            <w:shd w:val="clear" w:color="auto" w:fill="auto"/>
            <w:noWrap w:val="0"/>
            <w:vAlign w:val="center"/>
          </w:tcPr>
          <w:p w14:paraId="2A8D4E75">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拒不改正的；工程位于地震重点监视防御区的</w:t>
            </w:r>
          </w:p>
        </w:tc>
        <w:tc>
          <w:tcPr>
            <w:tcW w:w="3058" w:type="dxa"/>
            <w:shd w:val="clear" w:color="auto" w:fill="auto"/>
            <w:noWrap w:val="0"/>
            <w:vAlign w:val="top"/>
          </w:tcPr>
          <w:p w14:paraId="45FB782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责令改正，处25万元以上30万元以下罚款；责令停业整顿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60日；对其直接负责的主管人员和其他直接责任人员处单位罚款数额8.5%以上10%以下的罚款</w:t>
            </w:r>
          </w:p>
        </w:tc>
      </w:tr>
      <w:tr w14:paraId="0F5CFA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4EEE1FA0">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30110A3C">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27567495">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continue"/>
            <w:shd w:val="clear" w:color="auto" w:fill="auto"/>
            <w:noWrap w:val="0"/>
            <w:vAlign w:val="center"/>
          </w:tcPr>
          <w:p w14:paraId="6CE6571F">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3437" w:type="dxa"/>
            <w:gridSpan w:val="2"/>
            <w:shd w:val="clear" w:color="auto" w:fill="auto"/>
            <w:noWrap w:val="0"/>
            <w:vAlign w:val="center"/>
          </w:tcPr>
          <w:p w14:paraId="67F1D4E6">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导致严重抗震安全隐患，能通过抗震加固满足抗震安全性能的</w:t>
            </w:r>
          </w:p>
        </w:tc>
        <w:tc>
          <w:tcPr>
            <w:tcW w:w="3058" w:type="dxa"/>
            <w:shd w:val="clear" w:color="auto" w:fill="auto"/>
            <w:noWrap w:val="0"/>
            <w:vAlign w:val="top"/>
          </w:tcPr>
          <w:p w14:paraId="6D74E29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责令改正，处30万元的罚款；降低资质等级；对其直接负责的主管人员和其他直接责任人员处单位罚款数额8.5%以上10%以下的罚款</w:t>
            </w:r>
          </w:p>
        </w:tc>
      </w:tr>
      <w:tr w14:paraId="04CFCE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09D941B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7E06F14C">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748AB63D">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continue"/>
            <w:shd w:val="clear" w:color="auto" w:fill="auto"/>
            <w:noWrap w:val="0"/>
            <w:vAlign w:val="center"/>
          </w:tcPr>
          <w:p w14:paraId="4F3D5DBC">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3437" w:type="dxa"/>
            <w:gridSpan w:val="2"/>
            <w:shd w:val="clear" w:color="auto" w:fill="auto"/>
            <w:noWrap w:val="0"/>
            <w:vAlign w:val="center"/>
          </w:tcPr>
          <w:p w14:paraId="5D50ACC8">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导致严重抗震安全隐患，不能通过抗震加固满足抗震安全性能的；造成其他严重危害后果的</w:t>
            </w:r>
          </w:p>
        </w:tc>
        <w:tc>
          <w:tcPr>
            <w:tcW w:w="3058" w:type="dxa"/>
            <w:shd w:val="clear" w:color="auto" w:fill="auto"/>
            <w:noWrap w:val="0"/>
            <w:vAlign w:val="top"/>
          </w:tcPr>
          <w:p w14:paraId="039C99AA">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责令改正，处30万元的罚款；吊销资质证书；对其直接负责的主管人员和其他直接责任人员处单位罚款数额8.5%以上10%以下的罚款</w:t>
            </w:r>
          </w:p>
        </w:tc>
      </w:tr>
      <w:tr w14:paraId="3656A3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restart"/>
            <w:noWrap w:val="0"/>
            <w:vAlign w:val="center"/>
          </w:tcPr>
          <w:p w14:paraId="2FD9A2D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144</w:t>
            </w:r>
          </w:p>
        </w:tc>
        <w:tc>
          <w:tcPr>
            <w:tcW w:w="1550" w:type="dxa"/>
            <w:vMerge w:val="restart"/>
            <w:shd w:val="clear" w:color="auto" w:fill="auto"/>
            <w:noWrap w:val="0"/>
            <w:vAlign w:val="center"/>
          </w:tcPr>
          <w:p w14:paraId="12172F31">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设计单位未在初步设计阶段将建设工程抗震设防专篇作为设计文件组成部分的</w:t>
            </w:r>
          </w:p>
        </w:tc>
        <w:tc>
          <w:tcPr>
            <w:tcW w:w="4820" w:type="dxa"/>
            <w:vMerge w:val="restart"/>
            <w:shd w:val="clear" w:color="auto" w:fill="auto"/>
            <w:noWrap w:val="0"/>
            <w:vAlign w:val="center"/>
          </w:tcPr>
          <w:p w14:paraId="6EBA7B30">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抗震管理条例》第四十一条：违反本条例规定，设计单位有下列行为之一的，责令改正，处10万元以上30万元以下的罚款；情节严重的，责令停业整顿，降低资质等级或者吊销资质证书；造成损失的，依法承担赔偿责任：</w:t>
            </w:r>
          </w:p>
          <w:p w14:paraId="5829A621">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（二）未在初步设计阶段将建设工程抗震设防专篇作为设计文件组成部分；</w:t>
            </w:r>
          </w:p>
          <w:p w14:paraId="5FF6B1CF">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第四十七条依照本条例规定，给予单位罚款处罚的，对其直接负责的主管人员和其他直接责任人员处单位罚款数额5%以上10%以下的罚款。</w:t>
            </w:r>
          </w:p>
        </w:tc>
        <w:tc>
          <w:tcPr>
            <w:tcW w:w="823" w:type="dxa"/>
            <w:shd w:val="clear" w:color="auto" w:fill="auto"/>
            <w:noWrap w:val="0"/>
            <w:vAlign w:val="center"/>
          </w:tcPr>
          <w:p w14:paraId="39B36F4F">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从轻情节</w:t>
            </w:r>
          </w:p>
        </w:tc>
        <w:tc>
          <w:tcPr>
            <w:tcW w:w="3437" w:type="dxa"/>
            <w:gridSpan w:val="2"/>
            <w:shd w:val="clear" w:color="auto" w:fill="auto"/>
            <w:noWrap w:val="0"/>
            <w:vAlign w:val="center"/>
          </w:tcPr>
          <w:p w14:paraId="7B1B4297">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初次违法，危害后果轻微，主动除或减轻违法行为危害后果的。</w:t>
            </w:r>
          </w:p>
        </w:tc>
        <w:tc>
          <w:tcPr>
            <w:tcW w:w="3058" w:type="dxa"/>
            <w:shd w:val="clear" w:color="auto" w:fill="auto"/>
            <w:noWrap w:val="0"/>
            <w:vAlign w:val="top"/>
          </w:tcPr>
          <w:p w14:paraId="4067D6A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责令改正，处10万元以上15元以下罚款；对其直接负责的主管人员和其他直接责任人员处单位罚款数额5%以上6.5%以下的罚款</w:t>
            </w:r>
          </w:p>
        </w:tc>
      </w:tr>
      <w:tr w14:paraId="2D9C6C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4470ECE1">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731A5639">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2B2AD723">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shd w:val="clear" w:color="auto" w:fill="auto"/>
            <w:noWrap w:val="0"/>
            <w:vAlign w:val="center"/>
          </w:tcPr>
          <w:p w14:paraId="6DF20806">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一般情节</w:t>
            </w:r>
          </w:p>
        </w:tc>
        <w:tc>
          <w:tcPr>
            <w:tcW w:w="3437" w:type="dxa"/>
            <w:gridSpan w:val="2"/>
            <w:shd w:val="clear" w:color="auto" w:fill="auto"/>
            <w:noWrap w:val="0"/>
            <w:vAlign w:val="center"/>
          </w:tcPr>
          <w:p w14:paraId="01EBDD30">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不具有从轻、从重情节的。</w:t>
            </w:r>
          </w:p>
        </w:tc>
        <w:tc>
          <w:tcPr>
            <w:tcW w:w="3058" w:type="dxa"/>
            <w:shd w:val="clear" w:color="auto" w:fill="auto"/>
            <w:noWrap w:val="0"/>
            <w:vAlign w:val="top"/>
          </w:tcPr>
          <w:p w14:paraId="57486E2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责令改正，处15万元以上25元以下罚款；对其直接负责的主管人员和其他直接责任人员处单位罚款数额6.5%以上8.5%以下的罚款</w:t>
            </w:r>
          </w:p>
        </w:tc>
      </w:tr>
      <w:tr w14:paraId="12C11EA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6451BCF4">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24BAD0D7">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275DC8C0">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restart"/>
            <w:shd w:val="clear" w:color="auto" w:fill="auto"/>
            <w:noWrap w:val="0"/>
            <w:vAlign w:val="center"/>
          </w:tcPr>
          <w:p w14:paraId="6A631B21">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从重情节</w:t>
            </w:r>
          </w:p>
        </w:tc>
        <w:tc>
          <w:tcPr>
            <w:tcW w:w="3437" w:type="dxa"/>
            <w:gridSpan w:val="2"/>
            <w:shd w:val="clear" w:color="auto" w:fill="auto"/>
            <w:noWrap w:val="0"/>
            <w:vAlign w:val="center"/>
          </w:tcPr>
          <w:p w14:paraId="5E49A39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拒不改正的；工程位于地震重点监视防御区的</w:t>
            </w:r>
          </w:p>
        </w:tc>
        <w:tc>
          <w:tcPr>
            <w:tcW w:w="3058" w:type="dxa"/>
            <w:shd w:val="clear" w:color="auto" w:fill="auto"/>
            <w:noWrap w:val="0"/>
            <w:vAlign w:val="top"/>
          </w:tcPr>
          <w:p w14:paraId="668127F4">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责令改正，处25万元以上30万元以下罚款；责令停业整顿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60日；对其直接负责的主管人员和其他直接责任人员处单位罚款数额8.5%以上10%以下的罚款</w:t>
            </w:r>
          </w:p>
        </w:tc>
      </w:tr>
      <w:tr w14:paraId="5092D7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3919EFA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02D7757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65921DF1">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continue"/>
            <w:shd w:val="clear" w:color="auto" w:fill="auto"/>
            <w:noWrap w:val="0"/>
            <w:vAlign w:val="center"/>
          </w:tcPr>
          <w:p w14:paraId="78843E4D">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3437" w:type="dxa"/>
            <w:gridSpan w:val="2"/>
            <w:shd w:val="clear" w:color="auto" w:fill="auto"/>
            <w:noWrap w:val="0"/>
            <w:vAlign w:val="center"/>
          </w:tcPr>
          <w:p w14:paraId="53987407">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导致严重抗震安全隐患，能通过抗震加固满足抗震安全性能的</w:t>
            </w:r>
          </w:p>
        </w:tc>
        <w:tc>
          <w:tcPr>
            <w:tcW w:w="3058" w:type="dxa"/>
            <w:shd w:val="clear" w:color="auto" w:fill="auto"/>
            <w:noWrap w:val="0"/>
            <w:vAlign w:val="top"/>
          </w:tcPr>
          <w:p w14:paraId="5D50ABD4">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责令改正，处30万元的罚款；降低资质等级；对其直接负责的主管人员和其他直接责任人员处单位罚款数额8.5%以上10%以下的罚款</w:t>
            </w:r>
          </w:p>
        </w:tc>
      </w:tr>
      <w:tr w14:paraId="37F7C1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1A846FB0">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433318B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3DE7F9BA">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continue"/>
            <w:shd w:val="clear" w:color="auto" w:fill="auto"/>
            <w:noWrap w:val="0"/>
            <w:vAlign w:val="center"/>
          </w:tcPr>
          <w:p w14:paraId="393F67B8">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3437" w:type="dxa"/>
            <w:gridSpan w:val="2"/>
            <w:shd w:val="clear" w:color="auto" w:fill="auto"/>
            <w:noWrap w:val="0"/>
            <w:vAlign w:val="center"/>
          </w:tcPr>
          <w:p w14:paraId="7C46B3B7">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导致严重抗震安全隐患，不能通过抗震加固满足抗震安全性能的；造成其他严重危害后果的</w:t>
            </w:r>
          </w:p>
        </w:tc>
        <w:tc>
          <w:tcPr>
            <w:tcW w:w="3058" w:type="dxa"/>
            <w:shd w:val="clear" w:color="auto" w:fill="auto"/>
            <w:noWrap w:val="0"/>
            <w:vAlign w:val="top"/>
          </w:tcPr>
          <w:p w14:paraId="165794E2">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责令改正，处30万元的罚款；吊销资质证书；对其直接负责的主管人员和其他直接责任人员处单位罚款数额8.5%以上10%以下的罚款</w:t>
            </w:r>
          </w:p>
        </w:tc>
      </w:tr>
      <w:tr w14:paraId="6E7100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restart"/>
            <w:noWrap w:val="0"/>
            <w:vAlign w:val="center"/>
          </w:tcPr>
          <w:p w14:paraId="0310162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145</w:t>
            </w:r>
          </w:p>
        </w:tc>
        <w:tc>
          <w:tcPr>
            <w:tcW w:w="1550" w:type="dxa"/>
            <w:vMerge w:val="restart"/>
            <w:shd w:val="clear" w:color="auto" w:fill="auto"/>
            <w:noWrap w:val="0"/>
            <w:vAlign w:val="center"/>
          </w:tcPr>
          <w:p w14:paraId="28BCA7C1">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设计单位未按照抗震设防强制性标准进行设计的</w:t>
            </w:r>
          </w:p>
        </w:tc>
        <w:tc>
          <w:tcPr>
            <w:tcW w:w="4820" w:type="dxa"/>
            <w:vMerge w:val="restart"/>
            <w:shd w:val="clear" w:color="auto" w:fill="auto"/>
            <w:noWrap w:val="0"/>
            <w:vAlign w:val="center"/>
          </w:tcPr>
          <w:p w14:paraId="4E305EA3">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《建设工程抗震管理条例》第四十一条 违反本条例规定，设计单位有下列行为之一的，责令改正，处10万元以上30万元以下的罚款；情节严重的，责令停业整顿，降低资质等级或者吊销资质证书；造成损失的，依法承担赔偿责任：</w:t>
            </w:r>
          </w:p>
          <w:p w14:paraId="0D5CF4B6">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（三）未按照抗震设防强制性标准进行设计。</w:t>
            </w:r>
          </w:p>
          <w:p w14:paraId="075004C9">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第四十七条 依照本条例规定，给予单位罚款处罚的，对其直接负责的主管人员和其他直接责任人员处单位罚款数额5%以上10%以下的罚款。</w:t>
            </w:r>
          </w:p>
        </w:tc>
        <w:tc>
          <w:tcPr>
            <w:tcW w:w="823" w:type="dxa"/>
            <w:shd w:val="clear" w:color="auto" w:fill="auto"/>
            <w:noWrap w:val="0"/>
            <w:vAlign w:val="center"/>
          </w:tcPr>
          <w:p w14:paraId="1E5EDEA4">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从轻情节</w:t>
            </w:r>
          </w:p>
        </w:tc>
        <w:tc>
          <w:tcPr>
            <w:tcW w:w="3437" w:type="dxa"/>
            <w:gridSpan w:val="2"/>
            <w:shd w:val="clear" w:color="auto" w:fill="auto"/>
            <w:noWrap w:val="0"/>
            <w:vAlign w:val="center"/>
          </w:tcPr>
          <w:p w14:paraId="44B55DD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初次违法，危害后果轻微，主动消除的。</w:t>
            </w:r>
          </w:p>
        </w:tc>
        <w:tc>
          <w:tcPr>
            <w:tcW w:w="3058" w:type="dxa"/>
            <w:shd w:val="clear" w:color="auto" w:fill="auto"/>
            <w:noWrap w:val="0"/>
            <w:vAlign w:val="top"/>
          </w:tcPr>
          <w:p w14:paraId="5D1DCDB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责令改正，处10万元以上15万元以下罚款；对其直接负责的主管人员和其他直接责任人员处单位罚款数额5%以上6.5%以下的罚款</w:t>
            </w:r>
          </w:p>
        </w:tc>
      </w:tr>
      <w:tr w14:paraId="55C389F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6B696BAE">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46CE3FD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6D15FCD0">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shd w:val="clear" w:color="auto" w:fill="auto"/>
            <w:noWrap w:val="0"/>
            <w:vAlign w:val="center"/>
          </w:tcPr>
          <w:p w14:paraId="0C77B63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一般情节</w:t>
            </w:r>
          </w:p>
        </w:tc>
        <w:tc>
          <w:tcPr>
            <w:tcW w:w="3437" w:type="dxa"/>
            <w:gridSpan w:val="2"/>
            <w:shd w:val="clear" w:color="auto" w:fill="auto"/>
            <w:noWrap w:val="0"/>
            <w:vAlign w:val="center"/>
          </w:tcPr>
          <w:p w14:paraId="63377D15">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不具有从轻、从重情节，且违法行为导致的抗震安全隐患能通过抗震加固满足抗震安全性能的。</w:t>
            </w:r>
          </w:p>
        </w:tc>
        <w:tc>
          <w:tcPr>
            <w:tcW w:w="3058" w:type="dxa"/>
            <w:shd w:val="clear" w:color="auto" w:fill="auto"/>
            <w:noWrap w:val="0"/>
            <w:vAlign w:val="top"/>
          </w:tcPr>
          <w:p w14:paraId="2C5769C3">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责令改正，处15万元以上25万元以下罚款；对其直接负责的主管人员和其他直接责任人员处单位罚款数额6.5%以上8.5%以下的罚款</w:t>
            </w:r>
          </w:p>
        </w:tc>
      </w:tr>
      <w:tr w14:paraId="1B71D9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154116D4">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5F631FC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4A40C7D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restart"/>
            <w:shd w:val="clear" w:color="auto" w:fill="auto"/>
            <w:noWrap w:val="0"/>
            <w:vAlign w:val="center"/>
          </w:tcPr>
          <w:p w14:paraId="6B4C9723">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从重情节</w:t>
            </w:r>
          </w:p>
        </w:tc>
        <w:tc>
          <w:tcPr>
            <w:tcW w:w="3437" w:type="dxa"/>
            <w:gridSpan w:val="2"/>
            <w:shd w:val="clear" w:color="auto" w:fill="auto"/>
            <w:noWrap w:val="0"/>
            <w:vAlign w:val="center"/>
          </w:tcPr>
          <w:p w14:paraId="366AD18C">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1.工程位于地震重点监视防御区或者超限高层，且违法行为导致的抗震安全隐患能通过抗震加固满足抗震安全性能的；</w:t>
            </w:r>
          </w:p>
          <w:p w14:paraId="7C5AFD26">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2.非地震重点监视防御区工程，违法行为导致的抗震安全隐患不能通过抗震加固满足抗震安全性能的；</w:t>
            </w:r>
          </w:p>
        </w:tc>
        <w:tc>
          <w:tcPr>
            <w:tcW w:w="3058" w:type="dxa"/>
            <w:shd w:val="clear" w:color="auto" w:fill="auto"/>
            <w:noWrap w:val="0"/>
            <w:vAlign w:val="top"/>
          </w:tcPr>
          <w:p w14:paraId="4916E83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责令改正，处25万元以上30万元以下罚款；责令停业整顿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60日；对其直接负责的主管人员和其他直接责任人员处单位罚款数额8.5%以上10%以下的罚款</w:t>
            </w:r>
          </w:p>
        </w:tc>
      </w:tr>
      <w:tr w14:paraId="5FA67F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2D01717D">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1F8A55A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7105C8F8">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continue"/>
            <w:shd w:val="clear" w:color="auto" w:fill="auto"/>
            <w:noWrap w:val="0"/>
            <w:vAlign w:val="center"/>
          </w:tcPr>
          <w:p w14:paraId="38DCE224">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3437" w:type="dxa"/>
            <w:gridSpan w:val="2"/>
            <w:shd w:val="clear" w:color="auto" w:fill="auto"/>
            <w:noWrap w:val="0"/>
            <w:vAlign w:val="center"/>
          </w:tcPr>
          <w:p w14:paraId="71D510D3">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导致严重抗震安全隐患，能通过抗震加固满足抗震安全性能的</w:t>
            </w:r>
          </w:p>
        </w:tc>
        <w:tc>
          <w:tcPr>
            <w:tcW w:w="3058" w:type="dxa"/>
            <w:shd w:val="clear" w:color="auto" w:fill="auto"/>
            <w:noWrap w:val="0"/>
            <w:vAlign w:val="top"/>
          </w:tcPr>
          <w:p w14:paraId="53D0093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责令改正，处30万元的罚款；降低资质等级；对其直接负责的主管人员和其他直接责任人员处单位罚款数额8.5%以上10%以下的罚款</w:t>
            </w:r>
          </w:p>
        </w:tc>
      </w:tr>
      <w:tr w14:paraId="4435B1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02F6B088">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40D0D3DE">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7D969044">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continue"/>
            <w:shd w:val="clear" w:color="auto" w:fill="auto"/>
            <w:noWrap w:val="0"/>
            <w:vAlign w:val="center"/>
          </w:tcPr>
          <w:p w14:paraId="635473AC">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3437" w:type="dxa"/>
            <w:gridSpan w:val="2"/>
            <w:shd w:val="clear" w:color="auto" w:fill="auto"/>
            <w:noWrap w:val="0"/>
            <w:vAlign w:val="center"/>
          </w:tcPr>
          <w:p w14:paraId="7B28205C">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导致严重抗震安全隐患，不能通过抗震加固满足抗震安全性能的；造成其他严重危害后果的</w:t>
            </w:r>
          </w:p>
        </w:tc>
        <w:tc>
          <w:tcPr>
            <w:tcW w:w="3058" w:type="dxa"/>
            <w:shd w:val="clear" w:color="auto" w:fill="auto"/>
            <w:noWrap w:val="0"/>
            <w:vAlign w:val="top"/>
          </w:tcPr>
          <w:p w14:paraId="427F0CE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责令改正，处30万元的罚款；吊销资质证书；对其直接负责的主管人员和其他直接责任人员处单位罚款数额8.5%以上10%以下的罚款</w:t>
            </w:r>
          </w:p>
        </w:tc>
      </w:tr>
      <w:tr w14:paraId="74AF60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restart"/>
            <w:noWrap w:val="0"/>
            <w:vAlign w:val="center"/>
          </w:tcPr>
          <w:p w14:paraId="59693397">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146</w:t>
            </w:r>
          </w:p>
        </w:tc>
        <w:tc>
          <w:tcPr>
            <w:tcW w:w="1550" w:type="dxa"/>
            <w:vMerge w:val="restart"/>
            <w:shd w:val="clear" w:color="auto" w:fill="auto"/>
            <w:noWrap w:val="0"/>
            <w:vAlign w:val="center"/>
          </w:tcPr>
          <w:p w14:paraId="6CB21BE0">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施工单位在施工中未按照抗震设防强制性标准进行施工的</w:t>
            </w:r>
          </w:p>
        </w:tc>
        <w:tc>
          <w:tcPr>
            <w:tcW w:w="4820" w:type="dxa"/>
            <w:vMerge w:val="restart"/>
            <w:shd w:val="clear" w:color="auto" w:fill="auto"/>
            <w:noWrap w:val="0"/>
            <w:vAlign w:val="center"/>
          </w:tcPr>
          <w:p w14:paraId="53B7BF09">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《建设工程抗震管理条例》第四十二条 违反本条例规定，施工单位在施工中未按照抗震设防强制性标准进行施工的，责令改正，处工程合同价款2%以上4%以下的罚款；造成建设工程不符合抗震设防强制性标准的，负责返工、加固，并赔偿因此造成的损失；情节严重的，责令停业整顿，降低资质等级或者吊销资质证书。</w:t>
            </w:r>
          </w:p>
          <w:p w14:paraId="2F517378">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第四十七条 依照本条例规定，给予单位罚款处罚的，对其直接负责的主管人员和其他直接责任人员处单位罚款数额5%以上10%以下的罚款。</w:t>
            </w:r>
          </w:p>
        </w:tc>
        <w:tc>
          <w:tcPr>
            <w:tcW w:w="823" w:type="dxa"/>
            <w:shd w:val="clear" w:color="auto" w:fill="auto"/>
            <w:noWrap w:val="0"/>
            <w:vAlign w:val="center"/>
          </w:tcPr>
          <w:p w14:paraId="2F720DA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从轻情节</w:t>
            </w:r>
          </w:p>
        </w:tc>
        <w:tc>
          <w:tcPr>
            <w:tcW w:w="3437" w:type="dxa"/>
            <w:gridSpan w:val="2"/>
            <w:shd w:val="clear" w:color="auto" w:fill="auto"/>
            <w:noWrap w:val="0"/>
            <w:vAlign w:val="center"/>
          </w:tcPr>
          <w:p w14:paraId="0D9D3E0F">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初次违法，危害后果轻微，主动消除违法行为危害后果的。</w:t>
            </w:r>
          </w:p>
        </w:tc>
        <w:tc>
          <w:tcPr>
            <w:tcW w:w="3058" w:type="dxa"/>
            <w:shd w:val="clear" w:color="auto" w:fill="auto"/>
            <w:noWrap w:val="0"/>
            <w:vAlign w:val="top"/>
          </w:tcPr>
          <w:p w14:paraId="21173F1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责令改正，处工程合同价款2%以上2.5%以下的罚款；对其直接负责的主管人员和其他直接责任人员处单位罚款数额5%以上6.5%以下的罚款</w:t>
            </w:r>
          </w:p>
        </w:tc>
      </w:tr>
      <w:tr w14:paraId="1C85C0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72C1EC36">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1CD54740">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4B5380C5">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shd w:val="clear" w:color="auto" w:fill="auto"/>
            <w:noWrap w:val="0"/>
            <w:vAlign w:val="center"/>
          </w:tcPr>
          <w:p w14:paraId="10D8369A">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一般情节</w:t>
            </w:r>
          </w:p>
        </w:tc>
        <w:tc>
          <w:tcPr>
            <w:tcW w:w="3437" w:type="dxa"/>
            <w:gridSpan w:val="2"/>
            <w:shd w:val="clear" w:color="auto" w:fill="auto"/>
            <w:noWrap w:val="0"/>
            <w:vAlign w:val="center"/>
          </w:tcPr>
          <w:p w14:paraId="191E349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不具有从轻、从重情节，且违法行为导致的抗震安全隐患能通过抗震加固满足抗震安全性能的。</w:t>
            </w:r>
          </w:p>
        </w:tc>
        <w:tc>
          <w:tcPr>
            <w:tcW w:w="3058" w:type="dxa"/>
            <w:shd w:val="clear" w:color="auto" w:fill="auto"/>
            <w:noWrap w:val="0"/>
            <w:vAlign w:val="top"/>
          </w:tcPr>
          <w:p w14:paraId="6079EF3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责令改正，处工程合同价款2.5%以上3.5%以下的罚款；对其直接负责的主管人员和其他直接责任人员处单位罚款数额6.5%以上8.5%以下的罚款</w:t>
            </w:r>
          </w:p>
        </w:tc>
      </w:tr>
      <w:tr w14:paraId="50ABB1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5EB9A883">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5D4E14B7">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34342D81">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restart"/>
            <w:shd w:val="clear" w:color="auto" w:fill="auto"/>
            <w:noWrap w:val="0"/>
            <w:vAlign w:val="center"/>
          </w:tcPr>
          <w:p w14:paraId="5F739FF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从重情节</w:t>
            </w:r>
          </w:p>
        </w:tc>
        <w:tc>
          <w:tcPr>
            <w:tcW w:w="3437" w:type="dxa"/>
            <w:gridSpan w:val="2"/>
            <w:shd w:val="clear" w:color="auto" w:fill="auto"/>
            <w:noWrap w:val="0"/>
            <w:vAlign w:val="center"/>
          </w:tcPr>
          <w:p w14:paraId="5D705F9D">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1.工程位于地震重点监视防御区或者超限高层，且违法行为导致的抗震安全隐患能通过抗震加固满足抗震安全性能的；</w:t>
            </w:r>
          </w:p>
          <w:p w14:paraId="45C6A533">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2.非地震重点监视防御区工程，违法行为导致的抗震安全隐患不能通过抗震加固满足抗震安全性能的；</w:t>
            </w:r>
          </w:p>
        </w:tc>
        <w:tc>
          <w:tcPr>
            <w:tcW w:w="3058" w:type="dxa"/>
            <w:shd w:val="clear" w:color="auto" w:fill="auto"/>
            <w:noWrap w:val="0"/>
            <w:vAlign w:val="top"/>
          </w:tcPr>
          <w:p w14:paraId="315B376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责令改正，处工程合同价款3.5%以上4%以下的罚款；责令停业整顿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90日；对其直接负责的主管人员和其他直接责任人员处单位罚款数额8.5%以上10%以下的罚款</w:t>
            </w:r>
          </w:p>
        </w:tc>
      </w:tr>
      <w:tr w14:paraId="43737B9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0E39218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7118E159">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7CF07F75">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continue"/>
            <w:shd w:val="clear" w:color="auto" w:fill="auto"/>
            <w:noWrap w:val="0"/>
            <w:vAlign w:val="center"/>
          </w:tcPr>
          <w:p w14:paraId="18B7D59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3437" w:type="dxa"/>
            <w:gridSpan w:val="2"/>
            <w:shd w:val="clear" w:color="auto" w:fill="auto"/>
            <w:noWrap w:val="0"/>
            <w:vAlign w:val="center"/>
          </w:tcPr>
          <w:p w14:paraId="2118B5DE">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导致严重抗震安全隐患，能通过抗震加固满足抗震安全性能的</w:t>
            </w:r>
          </w:p>
        </w:tc>
        <w:tc>
          <w:tcPr>
            <w:tcW w:w="3058" w:type="dxa"/>
            <w:shd w:val="clear" w:color="auto" w:fill="auto"/>
            <w:noWrap w:val="0"/>
            <w:vAlign w:val="top"/>
          </w:tcPr>
          <w:p w14:paraId="18EC14F2">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责令改正，处工程合同价款4%的罚款；降低资质等级；对其直接负责的主管人员和其他直接责任人员处单位罚款数额8.5%以上10%以下的罚款</w:t>
            </w:r>
          </w:p>
        </w:tc>
      </w:tr>
      <w:tr w14:paraId="62AD67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6959A9F6">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560F86E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01FD409F">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continue"/>
            <w:shd w:val="clear" w:color="auto" w:fill="auto"/>
            <w:noWrap w:val="0"/>
            <w:vAlign w:val="center"/>
          </w:tcPr>
          <w:p w14:paraId="0510F5D3">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3437" w:type="dxa"/>
            <w:gridSpan w:val="2"/>
            <w:shd w:val="clear" w:color="auto" w:fill="auto"/>
            <w:noWrap w:val="0"/>
            <w:vAlign w:val="center"/>
          </w:tcPr>
          <w:p w14:paraId="7432898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导致严重抗震安全隐患，不能通过抗震加固满足抗震安全性能的；造成其他严重危害后果的</w:t>
            </w:r>
          </w:p>
        </w:tc>
        <w:tc>
          <w:tcPr>
            <w:tcW w:w="3058" w:type="dxa"/>
            <w:shd w:val="clear" w:color="auto" w:fill="auto"/>
            <w:noWrap w:val="0"/>
            <w:vAlign w:val="top"/>
          </w:tcPr>
          <w:p w14:paraId="3D25883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责令改正，处工程合同价款4%的罚款；吊销资质证书；对其直接负责的主管人员和其他直接责任人员处单位罚款数额10%的罚款</w:t>
            </w:r>
          </w:p>
        </w:tc>
      </w:tr>
      <w:tr w14:paraId="25465C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restart"/>
            <w:noWrap w:val="0"/>
            <w:vAlign w:val="center"/>
          </w:tcPr>
          <w:p w14:paraId="1E041CF4">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147</w:t>
            </w:r>
          </w:p>
        </w:tc>
        <w:tc>
          <w:tcPr>
            <w:tcW w:w="1550" w:type="dxa"/>
            <w:vMerge w:val="restart"/>
            <w:shd w:val="clear" w:color="auto" w:fill="auto"/>
            <w:noWrap w:val="0"/>
            <w:vAlign w:val="center"/>
          </w:tcPr>
          <w:p w14:paraId="41119407">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施工单位未对隔震减震装置取样送检或者使用不</w:t>
            </w:r>
            <w:r>
              <w:rPr>
                <w:rFonts w:hint="eastAsia" w:ascii="仿宋_GB2312" w:hAnsi="宋体" w:eastAsia="仿宋_GB2312"/>
                <w:color w:val="auto"/>
                <w:sz w:val="13"/>
                <w:szCs w:val="13"/>
                <w:highlight w:val="none"/>
                <w:lang w:val="en-US" w:eastAsia="zh-CN"/>
              </w:rPr>
              <w:t>1</w:t>
            </w:r>
            <w:r>
              <w:rPr>
                <w:rFonts w:hint="eastAsia" w:ascii="仿宋_GB2312" w:hAnsi="宋体" w:eastAsia="仿宋_GB2312"/>
                <w:color w:val="auto"/>
                <w:sz w:val="13"/>
                <w:szCs w:val="13"/>
                <w:highlight w:val="none"/>
              </w:rPr>
              <w:t>合格隔震减震装置的</w:t>
            </w:r>
          </w:p>
        </w:tc>
        <w:tc>
          <w:tcPr>
            <w:tcW w:w="4820" w:type="dxa"/>
            <w:vMerge w:val="restart"/>
            <w:shd w:val="clear" w:color="auto" w:fill="auto"/>
            <w:noWrap w:val="0"/>
            <w:vAlign w:val="center"/>
          </w:tcPr>
          <w:p w14:paraId="320FCF14">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《建设工程抗震管理条例》第四十三条 违反本条例规定，施工单位未对隔震减震装置取样送检或者使用不合格隔震减震装置的，责令改正，处10万元以上20万元以下的罚款；情节严重的，责令停业整顿，并处20万元以上50万元以下的罚款，降低资质等级或者吊销资质证书；造成损失的，依法承担赔偿责任。</w:t>
            </w:r>
          </w:p>
          <w:p w14:paraId="079A27F1">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第四十七条 依照本条例规定，给予单位罚款处罚的，对其直接负责的主管人员和其他直接责任人员处单位罚款数额5%以上10%以下的罚款。</w:t>
            </w:r>
          </w:p>
        </w:tc>
        <w:tc>
          <w:tcPr>
            <w:tcW w:w="823" w:type="dxa"/>
            <w:shd w:val="clear" w:color="auto" w:fill="auto"/>
            <w:noWrap w:val="0"/>
            <w:vAlign w:val="center"/>
          </w:tcPr>
          <w:p w14:paraId="2164EBF1">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从轻情节</w:t>
            </w:r>
          </w:p>
        </w:tc>
        <w:tc>
          <w:tcPr>
            <w:tcW w:w="3437" w:type="dxa"/>
            <w:gridSpan w:val="2"/>
            <w:shd w:val="clear" w:color="auto" w:fill="auto"/>
            <w:noWrap w:val="0"/>
            <w:vAlign w:val="center"/>
          </w:tcPr>
          <w:p w14:paraId="1C91D66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初次违法，危害后果轻微，主动消除违法行为危害后果的。</w:t>
            </w:r>
          </w:p>
        </w:tc>
        <w:tc>
          <w:tcPr>
            <w:tcW w:w="3058" w:type="dxa"/>
            <w:shd w:val="clear" w:color="auto" w:fill="auto"/>
            <w:noWrap w:val="0"/>
            <w:vAlign w:val="top"/>
          </w:tcPr>
          <w:p w14:paraId="364F6FB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责令改正，处10万元以上15万元以下罚款；对其直接负责的主管人员和其他直接责任人员处单位罚款数额5%以上6.5%以下的罚款</w:t>
            </w:r>
          </w:p>
        </w:tc>
      </w:tr>
      <w:tr w14:paraId="172DDC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4B6855D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76682968">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669B96EA">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shd w:val="clear" w:color="auto" w:fill="auto"/>
            <w:noWrap w:val="0"/>
            <w:vAlign w:val="center"/>
          </w:tcPr>
          <w:p w14:paraId="1F3A97BF">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一般情节</w:t>
            </w:r>
          </w:p>
        </w:tc>
        <w:tc>
          <w:tcPr>
            <w:tcW w:w="3437" w:type="dxa"/>
            <w:gridSpan w:val="2"/>
            <w:shd w:val="clear" w:color="auto" w:fill="auto"/>
            <w:noWrap w:val="0"/>
            <w:vAlign w:val="center"/>
          </w:tcPr>
          <w:p w14:paraId="13A50C60">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不具有从轻、从重情节，且违法行为导致的抗震安全隐患能通过抗震加固满足抗震安全性能的。</w:t>
            </w:r>
          </w:p>
        </w:tc>
        <w:tc>
          <w:tcPr>
            <w:tcW w:w="3058" w:type="dxa"/>
            <w:shd w:val="clear" w:color="auto" w:fill="auto"/>
            <w:noWrap w:val="0"/>
            <w:vAlign w:val="top"/>
          </w:tcPr>
          <w:p w14:paraId="3BE50E2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责令改正，处15万元以上20万元以下罚款；对其直接负责的主管人员和其他直接责任人员处单位罚款数额6.5%以上8.5%以下的罚款</w:t>
            </w:r>
          </w:p>
        </w:tc>
      </w:tr>
      <w:tr w14:paraId="6803AB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072B1099">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5A189027">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3DCD585D">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restart"/>
            <w:shd w:val="clear" w:color="auto" w:fill="auto"/>
            <w:noWrap w:val="0"/>
            <w:vAlign w:val="center"/>
          </w:tcPr>
          <w:p w14:paraId="7E6EFF2C">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从重情节</w:t>
            </w:r>
          </w:p>
        </w:tc>
        <w:tc>
          <w:tcPr>
            <w:tcW w:w="3437" w:type="dxa"/>
            <w:gridSpan w:val="2"/>
            <w:shd w:val="clear" w:color="auto" w:fill="auto"/>
            <w:noWrap w:val="0"/>
            <w:vAlign w:val="center"/>
          </w:tcPr>
          <w:p w14:paraId="3887B958">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1.工程位于地震重点监视防御区或者超限高层，且违法行为导致的抗震安全隐患能通过抗震加固满足抗震安全性能的；</w:t>
            </w:r>
          </w:p>
          <w:p w14:paraId="67312D79">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2.非地震重点监视防御区工程，违法行为导致的抗震安全隐患不能通过抗震加固满足抗震安全性能的；</w:t>
            </w:r>
          </w:p>
        </w:tc>
        <w:tc>
          <w:tcPr>
            <w:tcW w:w="3058" w:type="dxa"/>
            <w:shd w:val="clear" w:color="auto" w:fill="auto"/>
            <w:noWrap w:val="0"/>
            <w:vAlign w:val="top"/>
          </w:tcPr>
          <w:p w14:paraId="039FB9D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责令改正，处20万元以上40万元以下罚款，责令停业整顿</w:t>
            </w:r>
            <w:r>
              <w:rPr>
                <w:rFonts w:hint="eastAsia" w:ascii="仿宋_GB2312" w:hAnsi="宋体" w:eastAsia="仿宋_GB2312"/>
                <w:color w:val="auto"/>
                <w:sz w:val="13"/>
                <w:szCs w:val="13"/>
                <w:highlight w:val="none"/>
                <w:lang w:eastAsia="zh-CN"/>
              </w:rPr>
              <w:t>30日-</w:t>
            </w:r>
            <w:r>
              <w:rPr>
                <w:rFonts w:hint="eastAsia" w:ascii="仿宋_GB2312" w:hAnsi="宋体" w:eastAsia="仿宋_GB2312"/>
                <w:color w:val="auto"/>
                <w:sz w:val="13"/>
                <w:szCs w:val="13"/>
                <w:highlight w:val="none"/>
              </w:rPr>
              <w:t>90日；对其直接负责的主管人员和其他直接责任人员处单位罚款数额8.5%以上10%以下的罚款</w:t>
            </w:r>
          </w:p>
        </w:tc>
      </w:tr>
      <w:tr w14:paraId="4AF5A3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0CB4D4A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45357EE8">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3CDFFC3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continue"/>
            <w:shd w:val="clear" w:color="auto" w:fill="auto"/>
            <w:noWrap w:val="0"/>
            <w:vAlign w:val="center"/>
          </w:tcPr>
          <w:p w14:paraId="3AA82B94">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3437" w:type="dxa"/>
            <w:gridSpan w:val="2"/>
            <w:shd w:val="clear" w:color="auto" w:fill="auto"/>
            <w:noWrap w:val="0"/>
            <w:vAlign w:val="center"/>
          </w:tcPr>
          <w:p w14:paraId="44718E75">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导致严重抗震安全隐患，能通过抗震加固满足抗震安全性能的</w:t>
            </w:r>
          </w:p>
        </w:tc>
        <w:tc>
          <w:tcPr>
            <w:tcW w:w="3058" w:type="dxa"/>
            <w:shd w:val="clear" w:color="auto" w:fill="auto"/>
            <w:noWrap w:val="0"/>
            <w:vAlign w:val="top"/>
          </w:tcPr>
          <w:p w14:paraId="489A556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责令改正，处40万元以上50万元以下罚款；降低资质等级；对其直接负责的主管人员和其他直接责任人员处单位罚款数额8.5%以上10%以下的罚款</w:t>
            </w:r>
          </w:p>
        </w:tc>
      </w:tr>
      <w:tr w14:paraId="2B34F1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36412A6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6AB25D01">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250568B3">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continue"/>
            <w:shd w:val="clear" w:color="auto" w:fill="auto"/>
            <w:noWrap w:val="0"/>
            <w:vAlign w:val="center"/>
          </w:tcPr>
          <w:p w14:paraId="1B9788A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3437" w:type="dxa"/>
            <w:gridSpan w:val="2"/>
            <w:shd w:val="clear" w:color="auto" w:fill="auto"/>
            <w:noWrap w:val="0"/>
            <w:vAlign w:val="center"/>
          </w:tcPr>
          <w:p w14:paraId="2696C18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导致严重抗震安全隐患，不能通过抗震加固满足抗震安全性能的；造成其他严重危害后果的</w:t>
            </w:r>
          </w:p>
        </w:tc>
        <w:tc>
          <w:tcPr>
            <w:tcW w:w="3058" w:type="dxa"/>
            <w:shd w:val="clear" w:color="auto" w:fill="auto"/>
            <w:noWrap w:val="0"/>
            <w:vAlign w:val="top"/>
          </w:tcPr>
          <w:p w14:paraId="74FF002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责令改正，处50万元罚款；吊销资质证书；对其直接负责的主管人员和其他直接责任人员处单位罚款数额10%的罚款</w:t>
            </w:r>
          </w:p>
        </w:tc>
      </w:tr>
      <w:tr w14:paraId="323CCB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restart"/>
            <w:noWrap w:val="0"/>
            <w:vAlign w:val="center"/>
          </w:tcPr>
          <w:p w14:paraId="457C527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148</w:t>
            </w:r>
          </w:p>
        </w:tc>
        <w:tc>
          <w:tcPr>
            <w:tcW w:w="1550" w:type="dxa"/>
            <w:vMerge w:val="restart"/>
            <w:shd w:val="clear" w:color="auto" w:fill="auto"/>
            <w:noWrap w:val="0"/>
            <w:vAlign w:val="center"/>
          </w:tcPr>
          <w:p w14:paraId="7EE858E9">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工程质量检测机构未建立建设工程过程数据和结果数据、检测影像资料及检测报告记录与留存制度的（在建设工程抗震活动中的违法行为）</w:t>
            </w:r>
          </w:p>
        </w:tc>
        <w:tc>
          <w:tcPr>
            <w:tcW w:w="4820" w:type="dxa"/>
            <w:vMerge w:val="restart"/>
            <w:shd w:val="clear" w:color="auto" w:fill="auto"/>
            <w:noWrap w:val="0"/>
            <w:vAlign w:val="center"/>
          </w:tcPr>
          <w:p w14:paraId="00840353">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《建设工程抗震管理条例》第四十四条第一款 违反本条例规定，工程质量检测机构未建立建设工程过程数据和结果数据、检测影像资料及检测报告记录与留存制度的，责令改正，处10万元以上30万元以下的罚款；情节严重的，吊销资质证书；造成损失的，依法承担赔偿责任。</w:t>
            </w:r>
          </w:p>
          <w:p w14:paraId="3151570A">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第四十七条 依照本条例规定，给予单位罚款处罚的，对其直接负责的主管人员和其他直接责任人员处单位罚款数额5%以上10%以下的罚款。</w:t>
            </w:r>
          </w:p>
        </w:tc>
        <w:tc>
          <w:tcPr>
            <w:tcW w:w="823" w:type="dxa"/>
            <w:shd w:val="clear" w:color="auto" w:fill="auto"/>
            <w:noWrap w:val="0"/>
            <w:vAlign w:val="center"/>
          </w:tcPr>
          <w:p w14:paraId="6BF9AFE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从轻情节</w:t>
            </w:r>
          </w:p>
        </w:tc>
        <w:tc>
          <w:tcPr>
            <w:tcW w:w="3437" w:type="dxa"/>
            <w:gridSpan w:val="2"/>
            <w:shd w:val="clear" w:color="auto" w:fill="auto"/>
            <w:noWrap w:val="0"/>
            <w:vAlign w:val="center"/>
          </w:tcPr>
          <w:p w14:paraId="150780C5">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shd w:val="clear" w:color="auto" w:fill="auto"/>
            <w:noWrap w:val="0"/>
            <w:vAlign w:val="top"/>
          </w:tcPr>
          <w:p w14:paraId="227390D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责令改正，处10万元以上15万元以下罚款；对其直接负责的主管人员和其他直接责任人员处单位罚款数额5%以上6.5%以下的罚款</w:t>
            </w:r>
          </w:p>
        </w:tc>
      </w:tr>
      <w:tr w14:paraId="11DE61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6A921B40">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5C88A7D7">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0EFAE695">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shd w:val="clear" w:color="auto" w:fill="auto"/>
            <w:noWrap w:val="0"/>
            <w:vAlign w:val="center"/>
          </w:tcPr>
          <w:p w14:paraId="224E4C6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一般情节</w:t>
            </w:r>
          </w:p>
        </w:tc>
        <w:tc>
          <w:tcPr>
            <w:tcW w:w="3437" w:type="dxa"/>
            <w:gridSpan w:val="2"/>
            <w:shd w:val="clear" w:color="auto" w:fill="auto"/>
            <w:noWrap w:val="0"/>
            <w:vAlign w:val="center"/>
          </w:tcPr>
          <w:p w14:paraId="74ADBF83">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未建立制度或者有制度不执行，造成检测信息资料不全，导致隔震减震装置质量检测过程无法追溯的。</w:t>
            </w:r>
          </w:p>
        </w:tc>
        <w:tc>
          <w:tcPr>
            <w:tcW w:w="3058" w:type="dxa"/>
            <w:shd w:val="clear" w:color="auto" w:fill="auto"/>
            <w:noWrap w:val="0"/>
            <w:vAlign w:val="top"/>
          </w:tcPr>
          <w:p w14:paraId="20760DA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责令改正，处15万元以上25万元以下罚款；对其直接负责的主管人员和其他直接责任人员处单位罚款数额6.5%以上8.5%以下的罚款</w:t>
            </w:r>
          </w:p>
        </w:tc>
      </w:tr>
      <w:tr w14:paraId="2D239B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60E19620">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78A29AA0">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7909EF15">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restart"/>
            <w:shd w:val="clear" w:color="auto" w:fill="auto"/>
            <w:noWrap w:val="0"/>
            <w:vAlign w:val="center"/>
          </w:tcPr>
          <w:p w14:paraId="1B3F5B46">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从重情节</w:t>
            </w:r>
          </w:p>
        </w:tc>
        <w:tc>
          <w:tcPr>
            <w:tcW w:w="3437" w:type="dxa"/>
            <w:gridSpan w:val="2"/>
            <w:shd w:val="clear" w:color="auto" w:fill="auto"/>
            <w:noWrap w:val="0"/>
            <w:vAlign w:val="center"/>
          </w:tcPr>
          <w:p w14:paraId="42569B7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存在一般情节的行为，工程质量检测机构未发现隔震减震装置不合格，且工程因同批次隔震减震装置不合格导致严重抗震安全隐患，能通过抗震加固满足抗震安全性能。</w:t>
            </w:r>
          </w:p>
        </w:tc>
        <w:tc>
          <w:tcPr>
            <w:tcW w:w="3058" w:type="dxa"/>
            <w:shd w:val="clear" w:color="auto" w:fill="auto"/>
            <w:noWrap w:val="0"/>
            <w:vAlign w:val="top"/>
          </w:tcPr>
          <w:p w14:paraId="301B917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责令改正，处25万元以上30万元以下罚款；对其直接负责的主管人员和其他直接责任人员处单位罚款数额8.5%以上10%以下的罚款</w:t>
            </w:r>
          </w:p>
        </w:tc>
      </w:tr>
      <w:tr w14:paraId="27A819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33EC64D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5DEF059C">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7D5BEDC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continue"/>
            <w:shd w:val="clear" w:color="auto" w:fill="auto"/>
            <w:noWrap w:val="0"/>
            <w:vAlign w:val="center"/>
          </w:tcPr>
          <w:p w14:paraId="28C4B81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3437" w:type="dxa"/>
            <w:gridSpan w:val="2"/>
            <w:shd w:val="clear" w:color="auto" w:fill="auto"/>
            <w:noWrap w:val="0"/>
            <w:vAlign w:val="center"/>
          </w:tcPr>
          <w:p w14:paraId="4CAE870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存在一般情节的行为，且存在下列情形之一的：</w:t>
            </w:r>
          </w:p>
          <w:p w14:paraId="641438E1">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1.因同批次隔震减震装置不合格导致严重抗震安全隐患，不能通过抗震加固满足抗震安全性能，工程质量检测机构未发现隔震减震装置不合格的；</w:t>
            </w:r>
          </w:p>
          <w:p w14:paraId="4009C40F">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2..因同批次隔震减震装置不合格造成其他严重危害后果，工程质量检测机构未发现隔震减震装置不合格的；</w:t>
            </w:r>
          </w:p>
        </w:tc>
        <w:tc>
          <w:tcPr>
            <w:tcW w:w="3058" w:type="dxa"/>
            <w:shd w:val="clear" w:color="auto" w:fill="auto"/>
            <w:noWrap w:val="0"/>
            <w:vAlign w:val="top"/>
          </w:tcPr>
          <w:p w14:paraId="0E08362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责令改正，处30万元罚款；吊销资质证书；对其直接负责的主管人员和其他直接责任人员处单位罚款数额10%的罚款</w:t>
            </w:r>
          </w:p>
        </w:tc>
      </w:tr>
      <w:tr w14:paraId="0A9C6E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90" w:hRule="atLeast"/>
          <w:jc w:val="center"/>
        </w:trPr>
        <w:tc>
          <w:tcPr>
            <w:tcW w:w="443" w:type="dxa"/>
            <w:gridSpan w:val="2"/>
            <w:vMerge w:val="restart"/>
            <w:noWrap w:val="0"/>
            <w:vAlign w:val="center"/>
          </w:tcPr>
          <w:p w14:paraId="4EAC3604">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149</w:t>
            </w:r>
          </w:p>
        </w:tc>
        <w:tc>
          <w:tcPr>
            <w:tcW w:w="1550" w:type="dxa"/>
            <w:vMerge w:val="restart"/>
            <w:shd w:val="clear" w:color="auto" w:fill="auto"/>
            <w:noWrap w:val="0"/>
            <w:vAlign w:val="center"/>
          </w:tcPr>
          <w:p w14:paraId="2AED643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工程质量检测机构出具虚假的检测数据或者检测报告的</w:t>
            </w:r>
          </w:p>
        </w:tc>
        <w:tc>
          <w:tcPr>
            <w:tcW w:w="4820" w:type="dxa"/>
            <w:vMerge w:val="restart"/>
            <w:shd w:val="clear" w:color="auto" w:fill="auto"/>
            <w:noWrap w:val="0"/>
            <w:vAlign w:val="center"/>
          </w:tcPr>
          <w:p w14:paraId="7A2E16E3">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《建设工程抗震管理条例》第四十四条第二款 违反本条例规定，工程质量检测机构出具虚假的检测数据或者检测报告的，责令改正，处10万元以上30万元以下的罚款；情节严重的，吊销资质证书和负有直接责任的注册执业人员的执业资格证书，其直接负责的主管人员和其他直接责任人员终身禁止从事工程质量检测业务；造成损失的，依法承担赔偿责任。</w:t>
            </w:r>
          </w:p>
          <w:p w14:paraId="3563CD89">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第四十七条 依照本条例规定，给予单位罚款处罚的，对其直接负责的主管人员和其他直接责任人员处单位罚款数额5%以上10%以下的罚款。</w:t>
            </w:r>
          </w:p>
        </w:tc>
        <w:tc>
          <w:tcPr>
            <w:tcW w:w="823" w:type="dxa"/>
            <w:shd w:val="clear" w:color="auto" w:fill="auto"/>
            <w:noWrap w:val="0"/>
            <w:vAlign w:val="center"/>
          </w:tcPr>
          <w:p w14:paraId="71D4C287">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从轻情节</w:t>
            </w:r>
          </w:p>
        </w:tc>
        <w:tc>
          <w:tcPr>
            <w:tcW w:w="3437" w:type="dxa"/>
            <w:gridSpan w:val="2"/>
            <w:shd w:val="clear" w:color="auto" w:fill="auto"/>
            <w:noWrap w:val="0"/>
            <w:vAlign w:val="center"/>
          </w:tcPr>
          <w:p w14:paraId="7BD23649">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shd w:val="clear" w:color="auto" w:fill="auto"/>
            <w:noWrap w:val="0"/>
            <w:vAlign w:val="top"/>
          </w:tcPr>
          <w:p w14:paraId="2D91EFB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责令改正，处10万元以上15万元以下罚款；对其直接负责的主管人员和其他直接责任人员处单位罚款数额5%以上6.5%以下的罚款</w:t>
            </w:r>
          </w:p>
        </w:tc>
      </w:tr>
      <w:tr w14:paraId="0CBFA2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20" w:hRule="atLeast"/>
          <w:jc w:val="center"/>
        </w:trPr>
        <w:tc>
          <w:tcPr>
            <w:tcW w:w="443" w:type="dxa"/>
            <w:gridSpan w:val="2"/>
            <w:vMerge w:val="continue"/>
            <w:noWrap w:val="0"/>
            <w:vAlign w:val="center"/>
          </w:tcPr>
          <w:p w14:paraId="1FD7F681">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24593F34">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627E074C">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shd w:val="clear" w:color="auto" w:fill="auto"/>
            <w:noWrap w:val="0"/>
            <w:vAlign w:val="center"/>
          </w:tcPr>
          <w:p w14:paraId="35FC45FA">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一般情节</w:t>
            </w:r>
          </w:p>
        </w:tc>
        <w:tc>
          <w:tcPr>
            <w:tcW w:w="3437" w:type="dxa"/>
            <w:gridSpan w:val="2"/>
            <w:shd w:val="clear" w:color="auto" w:fill="auto"/>
            <w:noWrap w:val="0"/>
            <w:vAlign w:val="center"/>
          </w:tcPr>
          <w:p w14:paraId="4423F359">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不具有从轻、从重情节，且违法行为导致的抗震安全隐患能通过抗震加固满足抗震安全性能的。</w:t>
            </w:r>
          </w:p>
        </w:tc>
        <w:tc>
          <w:tcPr>
            <w:tcW w:w="3058" w:type="dxa"/>
            <w:shd w:val="clear" w:color="auto" w:fill="auto"/>
            <w:noWrap w:val="0"/>
            <w:vAlign w:val="top"/>
          </w:tcPr>
          <w:p w14:paraId="2F354AF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责令改正，处15万元以上25万元以下罚款；对其直接负责的主管人员和其他直接责任人员处单位罚款数额6.5%以上8.5%以下的罚款</w:t>
            </w:r>
          </w:p>
        </w:tc>
      </w:tr>
      <w:tr w14:paraId="77F9EB5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7BDBEAA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7F617BCE">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1C2B1B30">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restart"/>
            <w:shd w:val="clear" w:color="auto" w:fill="auto"/>
            <w:noWrap w:val="0"/>
            <w:vAlign w:val="center"/>
          </w:tcPr>
          <w:p w14:paraId="3F632D8E">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从重情节</w:t>
            </w:r>
          </w:p>
        </w:tc>
        <w:tc>
          <w:tcPr>
            <w:tcW w:w="3437" w:type="dxa"/>
            <w:gridSpan w:val="2"/>
            <w:shd w:val="clear" w:color="auto" w:fill="auto"/>
            <w:noWrap w:val="0"/>
            <w:vAlign w:val="center"/>
          </w:tcPr>
          <w:p w14:paraId="2E00765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1.工程位于地震重点监视防御区或者超限高层，且违法行为导致的抗震安全隐患能通过抗震加固满足抗震安全性能的；</w:t>
            </w:r>
          </w:p>
          <w:p w14:paraId="6AEFEB30">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2.非地震重点监视防御区工程，违法行为导致的抗震安全隐患不能通过抗震加固满足抗震安全性能的；</w:t>
            </w:r>
          </w:p>
        </w:tc>
        <w:tc>
          <w:tcPr>
            <w:tcW w:w="3058" w:type="dxa"/>
            <w:shd w:val="clear" w:color="auto" w:fill="auto"/>
            <w:noWrap w:val="0"/>
            <w:vAlign w:val="top"/>
          </w:tcPr>
          <w:p w14:paraId="732CA3E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责令改正，处25万元以上30万元以下罚款；对其直接负责的主管人员和其他直接责任人员处单位罚款数额8.5%以上10%以下的罚款</w:t>
            </w:r>
          </w:p>
        </w:tc>
      </w:tr>
      <w:tr w14:paraId="4CB4E41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641525AC">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7CEAC2C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750F44A4">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continue"/>
            <w:shd w:val="clear" w:color="auto" w:fill="auto"/>
            <w:noWrap w:val="0"/>
            <w:vAlign w:val="center"/>
          </w:tcPr>
          <w:p w14:paraId="280885EA">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3437" w:type="dxa"/>
            <w:gridSpan w:val="2"/>
            <w:shd w:val="clear" w:color="auto" w:fill="auto"/>
            <w:noWrap w:val="0"/>
            <w:vAlign w:val="center"/>
          </w:tcPr>
          <w:p w14:paraId="7DBAEDE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工程存在严重抗震安全隐患的；造成其他严重危害后果的</w:t>
            </w:r>
          </w:p>
        </w:tc>
        <w:tc>
          <w:tcPr>
            <w:tcW w:w="3058" w:type="dxa"/>
            <w:shd w:val="clear" w:color="auto" w:fill="auto"/>
            <w:noWrap w:val="0"/>
            <w:vAlign w:val="top"/>
          </w:tcPr>
          <w:p w14:paraId="67EBD955">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25万元以上30万元以下罚款；对其直接负责的主管人员和其他直接责任人员处单位罚款数额8.5%以上10%以下的罚款；吊销资质证书和负有直接责任的注册执业人员的执业资格证书，其直接负责的主管人员和其他直接责任人员终身禁止从事工程质量检测业务</w:t>
            </w:r>
          </w:p>
        </w:tc>
      </w:tr>
      <w:tr w14:paraId="2F39DD5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restart"/>
            <w:noWrap w:val="0"/>
            <w:vAlign w:val="center"/>
          </w:tcPr>
          <w:p w14:paraId="5AF1228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150</w:t>
            </w:r>
          </w:p>
        </w:tc>
        <w:tc>
          <w:tcPr>
            <w:tcW w:w="1550" w:type="dxa"/>
            <w:vMerge w:val="restart"/>
            <w:shd w:val="clear" w:color="auto" w:fill="auto"/>
            <w:noWrap w:val="0"/>
            <w:vAlign w:val="center"/>
          </w:tcPr>
          <w:p w14:paraId="09FD4E11">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抗震性能鉴定机构未按照抗震设防强制性标准进行抗震性能鉴定的</w:t>
            </w:r>
          </w:p>
        </w:tc>
        <w:tc>
          <w:tcPr>
            <w:tcW w:w="4820" w:type="dxa"/>
            <w:vMerge w:val="restart"/>
            <w:shd w:val="clear" w:color="auto" w:fill="auto"/>
            <w:noWrap w:val="0"/>
            <w:vAlign w:val="center"/>
          </w:tcPr>
          <w:p w14:paraId="1348F7BD">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《建设工程抗震管理条例》第四十五条第一款 违反本条例规定，抗震性能鉴定机构未按照抗震设防强制性标准进行抗震性能鉴定的，责令改正，处10万元以上30万元以下的罚款；情节严重的，责令停业整顿，并处30万元以上50万元以下的罚款；造成损失的，依法承担赔偿责任。</w:t>
            </w:r>
          </w:p>
          <w:p w14:paraId="17C6201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第四十七条 依照本条例规定，给予单位罚款处罚的，对其直接负责的主管人员和其他直接责任人员处单位罚款数额5%以上10%以下的罚款。</w:t>
            </w:r>
          </w:p>
        </w:tc>
        <w:tc>
          <w:tcPr>
            <w:tcW w:w="823" w:type="dxa"/>
            <w:shd w:val="clear" w:color="auto" w:fill="auto"/>
            <w:noWrap w:val="0"/>
            <w:vAlign w:val="center"/>
          </w:tcPr>
          <w:p w14:paraId="64BDE840">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从轻情节</w:t>
            </w:r>
          </w:p>
        </w:tc>
        <w:tc>
          <w:tcPr>
            <w:tcW w:w="3437" w:type="dxa"/>
            <w:gridSpan w:val="2"/>
            <w:shd w:val="clear" w:color="auto" w:fill="auto"/>
            <w:noWrap w:val="0"/>
            <w:vAlign w:val="center"/>
          </w:tcPr>
          <w:p w14:paraId="349624A5">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未按照1条抗震设防强制性标准进行抗震性能鉴定的</w:t>
            </w:r>
          </w:p>
        </w:tc>
        <w:tc>
          <w:tcPr>
            <w:tcW w:w="3058" w:type="dxa"/>
            <w:shd w:val="clear" w:color="auto" w:fill="auto"/>
            <w:noWrap w:val="0"/>
            <w:vAlign w:val="top"/>
          </w:tcPr>
          <w:p w14:paraId="7A72207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责令改正，处10万元以上15万元以下罚款；对其直接负责的主管人员和其他直接责任人员处单位罚款数额5%以上6.5%以下的罚款</w:t>
            </w:r>
          </w:p>
        </w:tc>
      </w:tr>
      <w:tr w14:paraId="4C71FF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35B4CEE3">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3C87F465">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1713C0B7">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shd w:val="clear" w:color="auto" w:fill="auto"/>
            <w:noWrap w:val="0"/>
            <w:vAlign w:val="center"/>
          </w:tcPr>
          <w:p w14:paraId="7DFFE56C">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一般情节</w:t>
            </w:r>
          </w:p>
        </w:tc>
        <w:tc>
          <w:tcPr>
            <w:tcW w:w="3437" w:type="dxa"/>
            <w:gridSpan w:val="2"/>
            <w:shd w:val="clear" w:color="auto" w:fill="auto"/>
            <w:noWrap w:val="0"/>
            <w:vAlign w:val="center"/>
          </w:tcPr>
          <w:p w14:paraId="32A98647">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未按照2条及以上抗震设防强制性标准进行抗震性能鉴定的</w:t>
            </w:r>
          </w:p>
        </w:tc>
        <w:tc>
          <w:tcPr>
            <w:tcW w:w="3058" w:type="dxa"/>
            <w:shd w:val="clear" w:color="auto" w:fill="auto"/>
            <w:noWrap w:val="0"/>
            <w:vAlign w:val="top"/>
          </w:tcPr>
          <w:p w14:paraId="32E1491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责令改正，处15万元以上25万元以下罚款；对其直接负责的主管人员和其他直接责任人员处单位罚款数额6.5%以上8.5%以下的罚款</w:t>
            </w:r>
          </w:p>
        </w:tc>
      </w:tr>
      <w:tr w14:paraId="429783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00DDE60D">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6D375CBE">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28A827E6">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restart"/>
            <w:shd w:val="clear" w:color="auto" w:fill="auto"/>
            <w:noWrap w:val="0"/>
            <w:vAlign w:val="center"/>
          </w:tcPr>
          <w:p w14:paraId="0B2708D5">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从重情节</w:t>
            </w:r>
          </w:p>
        </w:tc>
        <w:tc>
          <w:tcPr>
            <w:tcW w:w="3437" w:type="dxa"/>
            <w:gridSpan w:val="2"/>
            <w:shd w:val="clear" w:color="auto" w:fill="auto"/>
            <w:noWrap w:val="0"/>
            <w:vAlign w:val="center"/>
          </w:tcPr>
          <w:p w14:paraId="5134D37A">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工程位于地震重点监视防御区的</w:t>
            </w:r>
          </w:p>
        </w:tc>
        <w:tc>
          <w:tcPr>
            <w:tcW w:w="3058" w:type="dxa"/>
            <w:shd w:val="clear" w:color="auto" w:fill="auto"/>
            <w:noWrap w:val="0"/>
            <w:vAlign w:val="top"/>
          </w:tcPr>
          <w:p w14:paraId="3F611D7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责令改正，处25万元以上30万元以下罚款；对其直接负责的主管人员和其他直接责任人员处单位罚款数额8.5%以上10%以下的罚款</w:t>
            </w:r>
          </w:p>
        </w:tc>
      </w:tr>
      <w:tr w14:paraId="792EEA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70D0418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2AC5DB2D">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391C9B65">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continue"/>
            <w:shd w:val="clear" w:color="auto" w:fill="auto"/>
            <w:noWrap w:val="0"/>
            <w:vAlign w:val="center"/>
          </w:tcPr>
          <w:p w14:paraId="5DECD9AA">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3437" w:type="dxa"/>
            <w:gridSpan w:val="2"/>
            <w:shd w:val="clear" w:color="auto" w:fill="auto"/>
            <w:noWrap w:val="0"/>
            <w:vAlign w:val="center"/>
          </w:tcPr>
          <w:p w14:paraId="22F8FD33">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工程存在严重抗震安全隐患的；造成其他严重危害后果的</w:t>
            </w:r>
          </w:p>
        </w:tc>
        <w:tc>
          <w:tcPr>
            <w:tcW w:w="3058" w:type="dxa"/>
            <w:shd w:val="clear" w:color="auto" w:fill="auto"/>
            <w:noWrap w:val="0"/>
            <w:vAlign w:val="top"/>
          </w:tcPr>
          <w:p w14:paraId="127CB8E4">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责令改正，责令停业整顿，直至改正违法行为，并处30万元以上50万元以下的罚款；对其直接负责的主管人员和其他直接责任人员处单位罚款数额8.5%以上10%以下的罚款</w:t>
            </w:r>
          </w:p>
        </w:tc>
      </w:tr>
      <w:tr w14:paraId="7FF97D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restart"/>
            <w:noWrap w:val="0"/>
            <w:vAlign w:val="center"/>
          </w:tcPr>
          <w:p w14:paraId="225D89F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151</w:t>
            </w:r>
          </w:p>
        </w:tc>
        <w:tc>
          <w:tcPr>
            <w:tcW w:w="1550" w:type="dxa"/>
            <w:vMerge w:val="restart"/>
            <w:shd w:val="clear" w:color="auto" w:fill="auto"/>
            <w:noWrap w:val="0"/>
            <w:vAlign w:val="center"/>
          </w:tcPr>
          <w:p w14:paraId="3E2416DF">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抗震性能鉴定机构出具虚假鉴定结果的</w:t>
            </w:r>
          </w:p>
        </w:tc>
        <w:tc>
          <w:tcPr>
            <w:tcW w:w="4820" w:type="dxa"/>
            <w:vMerge w:val="restart"/>
            <w:shd w:val="clear" w:color="auto" w:fill="auto"/>
            <w:noWrap w:val="0"/>
            <w:vAlign w:val="center"/>
          </w:tcPr>
          <w:p w14:paraId="08DF8A9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《建设工程抗震管理条例》第四十五条第二款 违反本条例规定，抗震性能鉴定机构出具虚假鉴定结果的，责令改正，处10万元以上30万元以下的罚款；情节严重的，责令停业整顿，并处30万元以上50万元以下的罚款，吊销负有直接责任的注册执业人员的执业资格证书，其直接负责的主管人员和其他直接责任人员终身禁止从事抗震性能鉴定业务；造成损失的，依法承担赔偿责任。</w:t>
            </w:r>
          </w:p>
          <w:p w14:paraId="6072F06D">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第四十七条 依照本条例规定，给予单位罚款处罚的，对其直接负责的主管人员和其他直接责任人员处单位罚款数额5%以上10%以下的罚款。</w:t>
            </w:r>
          </w:p>
        </w:tc>
        <w:tc>
          <w:tcPr>
            <w:tcW w:w="823" w:type="dxa"/>
            <w:shd w:val="clear" w:color="auto" w:fill="auto"/>
            <w:noWrap w:val="0"/>
            <w:vAlign w:val="center"/>
          </w:tcPr>
          <w:p w14:paraId="435BC9B4">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从轻情节</w:t>
            </w:r>
          </w:p>
        </w:tc>
        <w:tc>
          <w:tcPr>
            <w:tcW w:w="3437" w:type="dxa"/>
            <w:gridSpan w:val="2"/>
            <w:shd w:val="clear" w:color="auto" w:fill="auto"/>
            <w:noWrap w:val="0"/>
            <w:vAlign w:val="center"/>
          </w:tcPr>
          <w:p w14:paraId="52EFA4C1">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shd w:val="clear" w:color="auto" w:fill="auto"/>
            <w:noWrap w:val="0"/>
            <w:vAlign w:val="top"/>
          </w:tcPr>
          <w:p w14:paraId="6D4866A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责令改正，处10万元以上15万元以下罚款；对其直接负责的主管人员和其他直接责任人员处单位罚款数额5%以上6.5%以下的罚款</w:t>
            </w:r>
          </w:p>
        </w:tc>
      </w:tr>
      <w:tr w14:paraId="1701773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1BAC7A04">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16D98A0E">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26C245CF">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shd w:val="clear" w:color="auto" w:fill="auto"/>
            <w:noWrap w:val="0"/>
            <w:vAlign w:val="center"/>
          </w:tcPr>
          <w:p w14:paraId="645E6D5A">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一般情节</w:t>
            </w:r>
          </w:p>
        </w:tc>
        <w:tc>
          <w:tcPr>
            <w:tcW w:w="3437" w:type="dxa"/>
            <w:gridSpan w:val="2"/>
            <w:shd w:val="clear" w:color="auto" w:fill="auto"/>
            <w:noWrap w:val="0"/>
            <w:vAlign w:val="center"/>
          </w:tcPr>
          <w:p w14:paraId="5041D59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不具有从轻、从重情节，且违法行为导致的抗震安全隐患能通过抗震加固满足抗震安全性能的。</w:t>
            </w:r>
          </w:p>
        </w:tc>
        <w:tc>
          <w:tcPr>
            <w:tcW w:w="3058" w:type="dxa"/>
            <w:shd w:val="clear" w:color="auto" w:fill="auto"/>
            <w:noWrap w:val="0"/>
            <w:vAlign w:val="top"/>
          </w:tcPr>
          <w:p w14:paraId="641C844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责令改正，处15万元以上25万元以下罚款；对其直接负责的主管人员和其他直接责任人员处单位罚款数额6.5%以上8.5%以下的罚款</w:t>
            </w:r>
          </w:p>
        </w:tc>
      </w:tr>
      <w:tr w14:paraId="323DE3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18F3CC10">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6AE0C0B4">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4FC878F9">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restart"/>
            <w:shd w:val="clear" w:color="auto" w:fill="auto"/>
            <w:noWrap w:val="0"/>
            <w:vAlign w:val="center"/>
          </w:tcPr>
          <w:p w14:paraId="7923355C">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从重情节</w:t>
            </w:r>
          </w:p>
        </w:tc>
        <w:tc>
          <w:tcPr>
            <w:tcW w:w="3437" w:type="dxa"/>
            <w:gridSpan w:val="2"/>
            <w:shd w:val="clear" w:color="auto" w:fill="auto"/>
            <w:noWrap w:val="0"/>
            <w:vAlign w:val="center"/>
          </w:tcPr>
          <w:p w14:paraId="699D8D69">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1.工程位于地震重点监视防御区或者超限高层，且违法行为导致的抗震安全隐患能通过抗震加固满足抗震安全性能的；</w:t>
            </w:r>
          </w:p>
          <w:p w14:paraId="3DBC9DB1">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2.非地震重点监视防御区工程，违法行为导致的抗震安全隐患不能通过抗震加固满足抗震安全性能的；</w:t>
            </w:r>
          </w:p>
        </w:tc>
        <w:tc>
          <w:tcPr>
            <w:tcW w:w="3058" w:type="dxa"/>
            <w:shd w:val="clear" w:color="auto" w:fill="auto"/>
            <w:noWrap w:val="0"/>
            <w:vAlign w:val="top"/>
          </w:tcPr>
          <w:p w14:paraId="6D6B16A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责令改正，处25万元以上30万元以下罚款；对其直接负责的主管人员和其他直接责任人员处单位罚款数额8.5%以上10%以下的罚款</w:t>
            </w:r>
          </w:p>
        </w:tc>
      </w:tr>
      <w:tr w14:paraId="5B2D0C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0A0196E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18577968">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1CD2E2FD">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vMerge w:val="continue"/>
            <w:shd w:val="clear" w:color="auto" w:fill="auto"/>
            <w:noWrap w:val="0"/>
            <w:vAlign w:val="center"/>
          </w:tcPr>
          <w:p w14:paraId="2CD20576">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3437" w:type="dxa"/>
            <w:gridSpan w:val="2"/>
            <w:shd w:val="clear" w:color="auto" w:fill="auto"/>
            <w:noWrap w:val="0"/>
            <w:vAlign w:val="center"/>
          </w:tcPr>
          <w:p w14:paraId="296D3AF1">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工程存在严重抗震安全隐患的；造成其他严重危害后果的</w:t>
            </w:r>
          </w:p>
        </w:tc>
        <w:tc>
          <w:tcPr>
            <w:tcW w:w="3058" w:type="dxa"/>
            <w:shd w:val="clear" w:color="auto" w:fill="auto"/>
            <w:noWrap w:val="0"/>
            <w:vAlign w:val="top"/>
          </w:tcPr>
          <w:p w14:paraId="41B6609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改正，责令停业整顿，直至改正违法行为，并处30万元以上50万元以下罚款；对其直接负责的主管人员和其他直接责任人员处单位罚款数额8.5%以上10%以下的罚款；吊销负有直接责任的注册执业人员的执业资格证书，其直接负责的主管人员和其他直接责任人员终身禁止从事抗震性能鉴定业务</w:t>
            </w:r>
          </w:p>
        </w:tc>
      </w:tr>
      <w:tr w14:paraId="2535DC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restart"/>
            <w:noWrap w:val="0"/>
            <w:vAlign w:val="center"/>
          </w:tcPr>
          <w:p w14:paraId="159362EC">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152</w:t>
            </w:r>
          </w:p>
        </w:tc>
        <w:tc>
          <w:tcPr>
            <w:tcW w:w="1550" w:type="dxa"/>
            <w:vMerge w:val="restart"/>
            <w:shd w:val="clear" w:color="auto" w:fill="auto"/>
            <w:noWrap w:val="0"/>
            <w:vAlign w:val="center"/>
          </w:tcPr>
          <w:p w14:paraId="4A6B7370">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擅自变动、损坏或者拆除建设工程抗震构件、隔震沟、隔震缝、隔震减震装置及隔震标识的</w:t>
            </w:r>
          </w:p>
        </w:tc>
        <w:tc>
          <w:tcPr>
            <w:tcW w:w="4820" w:type="dxa"/>
            <w:vMerge w:val="restart"/>
            <w:shd w:val="clear" w:color="auto" w:fill="auto"/>
            <w:noWrap w:val="0"/>
            <w:vAlign w:val="center"/>
          </w:tcPr>
          <w:p w14:paraId="55B1D858">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《建设工程抗震管理条例》第四十六条 违反本条例规定，擅自变动、损坏或者拆除建设工程抗震构件、隔震沟、隔震缝、隔震减震装置及隔震标识的，责令停止违法行为，恢复原状或者采取其他补救措施，对个人处5万元以上10万元以下的罚款，对单位处10万元以上30万元以下的罚款；造成损失的，依法承担赔偿责任。</w:t>
            </w:r>
          </w:p>
          <w:p w14:paraId="37A8ACD7">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第四十七条 依照本条例规定，给予单位罚款处罚的，对其直接负责的主管人员和其他直接责任人员处单位罚款数额5%以上10%以下的罚款。</w:t>
            </w:r>
          </w:p>
        </w:tc>
        <w:tc>
          <w:tcPr>
            <w:tcW w:w="823" w:type="dxa"/>
            <w:shd w:val="clear" w:color="auto" w:fill="auto"/>
            <w:noWrap w:val="0"/>
            <w:vAlign w:val="center"/>
          </w:tcPr>
          <w:p w14:paraId="053D3440">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从轻情节</w:t>
            </w:r>
          </w:p>
        </w:tc>
        <w:tc>
          <w:tcPr>
            <w:tcW w:w="3437" w:type="dxa"/>
            <w:gridSpan w:val="2"/>
            <w:shd w:val="clear" w:color="auto" w:fill="auto"/>
            <w:noWrap w:val="0"/>
            <w:vAlign w:val="center"/>
          </w:tcPr>
          <w:p w14:paraId="32A70963">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shd w:val="clear" w:color="auto" w:fill="auto"/>
            <w:noWrap w:val="0"/>
            <w:vAlign w:val="top"/>
          </w:tcPr>
          <w:p w14:paraId="6EB2E13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责令停止违法行为，恢复原状或者采取其他补救措施，对个人处5万元以上6.5万元以下罚款；对单位处10万元以上15万元以下罚款，对其直接负责的主管人员和其他直接责任人员处单位罚款数额5%以上6.5%以下的罚款</w:t>
            </w:r>
          </w:p>
        </w:tc>
      </w:tr>
      <w:tr w14:paraId="7AF7FBF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042896E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752C36B2">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136FB9FE">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shd w:val="clear" w:color="auto" w:fill="auto"/>
            <w:noWrap w:val="0"/>
            <w:vAlign w:val="center"/>
          </w:tcPr>
          <w:p w14:paraId="1BC00C0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一般情节</w:t>
            </w:r>
          </w:p>
        </w:tc>
        <w:tc>
          <w:tcPr>
            <w:tcW w:w="3437" w:type="dxa"/>
            <w:gridSpan w:val="2"/>
            <w:shd w:val="clear" w:color="auto" w:fill="auto"/>
            <w:noWrap w:val="0"/>
            <w:vAlign w:val="center"/>
          </w:tcPr>
          <w:p w14:paraId="59920F81">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不具有从轻、从重情节，且违法行为导致的抗震安全隐患能通过抗震加固满足抗震安全性能的。</w:t>
            </w:r>
          </w:p>
        </w:tc>
        <w:tc>
          <w:tcPr>
            <w:tcW w:w="3058" w:type="dxa"/>
            <w:shd w:val="clear" w:color="auto" w:fill="auto"/>
            <w:noWrap w:val="0"/>
            <w:vAlign w:val="top"/>
          </w:tcPr>
          <w:p w14:paraId="54EBCDE5">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停止违法行为，恢复原状或者采取其他补救措施，对个人处6.5万元以上8.5万元以下罚款；对单位处15万元以上25万元以下罚款，对其直接负责的主管人员和其他直接责任人员处单位罚款数额6.5%以上8.5%以下的罚款</w:t>
            </w:r>
          </w:p>
        </w:tc>
      </w:tr>
      <w:tr w14:paraId="3F8220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386E32F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shd w:val="clear" w:color="auto" w:fill="auto"/>
            <w:noWrap w:val="0"/>
            <w:vAlign w:val="center"/>
          </w:tcPr>
          <w:p w14:paraId="23261FDC">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4820" w:type="dxa"/>
            <w:vMerge w:val="continue"/>
            <w:shd w:val="clear" w:color="auto" w:fill="auto"/>
            <w:noWrap w:val="0"/>
            <w:vAlign w:val="center"/>
          </w:tcPr>
          <w:p w14:paraId="08EA113D">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p>
        </w:tc>
        <w:tc>
          <w:tcPr>
            <w:tcW w:w="823" w:type="dxa"/>
            <w:shd w:val="clear" w:color="auto" w:fill="auto"/>
            <w:noWrap w:val="0"/>
            <w:vAlign w:val="center"/>
          </w:tcPr>
          <w:p w14:paraId="4F6E135B">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从重情节</w:t>
            </w:r>
          </w:p>
        </w:tc>
        <w:tc>
          <w:tcPr>
            <w:tcW w:w="3437" w:type="dxa"/>
            <w:gridSpan w:val="2"/>
            <w:shd w:val="clear" w:color="auto" w:fill="auto"/>
            <w:noWrap w:val="0"/>
            <w:vAlign w:val="center"/>
          </w:tcPr>
          <w:p w14:paraId="5439346D">
            <w:pPr>
              <w:keepNext w:val="0"/>
              <w:keepLines w:val="0"/>
              <w:pageBreakBefore w:val="0"/>
              <w:widowControl/>
              <w:spacing w:beforeAutospacing="0" w:afterAutospacing="0" w:line="260" w:lineRule="exact"/>
              <w:ind w:left="0" w:right="0" w:firstLine="130"/>
              <w:jc w:val="both"/>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工程位于地震重点监视防御区的或者超限高层；拒不改正的；造成严重危害后果的</w:t>
            </w:r>
          </w:p>
        </w:tc>
        <w:tc>
          <w:tcPr>
            <w:tcW w:w="3058" w:type="dxa"/>
            <w:shd w:val="clear" w:color="auto" w:fill="auto"/>
            <w:noWrap w:val="0"/>
            <w:vAlign w:val="top"/>
          </w:tcPr>
          <w:p w14:paraId="22C10BB5">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责令停止违法行为，恢复原状或者采取其他补救措施，对个人处8.5万元以上10万元以下罚款；对单位处25万元以上30万元以下罚款，对其直接负责的主管人员和其他直接责任人员处单位罚款数额8.5%以上10%以下的罚款</w:t>
            </w:r>
          </w:p>
        </w:tc>
      </w:tr>
      <w:tr w14:paraId="1DA710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restart"/>
            <w:noWrap w:val="0"/>
            <w:vAlign w:val="center"/>
          </w:tcPr>
          <w:p w14:paraId="61886122">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53</w:t>
            </w:r>
          </w:p>
        </w:tc>
        <w:tc>
          <w:tcPr>
            <w:tcW w:w="1550" w:type="dxa"/>
            <w:vMerge w:val="restart"/>
            <w:noWrap w:val="0"/>
            <w:vAlign w:val="center"/>
          </w:tcPr>
          <w:p w14:paraId="0B7575A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勘察单位违反规定，未按照抗震设防专项审查意见进行超限高层建筑工程勘察的</w:t>
            </w:r>
          </w:p>
        </w:tc>
        <w:tc>
          <w:tcPr>
            <w:tcW w:w="4820" w:type="dxa"/>
            <w:vMerge w:val="restart"/>
            <w:noWrap w:val="0"/>
            <w:vAlign w:val="center"/>
          </w:tcPr>
          <w:p w14:paraId="4C6DB3F1">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《超限高层建筑工程抗震设防管理规定》</w:t>
            </w:r>
          </w:p>
          <w:p w14:paraId="43860D14">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第十八条勘察、设计单位违反本规定，未按照抗震设防专项审查意见进行超限高层建筑工程勘察、设计的，责令改正，处以1万元以上3万元以下的罚款；造成损失的，依法承担赔偿责任。</w:t>
            </w:r>
          </w:p>
        </w:tc>
        <w:tc>
          <w:tcPr>
            <w:tcW w:w="823" w:type="dxa"/>
            <w:noWrap w:val="0"/>
            <w:vAlign w:val="center"/>
          </w:tcPr>
          <w:p w14:paraId="1934551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776E6F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5177295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责令改正，处1万元</w:t>
            </w:r>
            <w:r>
              <w:rPr>
                <w:rFonts w:hint="eastAsia" w:ascii="仿宋_GB2312" w:hAnsi="宋体" w:eastAsia="仿宋_GB2312"/>
                <w:color w:val="auto"/>
                <w:sz w:val="13"/>
                <w:szCs w:val="13"/>
                <w:highlight w:val="none"/>
                <w:lang w:val="en-US" w:eastAsia="zh-CN"/>
              </w:rPr>
              <w:t>以上1.5万元以下</w:t>
            </w:r>
            <w:r>
              <w:rPr>
                <w:rFonts w:hint="eastAsia" w:ascii="仿宋_GB2312" w:hAnsi="宋体" w:eastAsia="仿宋_GB2312"/>
                <w:color w:val="auto"/>
                <w:sz w:val="13"/>
                <w:szCs w:val="13"/>
                <w:highlight w:val="none"/>
              </w:rPr>
              <w:t>罚款。</w:t>
            </w:r>
          </w:p>
        </w:tc>
      </w:tr>
      <w:tr w14:paraId="40DE4F2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7" w:hRule="atLeast"/>
          <w:jc w:val="center"/>
        </w:trPr>
        <w:tc>
          <w:tcPr>
            <w:tcW w:w="443" w:type="dxa"/>
            <w:gridSpan w:val="2"/>
            <w:vMerge w:val="continue"/>
            <w:noWrap w:val="0"/>
            <w:vAlign w:val="center"/>
          </w:tcPr>
          <w:p w14:paraId="15EE572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94F183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58186E8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72B1868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42AF25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0D99C4C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万元以上2万元以下罚款。</w:t>
            </w:r>
          </w:p>
        </w:tc>
      </w:tr>
      <w:tr w14:paraId="63DD2E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3DCA823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A3267E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13F8F79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28E3D50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7C63A444">
            <w:pPr>
              <w:keepNext w:val="0"/>
              <w:keepLines w:val="0"/>
              <w:pageBreakBefore w:val="0"/>
              <w:widowControl/>
              <w:spacing w:beforeAutospacing="0" w:afterAutospacing="0" w:line="260" w:lineRule="exact"/>
              <w:ind w:left="0" w:right="0" w:firstLine="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(1)经责令改正后，拒不改正的；</w:t>
            </w:r>
          </w:p>
          <w:p w14:paraId="0315466C">
            <w:pPr>
              <w:keepNext w:val="0"/>
              <w:keepLines w:val="0"/>
              <w:pageBreakBefore w:val="0"/>
              <w:widowControl/>
              <w:spacing w:beforeAutospacing="0" w:afterAutospacing="0" w:line="260" w:lineRule="exact"/>
              <w:ind w:left="0" w:right="0" w:firstLine="19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(2)曾因该违法行为被查处，再次实施违法行为的；</w:t>
            </w:r>
          </w:p>
          <w:p w14:paraId="77DE059F">
            <w:pPr>
              <w:keepNext w:val="0"/>
              <w:keepLines w:val="0"/>
              <w:pageBreakBefore w:val="0"/>
              <w:widowControl/>
              <w:spacing w:beforeAutospacing="0" w:afterAutospacing="0" w:line="260" w:lineRule="exact"/>
              <w:ind w:left="0" w:right="0" w:firstLine="19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(3)其他依法应予从重处罚的情形。</w:t>
            </w:r>
          </w:p>
        </w:tc>
        <w:tc>
          <w:tcPr>
            <w:tcW w:w="3058" w:type="dxa"/>
            <w:noWrap w:val="0"/>
            <w:vAlign w:val="center"/>
          </w:tcPr>
          <w:p w14:paraId="6D13FF2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万元以下罚款。</w:t>
            </w:r>
          </w:p>
        </w:tc>
      </w:tr>
      <w:tr w14:paraId="73C544F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7" w:hRule="atLeast"/>
          <w:jc w:val="center"/>
        </w:trPr>
        <w:tc>
          <w:tcPr>
            <w:tcW w:w="443" w:type="dxa"/>
            <w:gridSpan w:val="2"/>
            <w:vMerge w:val="restart"/>
            <w:noWrap w:val="0"/>
            <w:vAlign w:val="center"/>
          </w:tcPr>
          <w:p w14:paraId="44C769BC">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54</w:t>
            </w:r>
          </w:p>
        </w:tc>
        <w:tc>
          <w:tcPr>
            <w:tcW w:w="1550" w:type="dxa"/>
            <w:vMerge w:val="restart"/>
            <w:noWrap w:val="0"/>
            <w:vAlign w:val="center"/>
          </w:tcPr>
          <w:p w14:paraId="084E595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擅自采用没有工程建设标准又未经核准的新技术、新材料的</w:t>
            </w:r>
          </w:p>
        </w:tc>
        <w:tc>
          <w:tcPr>
            <w:tcW w:w="4820" w:type="dxa"/>
            <w:vMerge w:val="restart"/>
            <w:noWrap w:val="0"/>
            <w:vAlign w:val="center"/>
          </w:tcPr>
          <w:p w14:paraId="1FEB9772">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《市政公用设施抗灾设防管理规定》</w:t>
            </w:r>
          </w:p>
          <w:p w14:paraId="387703A8">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第三十一条违反本规定，擅自使用没有国家技术标准又未经审定的新技术、新材料的，由县级以上地方人民政府</w:t>
            </w:r>
            <w:r>
              <w:rPr>
                <w:rFonts w:hint="eastAsia" w:ascii="仿宋_GB2312" w:hAnsi="宋体" w:eastAsia="仿宋_GB2312"/>
                <w:color w:val="auto"/>
                <w:sz w:val="13"/>
                <w:szCs w:val="13"/>
                <w:highlight w:val="none"/>
                <w:lang w:val="en-US" w:eastAsia="zh-CN"/>
              </w:rPr>
              <w:t>住房城乡</w:t>
            </w:r>
            <w:r>
              <w:rPr>
                <w:rFonts w:hint="eastAsia" w:ascii="仿宋_GB2312" w:hAnsi="宋体" w:eastAsia="仿宋_GB2312"/>
                <w:color w:val="auto"/>
                <w:sz w:val="13"/>
                <w:szCs w:val="13"/>
                <w:highlight w:val="none"/>
              </w:rPr>
              <w:t>建设主管部门责令限期改正，并处以1万元以上3万元以下罚款。</w:t>
            </w:r>
          </w:p>
        </w:tc>
        <w:tc>
          <w:tcPr>
            <w:tcW w:w="823" w:type="dxa"/>
            <w:noWrap w:val="0"/>
            <w:vAlign w:val="center"/>
          </w:tcPr>
          <w:p w14:paraId="0C6EFCF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64FE75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6AEBBD4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责令限期改正，并处1万元</w:t>
            </w:r>
            <w:r>
              <w:rPr>
                <w:rFonts w:hint="eastAsia" w:ascii="仿宋_GB2312" w:hAnsi="宋体" w:eastAsia="仿宋_GB2312"/>
                <w:color w:val="auto"/>
                <w:sz w:val="13"/>
                <w:szCs w:val="13"/>
                <w:highlight w:val="none"/>
                <w:lang w:val="en-US" w:eastAsia="zh-CN"/>
              </w:rPr>
              <w:t>以上1.5万元以下</w:t>
            </w:r>
            <w:r>
              <w:rPr>
                <w:rFonts w:hint="eastAsia" w:ascii="仿宋_GB2312" w:hAnsi="宋体" w:eastAsia="仿宋_GB2312"/>
                <w:color w:val="auto"/>
                <w:sz w:val="13"/>
                <w:szCs w:val="13"/>
                <w:highlight w:val="none"/>
              </w:rPr>
              <w:t>罚款。</w:t>
            </w:r>
          </w:p>
        </w:tc>
      </w:tr>
      <w:tr w14:paraId="37D520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0" w:hRule="atLeast"/>
          <w:jc w:val="center"/>
        </w:trPr>
        <w:tc>
          <w:tcPr>
            <w:tcW w:w="443" w:type="dxa"/>
            <w:gridSpan w:val="2"/>
            <w:vMerge w:val="continue"/>
            <w:noWrap w:val="0"/>
            <w:vAlign w:val="center"/>
          </w:tcPr>
          <w:p w14:paraId="2646585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614EB4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EDE75D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7EF37BD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CD59A3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71E8426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责令限期改正，并处1</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万元以上2万元以下罚款。</w:t>
            </w:r>
          </w:p>
        </w:tc>
      </w:tr>
      <w:tr w14:paraId="58F851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57C63CE0">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553898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033875F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3FEB980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5DE953E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曾因该违法行为被查处，再次实施违法行为的</w:t>
            </w:r>
          </w:p>
        </w:tc>
        <w:tc>
          <w:tcPr>
            <w:tcW w:w="3058" w:type="dxa"/>
            <w:noWrap w:val="0"/>
            <w:vAlign w:val="center"/>
          </w:tcPr>
          <w:p w14:paraId="45983CD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责令限期改正，并2万元以上3万元以下罚款。</w:t>
            </w:r>
          </w:p>
        </w:tc>
      </w:tr>
      <w:tr w14:paraId="72B9F9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restart"/>
            <w:noWrap w:val="0"/>
            <w:vAlign w:val="center"/>
          </w:tcPr>
          <w:p w14:paraId="5B1E4753">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55</w:t>
            </w:r>
          </w:p>
        </w:tc>
        <w:tc>
          <w:tcPr>
            <w:tcW w:w="1550" w:type="dxa"/>
            <w:vMerge w:val="restart"/>
            <w:noWrap w:val="0"/>
            <w:vAlign w:val="center"/>
          </w:tcPr>
          <w:p w14:paraId="3652B1A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擅自变动或者破坏市政公用设施的防灾设施、抗震抗风构件、隔震或者振动控制装置、安全监测系统、健康监测系统、应急自动处置系统以及地震反应观测系统等设施的</w:t>
            </w:r>
          </w:p>
        </w:tc>
        <w:tc>
          <w:tcPr>
            <w:tcW w:w="4820" w:type="dxa"/>
            <w:vMerge w:val="restart"/>
            <w:noWrap w:val="0"/>
            <w:vAlign w:val="center"/>
          </w:tcPr>
          <w:p w14:paraId="4C4CA3B4">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《市政公用设施抗灾设防管理规定》</w:t>
            </w:r>
          </w:p>
          <w:p w14:paraId="6A2ECBC6">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二条违反本规定，擅自变动或者破坏市政公用设施的防灾设施、抗震抗风构件、隔震或者振动控制装置、安全监测系统、健康监测系统、应急自动处置系统以及地震反应观测系统等设施的，由县级以上地方人民政府</w:t>
            </w:r>
            <w:r>
              <w:rPr>
                <w:rFonts w:hint="eastAsia" w:ascii="仿宋_GB2312" w:hAnsi="宋体" w:eastAsia="仿宋_GB2312"/>
                <w:color w:val="auto"/>
                <w:sz w:val="13"/>
                <w:szCs w:val="13"/>
                <w:highlight w:val="none"/>
                <w:lang w:val="en-US" w:eastAsia="zh-CN"/>
              </w:rPr>
              <w:t>住房城乡</w:t>
            </w:r>
            <w:r>
              <w:rPr>
                <w:rFonts w:hint="eastAsia" w:ascii="仿宋_GB2312" w:hAnsi="宋体" w:eastAsia="仿宋_GB2312"/>
                <w:color w:val="auto"/>
                <w:sz w:val="13"/>
                <w:szCs w:val="13"/>
                <w:highlight w:val="none"/>
              </w:rPr>
              <w:t>建设主管部门责令限期改正，并对个人处以1000元以下罚款，对单位处以1万元以上3万元以下罚款。</w:t>
            </w:r>
          </w:p>
        </w:tc>
        <w:tc>
          <w:tcPr>
            <w:tcW w:w="823" w:type="dxa"/>
            <w:noWrap w:val="0"/>
            <w:vAlign w:val="center"/>
          </w:tcPr>
          <w:p w14:paraId="5B7E7AC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D4CA8E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1DC1C44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责令限期改正，对个人处200元罚款，对单位处1万元罚款。</w:t>
            </w:r>
          </w:p>
        </w:tc>
      </w:tr>
      <w:tr w14:paraId="5D95714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6" w:hRule="atLeast"/>
          <w:jc w:val="center"/>
        </w:trPr>
        <w:tc>
          <w:tcPr>
            <w:tcW w:w="443" w:type="dxa"/>
            <w:gridSpan w:val="2"/>
            <w:vMerge w:val="continue"/>
            <w:noWrap w:val="0"/>
            <w:vAlign w:val="center"/>
          </w:tcPr>
          <w:p w14:paraId="3121CC22">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90D2CF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7D1088A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3386DA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942210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32E1FA7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责令限期改正，对个人处200元以上500元以下罚款，对单位处以1万元以上2万元以下罚款。</w:t>
            </w:r>
          </w:p>
        </w:tc>
      </w:tr>
      <w:tr w14:paraId="6A46AA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72" w:hRule="atLeast"/>
          <w:jc w:val="center"/>
        </w:trPr>
        <w:tc>
          <w:tcPr>
            <w:tcW w:w="443" w:type="dxa"/>
            <w:gridSpan w:val="2"/>
            <w:vMerge w:val="continue"/>
            <w:noWrap w:val="0"/>
            <w:vAlign w:val="center"/>
          </w:tcPr>
          <w:p w14:paraId="05DF193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7EDD75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52CFCB7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D897D5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5CC79A0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曾因该违法行为被查处，再次实施违法行为的</w:t>
            </w:r>
          </w:p>
        </w:tc>
        <w:tc>
          <w:tcPr>
            <w:tcW w:w="3058" w:type="dxa"/>
            <w:noWrap w:val="0"/>
            <w:vAlign w:val="center"/>
          </w:tcPr>
          <w:p w14:paraId="65D52F7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责令限期改正，对个人处500元以上1千元以下罚款，对单位处2万元以上3万元以下罚款。</w:t>
            </w:r>
          </w:p>
        </w:tc>
      </w:tr>
      <w:tr w14:paraId="009ED5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restart"/>
            <w:noWrap w:val="0"/>
            <w:vAlign w:val="center"/>
          </w:tcPr>
          <w:p w14:paraId="2EE77E3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56</w:t>
            </w:r>
          </w:p>
        </w:tc>
        <w:tc>
          <w:tcPr>
            <w:tcW w:w="1550" w:type="dxa"/>
            <w:vMerge w:val="restart"/>
            <w:noWrap w:val="0"/>
            <w:vAlign w:val="center"/>
          </w:tcPr>
          <w:p w14:paraId="515CA5A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未对经鉴定不符合抗震要求的市政公用设施进行改造、改建或者抗震加固，又未限制使用的</w:t>
            </w:r>
          </w:p>
        </w:tc>
        <w:tc>
          <w:tcPr>
            <w:tcW w:w="4820" w:type="dxa"/>
            <w:vMerge w:val="restart"/>
            <w:noWrap w:val="0"/>
            <w:vAlign w:val="center"/>
          </w:tcPr>
          <w:p w14:paraId="50C8EBDD">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《市政公用设施抗灾设防管理规定》</w:t>
            </w:r>
          </w:p>
          <w:p w14:paraId="6FDCB87A">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第三十三条违反本规定，未对经鉴定不符合抗震要求的市政公用设施进行改造、改建或者抗震加固，又未限制使用的，由县级以上地方人民政府</w:t>
            </w:r>
            <w:r>
              <w:rPr>
                <w:rFonts w:hint="eastAsia" w:ascii="仿宋_GB2312" w:hAnsi="宋体" w:eastAsia="仿宋_GB2312"/>
                <w:color w:val="auto"/>
                <w:sz w:val="13"/>
                <w:szCs w:val="13"/>
                <w:highlight w:val="none"/>
                <w:lang w:val="en-US" w:eastAsia="zh-CN"/>
              </w:rPr>
              <w:t>住房城乡</w:t>
            </w:r>
            <w:r>
              <w:rPr>
                <w:rFonts w:hint="eastAsia" w:ascii="仿宋_GB2312" w:hAnsi="宋体" w:eastAsia="仿宋_GB2312"/>
                <w:color w:val="auto"/>
                <w:sz w:val="13"/>
                <w:szCs w:val="13"/>
                <w:highlight w:val="none"/>
              </w:rPr>
              <w:t>建设主管部门责令限期改正，逾期不改的，处以1万元以上3万元以下罚款。</w:t>
            </w:r>
          </w:p>
        </w:tc>
        <w:tc>
          <w:tcPr>
            <w:tcW w:w="823" w:type="dxa"/>
            <w:noWrap w:val="0"/>
            <w:vAlign w:val="center"/>
          </w:tcPr>
          <w:p w14:paraId="3508DD7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BFAA80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责令限期改正、逾期不改的。</w:t>
            </w:r>
          </w:p>
        </w:tc>
        <w:tc>
          <w:tcPr>
            <w:tcW w:w="3058" w:type="dxa"/>
            <w:noWrap w:val="0"/>
            <w:vAlign w:val="center"/>
          </w:tcPr>
          <w:p w14:paraId="5953B05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处1万元</w:t>
            </w:r>
            <w:r>
              <w:rPr>
                <w:rFonts w:hint="eastAsia" w:ascii="仿宋_GB2312" w:hAnsi="宋体" w:eastAsia="仿宋_GB2312"/>
                <w:color w:val="auto"/>
                <w:sz w:val="13"/>
                <w:szCs w:val="13"/>
                <w:highlight w:val="none"/>
                <w:lang w:val="en-US" w:eastAsia="zh-CN"/>
              </w:rPr>
              <w:t>以上1.5万元以下</w:t>
            </w:r>
            <w:r>
              <w:rPr>
                <w:rFonts w:hint="eastAsia" w:ascii="仿宋_GB2312" w:hAnsi="宋体" w:eastAsia="仿宋_GB2312"/>
                <w:color w:val="auto"/>
                <w:sz w:val="13"/>
                <w:szCs w:val="13"/>
                <w:highlight w:val="none"/>
              </w:rPr>
              <w:t>罚款。</w:t>
            </w:r>
          </w:p>
        </w:tc>
      </w:tr>
      <w:tr w14:paraId="54CC14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continue"/>
            <w:noWrap w:val="0"/>
            <w:vAlign w:val="center"/>
          </w:tcPr>
          <w:p w14:paraId="3F3C6760">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4831EE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F14E8B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A82AFF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2D9AAA7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360B829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处1</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万元以上2万元以下罚款。</w:t>
            </w:r>
          </w:p>
        </w:tc>
      </w:tr>
      <w:tr w14:paraId="75FD45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7D25EC0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21D420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77C93B2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17FE704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7641D7E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(1)逾期不改，曾因该违法行为被查处，再次实施违法行为的；</w:t>
            </w:r>
          </w:p>
          <w:p w14:paraId="4E74428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(2)其他依法应予从重处罚的情形。</w:t>
            </w:r>
          </w:p>
        </w:tc>
        <w:tc>
          <w:tcPr>
            <w:tcW w:w="3058" w:type="dxa"/>
            <w:noWrap w:val="0"/>
            <w:vAlign w:val="center"/>
          </w:tcPr>
          <w:p w14:paraId="09A16CF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处2万元以上3万元以下罚款。</w:t>
            </w:r>
          </w:p>
        </w:tc>
      </w:tr>
      <w:tr w14:paraId="74ABE5E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3" w:hRule="atLeast"/>
          <w:jc w:val="center"/>
        </w:trPr>
        <w:tc>
          <w:tcPr>
            <w:tcW w:w="443" w:type="dxa"/>
            <w:gridSpan w:val="2"/>
            <w:vMerge w:val="restart"/>
            <w:noWrap w:val="0"/>
            <w:vAlign w:val="center"/>
          </w:tcPr>
          <w:p w14:paraId="4527B951">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57</w:t>
            </w:r>
          </w:p>
        </w:tc>
        <w:tc>
          <w:tcPr>
            <w:tcW w:w="1550" w:type="dxa"/>
            <w:vMerge w:val="restart"/>
            <w:noWrap w:val="0"/>
            <w:vAlign w:val="center"/>
          </w:tcPr>
          <w:p w14:paraId="2595BDA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擅自使用没有国家技术标准又未经审定通过的新技术、新材料，或者将不适用于抗震设防区的新技术、新材料用于抗震设防区，或者超出经审定的抗震烈度范围的</w:t>
            </w:r>
          </w:p>
        </w:tc>
        <w:tc>
          <w:tcPr>
            <w:tcW w:w="4820" w:type="dxa"/>
            <w:vMerge w:val="restart"/>
            <w:noWrap w:val="0"/>
            <w:vAlign w:val="center"/>
          </w:tcPr>
          <w:p w14:paraId="7B97AB02">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《房屋建筑工程抗震设防管理规定》</w:t>
            </w:r>
          </w:p>
          <w:p w14:paraId="0F8C4224">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五条违反本规定，擅自使用没有国家技术标准又未经审定通过的新技术、新材料，或者将不适用于抗震设防区的新技术、新材料用于抗震设防区，或者超出经审定的抗震烈度范围的，由县级以上地方人民政府建设主管部门责令限期改正，并处以1万元以上3万元以下罚款。</w:t>
            </w:r>
          </w:p>
        </w:tc>
        <w:tc>
          <w:tcPr>
            <w:tcW w:w="823" w:type="dxa"/>
            <w:noWrap w:val="0"/>
            <w:vAlign w:val="center"/>
          </w:tcPr>
          <w:p w14:paraId="40B1717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8A3F05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2434266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责令限期改正，处1万元</w:t>
            </w:r>
            <w:r>
              <w:rPr>
                <w:rFonts w:hint="eastAsia" w:ascii="仿宋_GB2312" w:hAnsi="宋体" w:eastAsia="仿宋_GB2312"/>
                <w:color w:val="auto"/>
                <w:sz w:val="13"/>
                <w:szCs w:val="13"/>
                <w:highlight w:val="none"/>
                <w:lang w:val="en-US" w:eastAsia="zh-CN"/>
              </w:rPr>
              <w:t>以上1.5万元以下</w:t>
            </w:r>
            <w:r>
              <w:rPr>
                <w:rFonts w:hint="eastAsia" w:ascii="仿宋_GB2312" w:hAnsi="宋体" w:eastAsia="仿宋_GB2312"/>
                <w:color w:val="auto"/>
                <w:sz w:val="13"/>
                <w:szCs w:val="13"/>
                <w:highlight w:val="none"/>
              </w:rPr>
              <w:t>罚款。</w:t>
            </w:r>
          </w:p>
        </w:tc>
      </w:tr>
      <w:tr w14:paraId="6C2C47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7" w:hRule="atLeast"/>
          <w:jc w:val="center"/>
        </w:trPr>
        <w:tc>
          <w:tcPr>
            <w:tcW w:w="443" w:type="dxa"/>
            <w:gridSpan w:val="2"/>
            <w:vMerge w:val="continue"/>
            <w:noWrap w:val="0"/>
            <w:vAlign w:val="center"/>
          </w:tcPr>
          <w:p w14:paraId="0465F880">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84073D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2A4DCE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11FF70D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73C55F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3F3BD06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责令限期改正，并处1</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万元以上2万元以下罚款。</w:t>
            </w:r>
          </w:p>
        </w:tc>
      </w:tr>
      <w:tr w14:paraId="39B83F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62" w:hRule="atLeast"/>
          <w:jc w:val="center"/>
        </w:trPr>
        <w:tc>
          <w:tcPr>
            <w:tcW w:w="443" w:type="dxa"/>
            <w:gridSpan w:val="2"/>
            <w:vMerge w:val="continue"/>
            <w:noWrap w:val="0"/>
            <w:vAlign w:val="center"/>
          </w:tcPr>
          <w:p w14:paraId="3D930B76">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F81384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102177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4BA38C0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00CAC68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曾因该违法行为被查处，再次实施违法行为的</w:t>
            </w:r>
          </w:p>
        </w:tc>
        <w:tc>
          <w:tcPr>
            <w:tcW w:w="3058" w:type="dxa"/>
            <w:noWrap w:val="0"/>
            <w:vAlign w:val="center"/>
          </w:tcPr>
          <w:p w14:paraId="426CE01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责令限期改正，并处2万元以上3万元以下罚款。</w:t>
            </w:r>
          </w:p>
        </w:tc>
      </w:tr>
      <w:tr w14:paraId="14C267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5" w:hRule="atLeast"/>
          <w:jc w:val="center"/>
        </w:trPr>
        <w:tc>
          <w:tcPr>
            <w:tcW w:w="443" w:type="dxa"/>
            <w:gridSpan w:val="2"/>
            <w:vMerge w:val="restart"/>
            <w:noWrap w:val="0"/>
            <w:vAlign w:val="center"/>
          </w:tcPr>
          <w:p w14:paraId="2CDF4731">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158</w:t>
            </w:r>
          </w:p>
        </w:tc>
        <w:tc>
          <w:tcPr>
            <w:tcW w:w="1550" w:type="dxa"/>
            <w:vMerge w:val="restart"/>
            <w:noWrap w:val="0"/>
            <w:vAlign w:val="center"/>
          </w:tcPr>
          <w:p w14:paraId="1CAB1FFE">
            <w:pPr>
              <w:keepNext w:val="0"/>
              <w:keepLines w:val="0"/>
              <w:pageBreakBefore w:val="0"/>
              <w:widowControl/>
              <w:spacing w:beforeAutospacing="0" w:afterAutospacing="0" w:line="260" w:lineRule="exact"/>
              <w:ind w:left="0" w:right="0" w:firstLine="130"/>
              <w:jc w:val="left"/>
              <w:rPr>
                <w:rFonts w:hint="default" w:ascii="仿宋_GB2312" w:hAnsi="宋体" w:eastAsia="仿宋_GB2312"/>
                <w:color w:val="auto"/>
                <w:sz w:val="13"/>
                <w:szCs w:val="13"/>
                <w:highlight w:val="none"/>
                <w:lang w:val="en-US"/>
              </w:rPr>
            </w:pPr>
            <w:r>
              <w:rPr>
                <w:rFonts w:hint="eastAsia" w:ascii="仿宋_GB2312" w:hAnsi="宋体" w:eastAsia="仿宋_GB2312"/>
                <w:color w:val="auto"/>
                <w:sz w:val="13"/>
                <w:szCs w:val="13"/>
                <w:highlight w:val="none"/>
              </w:rPr>
              <w:t>擅自变动或者破坏房屋建筑抗震构件、隔震装置、减震部件或者地震反应观测系统等抗震设施的</w:t>
            </w:r>
          </w:p>
        </w:tc>
        <w:tc>
          <w:tcPr>
            <w:tcW w:w="4820" w:type="dxa"/>
            <w:vMerge w:val="restart"/>
            <w:noWrap w:val="0"/>
            <w:vAlign w:val="center"/>
          </w:tcPr>
          <w:p w14:paraId="0B1E44C5">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《房屋建筑工程抗震设防管理规定》</w:t>
            </w:r>
          </w:p>
          <w:p w14:paraId="0F96822D">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六条违反本规定，擅自变动或者破坏房屋建筑抗震构件、隔震装置、减震部件或者地震反应观测系统等抗震设施的，由县级以上地方人民政府建设主管部门责令限期改正，并对个人处以1000元以下罚款，对单位处以1万元以上3万元以下罚款。</w:t>
            </w:r>
          </w:p>
        </w:tc>
        <w:tc>
          <w:tcPr>
            <w:tcW w:w="823" w:type="dxa"/>
            <w:noWrap w:val="0"/>
            <w:vAlign w:val="center"/>
          </w:tcPr>
          <w:p w14:paraId="671376F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2A0686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vAlign w:val="center"/>
          </w:tcPr>
          <w:p w14:paraId="43D91E0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责令限期改正，对个人处200元罚款，对单位处1万元罚款。</w:t>
            </w:r>
          </w:p>
        </w:tc>
      </w:tr>
      <w:tr w14:paraId="546177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33" w:hRule="atLeast"/>
          <w:jc w:val="center"/>
        </w:trPr>
        <w:tc>
          <w:tcPr>
            <w:tcW w:w="443" w:type="dxa"/>
            <w:gridSpan w:val="2"/>
            <w:vMerge w:val="continue"/>
            <w:noWrap w:val="0"/>
            <w:vAlign w:val="center"/>
          </w:tcPr>
          <w:p w14:paraId="48689AFB">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447AEB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F7A4DA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29A22C3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413D7F3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6713F1F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责令限期改正，对个人处200元以上500元以下罚款，对单位处1万元以上2万元以下罚款。</w:t>
            </w:r>
          </w:p>
        </w:tc>
      </w:tr>
      <w:tr w14:paraId="226DF9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0E99A4D4">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592C6F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33381D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4D64F80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47279C2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曾因该违法行为被查处，再次实施违法行为的</w:t>
            </w:r>
          </w:p>
        </w:tc>
        <w:tc>
          <w:tcPr>
            <w:tcW w:w="3058" w:type="dxa"/>
            <w:noWrap w:val="0"/>
            <w:vAlign w:val="center"/>
          </w:tcPr>
          <w:p w14:paraId="25D19C8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责令限期改正，对个人处500元以上1千元以下罚款，对单位处2万元以上3万元以下罚款。</w:t>
            </w:r>
          </w:p>
        </w:tc>
      </w:tr>
      <w:tr w14:paraId="124B8A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restart"/>
            <w:noWrap w:val="0"/>
            <w:vAlign w:val="center"/>
          </w:tcPr>
          <w:p w14:paraId="44826567">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59</w:t>
            </w:r>
          </w:p>
        </w:tc>
        <w:tc>
          <w:tcPr>
            <w:tcW w:w="1550" w:type="dxa"/>
            <w:vMerge w:val="restart"/>
            <w:noWrap w:val="0"/>
            <w:vAlign w:val="center"/>
          </w:tcPr>
          <w:p w14:paraId="4467680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未对抗震能力受损、荷载增加或者需提高抗震设防类别的房屋建筑工程，进行抗震验算、修复和加固的</w:t>
            </w:r>
          </w:p>
        </w:tc>
        <w:tc>
          <w:tcPr>
            <w:tcW w:w="4820" w:type="dxa"/>
            <w:vMerge w:val="restart"/>
            <w:noWrap w:val="0"/>
            <w:vAlign w:val="center"/>
          </w:tcPr>
          <w:p w14:paraId="15D2BF1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2EDCB0B8">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《房屋建筑工程抗震设防管理规定》</w:t>
            </w:r>
          </w:p>
          <w:p w14:paraId="1EDF7AE6">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七条违反本规定，未对抗震能力受损、荷载增加或者需提高抗震设防类别的房屋建筑工程，进行抗震验算、修复和加固的，由县级以上地方人民政府建设主管部门责令限期改正，逾期不改的，处以1万元以下罚款。</w:t>
            </w:r>
          </w:p>
          <w:p w14:paraId="232BC18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noWrap w:val="0"/>
            <w:vAlign w:val="center"/>
          </w:tcPr>
          <w:p w14:paraId="5EF43C0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625989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责令限期改正、逾期未改的。</w:t>
            </w:r>
          </w:p>
        </w:tc>
        <w:tc>
          <w:tcPr>
            <w:tcW w:w="3058" w:type="dxa"/>
            <w:noWrap w:val="0"/>
            <w:vAlign w:val="center"/>
          </w:tcPr>
          <w:p w14:paraId="1240489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处2千元罚款。</w:t>
            </w:r>
          </w:p>
        </w:tc>
      </w:tr>
      <w:tr w14:paraId="4C37CF1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continue"/>
            <w:noWrap w:val="0"/>
            <w:vAlign w:val="center"/>
          </w:tcPr>
          <w:p w14:paraId="31EF21D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1F0232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58800BB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4D6AFC8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38981CB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3C939E4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处2千元以上5千以下元罚款。</w:t>
            </w:r>
          </w:p>
        </w:tc>
      </w:tr>
      <w:tr w14:paraId="0100A4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60ECD37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154347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0A48BAF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3AEC690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05573D8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有下列情形之一的：</w:t>
            </w:r>
            <w:r>
              <w:rPr>
                <w:rFonts w:hint="eastAsia" w:ascii="仿宋_GB2312" w:hAnsi="宋体" w:eastAsia="仿宋_GB2312"/>
                <w:color w:val="auto"/>
                <w:sz w:val="13"/>
                <w:szCs w:val="13"/>
                <w:highlight w:val="none"/>
              </w:rPr>
              <w:t>(1)曾因该违法行为被查处，再次实施违法行为的；</w:t>
            </w:r>
          </w:p>
          <w:p w14:paraId="50A65AA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(2)其他依法应予从重处罚的情形。</w:t>
            </w:r>
          </w:p>
          <w:p w14:paraId="77B88ED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3058" w:type="dxa"/>
            <w:noWrap w:val="0"/>
            <w:vAlign w:val="center"/>
          </w:tcPr>
          <w:p w14:paraId="6FFA36D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处5千元以上1万元以下罚款。</w:t>
            </w:r>
          </w:p>
        </w:tc>
      </w:tr>
      <w:tr w14:paraId="729021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restart"/>
            <w:noWrap w:val="0"/>
            <w:vAlign w:val="center"/>
          </w:tcPr>
          <w:p w14:paraId="66C5AD0C">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60</w:t>
            </w:r>
          </w:p>
        </w:tc>
        <w:tc>
          <w:tcPr>
            <w:tcW w:w="1550" w:type="dxa"/>
            <w:vMerge w:val="restart"/>
            <w:noWrap w:val="0"/>
            <w:vAlign w:val="center"/>
          </w:tcPr>
          <w:p w14:paraId="34FF25A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经鉴定需抗震加固的房屋建筑工程在进行装修改造时未进行抗震加固的</w:t>
            </w:r>
          </w:p>
        </w:tc>
        <w:tc>
          <w:tcPr>
            <w:tcW w:w="4820" w:type="dxa"/>
            <w:vMerge w:val="restart"/>
            <w:noWrap w:val="0"/>
            <w:vAlign w:val="center"/>
          </w:tcPr>
          <w:p w14:paraId="0D14171C">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《房屋建筑工程抗震设防管理规定》</w:t>
            </w:r>
          </w:p>
          <w:p w14:paraId="1DF667AC">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第二十八条违反本规定，经鉴定需抗震加固的房屋建筑工程在进行装修改造时未进行抗震加固的，由县级以上地方人民政府建设主管部门责令限期改正，逾期不改的，处以1万元以下罚款。</w:t>
            </w:r>
          </w:p>
        </w:tc>
        <w:tc>
          <w:tcPr>
            <w:tcW w:w="823" w:type="dxa"/>
            <w:noWrap w:val="0"/>
            <w:vAlign w:val="center"/>
          </w:tcPr>
          <w:p w14:paraId="68B42D7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C93EBA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责令限期改正、逾期未改的。</w:t>
            </w:r>
          </w:p>
        </w:tc>
        <w:tc>
          <w:tcPr>
            <w:tcW w:w="3058" w:type="dxa"/>
            <w:noWrap w:val="0"/>
            <w:vAlign w:val="center"/>
          </w:tcPr>
          <w:p w14:paraId="2217E90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处2千元罚款。</w:t>
            </w:r>
          </w:p>
        </w:tc>
      </w:tr>
      <w:tr w14:paraId="4353DB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continue"/>
            <w:noWrap w:val="0"/>
            <w:vAlign w:val="center"/>
          </w:tcPr>
          <w:p w14:paraId="06040F89">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1EE7CD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2A5CF6A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86B572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BC520F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70E6B05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处2千元以上5千以下元罚款。</w:t>
            </w:r>
          </w:p>
        </w:tc>
      </w:tr>
      <w:tr w14:paraId="505161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0F68C55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AF1D22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49B68AF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4A9D88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3394067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(1)逾期不改，曾因该违法行为被查处，再次实施违法行为的；</w:t>
            </w:r>
          </w:p>
          <w:p w14:paraId="37AE64B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(2)其他依法应予从重处罚的情形。</w:t>
            </w:r>
          </w:p>
        </w:tc>
        <w:tc>
          <w:tcPr>
            <w:tcW w:w="3058" w:type="dxa"/>
            <w:noWrap w:val="0"/>
            <w:vAlign w:val="center"/>
          </w:tcPr>
          <w:p w14:paraId="702893F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处5千元以上1万元以下罚款。</w:t>
            </w:r>
          </w:p>
        </w:tc>
      </w:tr>
      <w:tr w14:paraId="03457C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restart"/>
            <w:noWrap w:val="0"/>
            <w:vAlign w:val="center"/>
          </w:tcPr>
          <w:p w14:paraId="53C137C7">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61</w:t>
            </w:r>
          </w:p>
        </w:tc>
        <w:tc>
          <w:tcPr>
            <w:tcW w:w="1550" w:type="dxa"/>
            <w:vMerge w:val="restart"/>
            <w:noWrap w:val="0"/>
            <w:vAlign w:val="center"/>
          </w:tcPr>
          <w:p w14:paraId="6FBB944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企业降低安全生产条件或不具备安全生产条件的</w:t>
            </w:r>
          </w:p>
        </w:tc>
        <w:tc>
          <w:tcPr>
            <w:tcW w:w="4820" w:type="dxa"/>
            <w:vMerge w:val="restart"/>
            <w:noWrap w:val="0"/>
            <w:vAlign w:val="center"/>
          </w:tcPr>
          <w:p w14:paraId="519E384F">
            <w:pPr>
              <w:keepNext w:val="0"/>
              <w:keepLines w:val="0"/>
              <w:pageBreakBefore w:val="0"/>
              <w:widowControl/>
              <w:shd w:val="clear" w:color="auto" w:fill="FFFFFF"/>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《安全生产许可证条例》</w:t>
            </w:r>
          </w:p>
          <w:p w14:paraId="393BCE17">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第十四条企业取得安全生产许可证后，不得降低安全生产条件，并应当加强日常安全生产管理，接受安全生产许可证颁发管理机关的监督检查。</w:t>
            </w:r>
          </w:p>
          <w:p w14:paraId="7804C24F">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安全生产许可证颁发管理机关应当加强对取得安全生产许可证的企业的监督检查，发现其不再具备本条例规定的安全生产条件的，应当暂扣或者吊销安全生产许可证。</w:t>
            </w:r>
          </w:p>
          <w:p w14:paraId="78ABE04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43C0939B">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《建筑施工企业安全生产许可证管理规定》</w:t>
            </w:r>
          </w:p>
          <w:p w14:paraId="6B4F3F59">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第二十三条</w:t>
            </w:r>
            <w:r>
              <w:rPr>
                <w:rFonts w:ascii="仿宋_GB2312" w:hAnsi="宋体" w:eastAsia="仿宋_GB2312"/>
                <w:color w:val="auto"/>
                <w:sz w:val="13"/>
                <w:szCs w:val="13"/>
                <w:highlight w:val="none"/>
              </w:rPr>
              <w:t>建筑施工企业不再具备安全生产条件的，暂扣安全生产许可证并限期整改；情节严重的，吊销安全生产许可证。</w:t>
            </w:r>
          </w:p>
        </w:tc>
        <w:tc>
          <w:tcPr>
            <w:tcW w:w="823" w:type="dxa"/>
            <w:noWrap w:val="0"/>
            <w:vAlign w:val="center"/>
          </w:tcPr>
          <w:p w14:paraId="1C7DE55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725DD0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企业不再具备《安全生产许可证条例》第六条或《建筑施工企业安全生产许可证管理规定》第四条规定的安全生产条件中一条以上四条（含）以下的。</w:t>
            </w:r>
          </w:p>
        </w:tc>
        <w:tc>
          <w:tcPr>
            <w:tcW w:w="3058" w:type="dxa"/>
            <w:noWrap w:val="0"/>
            <w:vAlign w:val="center"/>
          </w:tcPr>
          <w:p w14:paraId="1A2F60B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暂扣安全生产许可证30</w:t>
            </w:r>
            <w:r>
              <w:rPr>
                <w:rFonts w:hint="eastAsia" w:ascii="仿宋_GB2312" w:hAnsi="宋体" w:eastAsia="仿宋_GB2312"/>
                <w:color w:val="auto"/>
                <w:sz w:val="13"/>
                <w:szCs w:val="13"/>
                <w:highlight w:val="none"/>
                <w:lang w:val="en-US" w:eastAsia="zh-CN"/>
              </w:rPr>
              <w:t>日</w:t>
            </w:r>
            <w:r>
              <w:rPr>
                <w:rFonts w:hint="eastAsia" w:ascii="仿宋_GB2312" w:hAnsi="宋体" w:eastAsia="仿宋_GB2312"/>
                <w:color w:val="auto"/>
                <w:sz w:val="13"/>
                <w:szCs w:val="13"/>
                <w:highlight w:val="none"/>
              </w:rPr>
              <w:t>。</w:t>
            </w:r>
          </w:p>
        </w:tc>
      </w:tr>
      <w:tr w14:paraId="1CC1F5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553D1EE7">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177FD3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004041F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33E2454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0776482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企业不再具备《安全生产许可证条例》第六条或《建筑施工企业安全生产许可证管理规定》第四条规定的安全生产条件中四条以上八条（含）以下的。</w:t>
            </w:r>
          </w:p>
        </w:tc>
        <w:tc>
          <w:tcPr>
            <w:tcW w:w="3058" w:type="dxa"/>
            <w:noWrap w:val="0"/>
            <w:vAlign w:val="center"/>
          </w:tcPr>
          <w:p w14:paraId="3DAB330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暂扣安全生产许可证60</w:t>
            </w:r>
            <w:r>
              <w:rPr>
                <w:rFonts w:hint="eastAsia" w:ascii="仿宋_GB2312" w:hAnsi="宋体" w:eastAsia="仿宋_GB2312"/>
                <w:color w:val="auto"/>
                <w:sz w:val="13"/>
                <w:szCs w:val="13"/>
                <w:highlight w:val="none"/>
                <w:lang w:val="en-US" w:eastAsia="zh-CN"/>
              </w:rPr>
              <w:t>日</w:t>
            </w:r>
            <w:r>
              <w:rPr>
                <w:rFonts w:hint="eastAsia" w:ascii="仿宋_GB2312" w:hAnsi="宋体" w:eastAsia="仿宋_GB2312"/>
                <w:color w:val="auto"/>
                <w:sz w:val="13"/>
                <w:szCs w:val="13"/>
                <w:highlight w:val="none"/>
              </w:rPr>
              <w:t>。</w:t>
            </w:r>
          </w:p>
        </w:tc>
      </w:tr>
      <w:tr w14:paraId="2B53A7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2033336D">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2C7841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7CE9672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restart"/>
            <w:noWrap w:val="0"/>
            <w:vAlign w:val="center"/>
          </w:tcPr>
          <w:p w14:paraId="5A0C6A0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057AF83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企业不再具备《安全生产许可证条例》第六条或《建筑施工企业安全生产许可证管理规定》第四条规定的安全生产条件中八条以上十二条（不含）以下的。</w:t>
            </w:r>
          </w:p>
        </w:tc>
        <w:tc>
          <w:tcPr>
            <w:tcW w:w="3058" w:type="dxa"/>
            <w:noWrap w:val="0"/>
            <w:vAlign w:val="center"/>
          </w:tcPr>
          <w:p w14:paraId="69B7C35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暂扣安全生产许可证90</w:t>
            </w:r>
            <w:r>
              <w:rPr>
                <w:rFonts w:hint="eastAsia" w:ascii="仿宋_GB2312" w:hAnsi="宋体" w:eastAsia="仿宋_GB2312"/>
                <w:color w:val="auto"/>
                <w:sz w:val="13"/>
                <w:szCs w:val="13"/>
                <w:highlight w:val="none"/>
                <w:lang w:val="en-US" w:eastAsia="zh-CN"/>
              </w:rPr>
              <w:t>日</w:t>
            </w:r>
            <w:r>
              <w:rPr>
                <w:rFonts w:hint="eastAsia" w:ascii="仿宋_GB2312" w:hAnsi="宋体" w:eastAsia="仿宋_GB2312"/>
                <w:color w:val="auto"/>
                <w:sz w:val="13"/>
                <w:szCs w:val="13"/>
                <w:highlight w:val="none"/>
              </w:rPr>
              <w:t>。</w:t>
            </w:r>
          </w:p>
        </w:tc>
      </w:tr>
      <w:tr w14:paraId="26D030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3CD331F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0A4276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5F5F09D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vAlign w:val="center"/>
          </w:tcPr>
          <w:p w14:paraId="12098FF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70CDA6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企业不再具备《安全生产许可证条例》第六条或《建筑施工企业安全生产许可证管理规定》第四条规定的全部安全生产条件的。</w:t>
            </w:r>
          </w:p>
        </w:tc>
        <w:tc>
          <w:tcPr>
            <w:tcW w:w="3058" w:type="dxa"/>
            <w:noWrap w:val="0"/>
            <w:vAlign w:val="center"/>
          </w:tcPr>
          <w:p w14:paraId="383FF54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吊销安全生产许可证。</w:t>
            </w:r>
          </w:p>
        </w:tc>
      </w:tr>
      <w:tr w14:paraId="5FD0D2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93" w:hRule="atLeast"/>
          <w:jc w:val="center"/>
        </w:trPr>
        <w:tc>
          <w:tcPr>
            <w:tcW w:w="443" w:type="dxa"/>
            <w:gridSpan w:val="2"/>
            <w:vMerge w:val="restart"/>
            <w:noWrap w:val="0"/>
            <w:vAlign w:val="center"/>
          </w:tcPr>
          <w:p w14:paraId="26BA492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162</w:t>
            </w:r>
          </w:p>
        </w:tc>
        <w:tc>
          <w:tcPr>
            <w:tcW w:w="1550" w:type="dxa"/>
            <w:vMerge w:val="restart"/>
            <w:noWrap w:val="0"/>
            <w:vAlign w:val="center"/>
          </w:tcPr>
          <w:p w14:paraId="34BA7F7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事故发生单位对事故发生负有责任的</w:t>
            </w:r>
          </w:p>
        </w:tc>
        <w:tc>
          <w:tcPr>
            <w:tcW w:w="4820" w:type="dxa"/>
            <w:vMerge w:val="restart"/>
            <w:noWrap w:val="0"/>
            <w:vAlign w:val="center"/>
          </w:tcPr>
          <w:p w14:paraId="59BBD1DF">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《生产安全事故报告和调查处理条例》</w:t>
            </w:r>
          </w:p>
          <w:p w14:paraId="2759B3B7">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第四十条</w:t>
            </w:r>
            <w:r>
              <w:rPr>
                <w:rFonts w:hint="eastAsia" w:ascii="仿宋_GB2312" w:hAnsi="宋体" w:eastAsia="仿宋_GB2312"/>
                <w:color w:val="auto"/>
                <w:sz w:val="13"/>
                <w:szCs w:val="13"/>
                <w:highlight w:val="none"/>
                <w:lang w:eastAsia="zh-CN"/>
              </w:rPr>
              <w:t>第一款</w:t>
            </w:r>
            <w:r>
              <w:rPr>
                <w:rFonts w:hint="eastAsia" w:ascii="仿宋_GB2312" w:hAnsi="宋体" w:eastAsia="仿宋_GB2312"/>
                <w:color w:val="auto"/>
                <w:sz w:val="13"/>
                <w:szCs w:val="13"/>
                <w:highlight w:val="none"/>
              </w:rPr>
              <w:t>事故发生单位对事故发生负有责任的，由有关部门依法暂扣或者吊销其有关证照；对事故发生单位负有事故责任的有关人员，依法暂停或者撤销其与安全生产有关的执业资格、岗位证书；事故发生单位主要负责人受到刑事处罚或者撤职处分的，自刑罚执行完毕或者受处分之日起，5年内不得担任任何生产经营单位的主要负责人。</w:t>
            </w:r>
          </w:p>
          <w:p w14:paraId="50A9854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1F6AD704">
            <w:pPr>
              <w:keepNext w:val="0"/>
              <w:keepLines w:val="0"/>
              <w:pageBreakBefore w:val="0"/>
              <w:widowControl/>
              <w:shd w:val="clear" w:color="auto" w:fill="FFFFFF"/>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《安全生产许可证条例》</w:t>
            </w:r>
          </w:p>
          <w:p w14:paraId="18710269">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第十四条企业取得安全生产许可证后，不得降低安全生产条件，并应当加强日常安全生产管理，接受安全生产许可证颁发管理机关的监督检查。</w:t>
            </w:r>
          </w:p>
          <w:p w14:paraId="336885EF">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安全生产许可证颁发管理机关应当加强对取得安全生产许可证的企业的监督检查，发现其不再具备本条例规定的安全生产条件的，应当暂扣或者吊销安全生产许可证。</w:t>
            </w:r>
          </w:p>
          <w:p w14:paraId="577C989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28D82FFE">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《建筑施工企业安全生产许可证管理规定》</w:t>
            </w:r>
          </w:p>
          <w:p w14:paraId="01C25E72">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第二十三条</w:t>
            </w:r>
            <w:r>
              <w:rPr>
                <w:rFonts w:ascii="仿宋_GB2312" w:hAnsi="宋体" w:eastAsia="仿宋_GB2312"/>
                <w:color w:val="auto"/>
                <w:sz w:val="13"/>
                <w:szCs w:val="13"/>
                <w:highlight w:val="none"/>
              </w:rPr>
              <w:t>建筑施工企业不再具备安全生产条件的，暂扣安全生产许可证并限期整改；情节严重的，吊销安全生产许可证。</w:t>
            </w:r>
          </w:p>
          <w:p w14:paraId="68BA49C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22AF87F2">
            <w:pPr>
              <w:keepNext w:val="0"/>
              <w:keepLines w:val="0"/>
              <w:pageBreakBefore w:val="0"/>
              <w:widowControl/>
              <w:spacing w:beforeAutospacing="0" w:afterAutospacing="0" w:line="260" w:lineRule="exact"/>
              <w:ind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《建筑施工企业安全生产许可证动态监管暂行办法》</w:t>
            </w:r>
          </w:p>
          <w:p w14:paraId="2AABF7DE">
            <w:pPr>
              <w:keepNext w:val="0"/>
              <w:keepLines w:val="0"/>
              <w:pageBreakBefore w:val="0"/>
              <w:widowControl/>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第十四条　依据本办法第十三条进行复核，对企业降低安全生产条件的，颁发管理机关应当依法给予企业暂扣安全生产许可证的处罚；属情节特别严重的或者发生特别重大事故的，依法吊销安全生产许可证。</w:t>
            </w:r>
          </w:p>
          <w:p w14:paraId="3D31345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p w14:paraId="3CD0FFA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暂扣安全生产许可证处罚视事故发生级别和安全生产条件降低情况，按下列标准执行：</w:t>
            </w:r>
          </w:p>
          <w:p w14:paraId="1EC4E6C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（一）发生一般事故的，暂扣安全生产许可证30至60日。</w:t>
            </w:r>
          </w:p>
          <w:p w14:paraId="58BA5F3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（二）发生较大事故的，暂扣安全生产许可证60至90日。</w:t>
            </w:r>
          </w:p>
          <w:p w14:paraId="222B920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（三）发生重大事故的，暂扣安全生产许可证90至120日。</w:t>
            </w:r>
          </w:p>
          <w:p w14:paraId="03B1A1A2">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第十五条　建筑施工企业在12个月内第二次发生生产安全事故的，视事故级别和安全生产条件降低情况，分别按下列标准进行处罚：</w:t>
            </w:r>
          </w:p>
          <w:p w14:paraId="026574DC">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（一）发生一般事故的，暂扣时限为在上一次暂扣时限的基础上再增加30日。</w:t>
            </w:r>
          </w:p>
          <w:p w14:paraId="77EB8B0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（二）发生较大事故的，暂扣时限为在上一次暂扣时限的基础上再增加60日。</w:t>
            </w:r>
          </w:p>
          <w:p w14:paraId="6B204E55">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（三）发生重大事故的，或按本条（一）、（二）处罚暂扣时限超过120日的，吊销安全生产许可证。</w:t>
            </w:r>
          </w:p>
          <w:p w14:paraId="6336B2B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12个月内同一企业连续发生三次生产安全事故的，吊销安全生产许可证。</w:t>
            </w:r>
          </w:p>
          <w:p w14:paraId="1F694D17">
            <w:pPr>
              <w:keepNext w:val="0"/>
              <w:keepLines w:val="0"/>
              <w:pageBreakBefore w:val="0"/>
              <w:widowControl/>
              <w:spacing w:beforeAutospacing="0" w:afterAutospacing="0" w:line="260" w:lineRule="exact"/>
              <w:ind w:left="0" w:right="0" w:firstLine="39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第十六条　建筑施工企业瞒报、谎报、迟报或漏报事故的，在本办法第十四条、第十五条处罚的基础上，再处延长暂扣期30日至60日的处罚。暂扣时限超过120日的，吊销安全生产许可证。</w:t>
            </w:r>
          </w:p>
          <w:p w14:paraId="7DDA3B67">
            <w:pPr>
              <w:keepNext w:val="0"/>
              <w:keepLines w:val="0"/>
              <w:pageBreakBefore w:val="0"/>
              <w:widowControl/>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第十七条　建筑施工企业在安全生产许可证暂扣期内，拒不整改的，吊销其安全生产许可证。</w:t>
            </w:r>
          </w:p>
        </w:tc>
        <w:tc>
          <w:tcPr>
            <w:tcW w:w="823" w:type="dxa"/>
            <w:noWrap w:val="0"/>
            <w:vAlign w:val="center"/>
          </w:tcPr>
          <w:p w14:paraId="3F1D8245">
            <w:pPr>
              <w:keepNext w:val="0"/>
              <w:keepLines w:val="0"/>
              <w:pageBreakBefore w:val="0"/>
              <w:spacing w:beforeAutospacing="0" w:afterAutospacing="0" w:line="260" w:lineRule="exact"/>
              <w:ind w:left="0" w:right="0"/>
              <w:jc w:val="center"/>
              <w:rPr>
                <w:rFonts w:hint="eastAsia" w:ascii="仿宋_GB2312" w:eastAsia="仿宋_GB2312"/>
                <w:color w:val="auto"/>
                <w:sz w:val="13"/>
                <w:szCs w:val="13"/>
                <w:highlight w:val="none"/>
                <w:lang w:eastAsia="zh-CN"/>
              </w:rPr>
            </w:pPr>
            <w:r>
              <w:rPr>
                <w:rFonts w:hint="eastAsia" w:ascii="仿宋_GB2312" w:eastAsia="仿宋_GB2312"/>
                <w:color w:val="auto"/>
                <w:sz w:val="13"/>
                <w:szCs w:val="13"/>
                <w:highlight w:val="none"/>
                <w:lang w:eastAsia="zh-CN"/>
              </w:rPr>
              <w:t>从轻情节</w:t>
            </w:r>
          </w:p>
        </w:tc>
        <w:tc>
          <w:tcPr>
            <w:tcW w:w="3437" w:type="dxa"/>
            <w:gridSpan w:val="2"/>
            <w:noWrap w:val="0"/>
            <w:vAlign w:val="center"/>
          </w:tcPr>
          <w:p w14:paraId="52A4BFA7">
            <w:pPr>
              <w:keepNext w:val="0"/>
              <w:keepLines w:val="0"/>
              <w:pageBreakBefore w:val="0"/>
              <w:spacing w:beforeAutospacing="0" w:afterAutospacing="0" w:line="260" w:lineRule="exact"/>
              <w:ind w:left="0" w:right="0" w:firstLine="130"/>
              <w:jc w:val="left"/>
              <w:rPr>
                <w:rFonts w:hint="eastAsia" w:ascii="仿宋_GB2312" w:eastAsia="仿宋_GB2312"/>
                <w:color w:val="auto"/>
                <w:sz w:val="13"/>
                <w:szCs w:val="13"/>
                <w:highlight w:val="none"/>
                <w:lang w:eastAsia="zh-CN"/>
              </w:rPr>
            </w:pPr>
            <w:r>
              <w:rPr>
                <w:rFonts w:hint="eastAsia" w:ascii="仿宋_GB2312" w:eastAsia="仿宋_GB2312"/>
                <w:color w:val="auto"/>
                <w:sz w:val="13"/>
                <w:szCs w:val="13"/>
                <w:highlight w:val="none"/>
              </w:rPr>
              <w:t>发生一般生产安全事故。</w:t>
            </w:r>
            <w:r>
              <w:rPr>
                <w:rFonts w:hint="eastAsia" w:ascii="仿宋_GB2312" w:eastAsia="仿宋_GB2312"/>
                <w:color w:val="auto"/>
                <w:sz w:val="13"/>
                <w:szCs w:val="13"/>
                <w:highlight w:val="none"/>
                <w:lang w:eastAsia="zh-CN"/>
              </w:rPr>
              <w:t>（</w:t>
            </w:r>
            <w:r>
              <w:rPr>
                <w:rFonts w:hint="eastAsia" w:ascii="仿宋_GB2312" w:eastAsia="仿宋_GB2312"/>
                <w:color w:val="auto"/>
                <w:sz w:val="13"/>
                <w:szCs w:val="13"/>
                <w:highlight w:val="none"/>
                <w:lang w:val="en-US" w:eastAsia="zh-CN"/>
              </w:rPr>
              <w:t>12个月内首次，未</w:t>
            </w:r>
            <w:r>
              <w:rPr>
                <w:rFonts w:hint="eastAsia" w:ascii="仿宋_GB2312" w:hAnsi="宋体" w:eastAsia="仿宋_GB2312"/>
                <w:color w:val="auto"/>
                <w:sz w:val="13"/>
                <w:szCs w:val="13"/>
                <w:highlight w:val="none"/>
              </w:rPr>
              <w:t>瞒报、谎报、迟报或漏报事故</w:t>
            </w:r>
            <w:r>
              <w:rPr>
                <w:rFonts w:hint="eastAsia" w:ascii="仿宋_GB2312" w:eastAsia="仿宋_GB2312"/>
                <w:color w:val="auto"/>
                <w:sz w:val="13"/>
                <w:szCs w:val="13"/>
                <w:highlight w:val="none"/>
                <w:lang w:eastAsia="zh-CN"/>
              </w:rPr>
              <w:t>）</w:t>
            </w:r>
          </w:p>
        </w:tc>
        <w:tc>
          <w:tcPr>
            <w:tcW w:w="3058" w:type="dxa"/>
            <w:noWrap w:val="0"/>
            <w:vAlign w:val="center"/>
          </w:tcPr>
          <w:p w14:paraId="53DD7248">
            <w:pPr>
              <w:keepNext w:val="0"/>
              <w:keepLines w:val="0"/>
              <w:pageBreakBefore w:val="0"/>
              <w:spacing w:beforeAutospacing="0" w:afterAutospacing="0" w:line="260" w:lineRule="exact"/>
              <w:ind w:left="0" w:right="0" w:firstLine="130"/>
              <w:jc w:val="left"/>
              <w:rPr>
                <w:rFonts w:ascii="仿宋_GB2312" w:eastAsia="仿宋_GB2312"/>
                <w:color w:val="auto"/>
                <w:sz w:val="13"/>
                <w:szCs w:val="13"/>
                <w:highlight w:val="none"/>
              </w:rPr>
            </w:pPr>
            <w:r>
              <w:rPr>
                <w:rFonts w:hint="eastAsia" w:ascii="仿宋_GB2312" w:eastAsia="仿宋_GB2312"/>
                <w:color w:val="auto"/>
                <w:sz w:val="13"/>
                <w:szCs w:val="13"/>
                <w:highlight w:val="none"/>
              </w:rPr>
              <w:t>暂扣安全生产许可证</w:t>
            </w:r>
            <w:r>
              <w:rPr>
                <w:rFonts w:hint="eastAsia" w:ascii="仿宋_GB2312" w:eastAsia="仿宋_GB2312"/>
                <w:color w:val="auto"/>
                <w:sz w:val="13"/>
                <w:szCs w:val="13"/>
                <w:highlight w:val="none"/>
                <w:lang w:eastAsia="zh-CN"/>
              </w:rPr>
              <w:t>30日-</w:t>
            </w:r>
            <w:r>
              <w:rPr>
                <w:rFonts w:hint="eastAsia" w:ascii="仿宋_GB2312" w:eastAsia="仿宋_GB2312"/>
                <w:color w:val="auto"/>
                <w:sz w:val="13"/>
                <w:szCs w:val="13"/>
                <w:highlight w:val="none"/>
              </w:rPr>
              <w:t>60</w:t>
            </w:r>
            <w:r>
              <w:rPr>
                <w:rFonts w:hint="eastAsia" w:ascii="仿宋_GB2312" w:eastAsia="仿宋_GB2312"/>
                <w:color w:val="auto"/>
                <w:sz w:val="13"/>
                <w:szCs w:val="13"/>
                <w:highlight w:val="none"/>
                <w:lang w:val="en-US" w:eastAsia="zh-CN"/>
              </w:rPr>
              <w:t>日</w:t>
            </w:r>
            <w:r>
              <w:rPr>
                <w:rFonts w:hint="eastAsia" w:ascii="仿宋_GB2312" w:eastAsia="仿宋_GB2312"/>
                <w:color w:val="auto"/>
                <w:sz w:val="13"/>
                <w:szCs w:val="13"/>
                <w:highlight w:val="none"/>
              </w:rPr>
              <w:t>。</w:t>
            </w:r>
          </w:p>
        </w:tc>
      </w:tr>
      <w:tr w14:paraId="2A2B87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79" w:hRule="atLeast"/>
          <w:jc w:val="center"/>
        </w:trPr>
        <w:tc>
          <w:tcPr>
            <w:tcW w:w="443" w:type="dxa"/>
            <w:gridSpan w:val="2"/>
            <w:vMerge w:val="continue"/>
            <w:noWrap w:val="0"/>
            <w:vAlign w:val="center"/>
          </w:tcPr>
          <w:p w14:paraId="450A997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DD9A9A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0A563A9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3BCFD0B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eastAsia="仿宋_GB2312"/>
                <w:color w:val="auto"/>
                <w:sz w:val="13"/>
                <w:szCs w:val="13"/>
                <w:highlight w:val="none"/>
                <w:lang w:eastAsia="zh-CN"/>
              </w:rPr>
              <w:t>一般情节</w:t>
            </w:r>
          </w:p>
        </w:tc>
        <w:tc>
          <w:tcPr>
            <w:tcW w:w="3437" w:type="dxa"/>
            <w:gridSpan w:val="2"/>
            <w:noWrap w:val="0"/>
            <w:vAlign w:val="center"/>
          </w:tcPr>
          <w:p w14:paraId="24C8E89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发生较大生产安全事故的</w:t>
            </w:r>
            <w:r>
              <w:rPr>
                <w:rFonts w:hint="eastAsia" w:ascii="仿宋_GB2312" w:hAnsi="宋体" w:eastAsia="仿宋_GB2312"/>
                <w:color w:val="auto"/>
                <w:sz w:val="13"/>
                <w:szCs w:val="13"/>
                <w:highlight w:val="none"/>
                <w:lang w:eastAsia="zh-CN"/>
              </w:rPr>
              <w:t>；</w:t>
            </w:r>
            <w:r>
              <w:rPr>
                <w:rFonts w:hint="eastAsia" w:ascii="仿宋_GB2312" w:eastAsia="仿宋_GB2312"/>
                <w:color w:val="auto"/>
                <w:sz w:val="13"/>
                <w:szCs w:val="13"/>
                <w:highlight w:val="none"/>
                <w:lang w:eastAsia="zh-CN"/>
              </w:rPr>
              <w:t>（</w:t>
            </w:r>
            <w:r>
              <w:rPr>
                <w:rFonts w:hint="eastAsia" w:ascii="仿宋_GB2312" w:eastAsia="仿宋_GB2312"/>
                <w:color w:val="auto"/>
                <w:sz w:val="13"/>
                <w:szCs w:val="13"/>
                <w:highlight w:val="none"/>
                <w:lang w:val="en-US" w:eastAsia="zh-CN"/>
              </w:rPr>
              <w:t>12个月内首次，未</w:t>
            </w:r>
            <w:r>
              <w:rPr>
                <w:rFonts w:hint="eastAsia" w:ascii="仿宋_GB2312" w:hAnsi="宋体" w:eastAsia="仿宋_GB2312"/>
                <w:color w:val="auto"/>
                <w:sz w:val="13"/>
                <w:szCs w:val="13"/>
                <w:highlight w:val="none"/>
              </w:rPr>
              <w:t>瞒报、谎报、迟报或漏报事故</w:t>
            </w:r>
            <w:r>
              <w:rPr>
                <w:rFonts w:hint="eastAsia" w:ascii="仿宋_GB2312" w:eastAsia="仿宋_GB2312"/>
                <w:color w:val="auto"/>
                <w:sz w:val="13"/>
                <w:szCs w:val="13"/>
                <w:highlight w:val="none"/>
                <w:lang w:eastAsia="zh-CN"/>
              </w:rPr>
              <w:t>）</w:t>
            </w:r>
          </w:p>
        </w:tc>
        <w:tc>
          <w:tcPr>
            <w:tcW w:w="3058" w:type="dxa"/>
            <w:noWrap w:val="0"/>
            <w:vAlign w:val="center"/>
          </w:tcPr>
          <w:p w14:paraId="1CB1541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暂扣安全生产许可证</w:t>
            </w:r>
            <w:r>
              <w:rPr>
                <w:rFonts w:hint="eastAsia" w:ascii="仿宋_GB2312" w:hAnsi="宋体" w:eastAsia="仿宋_GB2312"/>
                <w:color w:val="auto"/>
                <w:sz w:val="13"/>
                <w:szCs w:val="13"/>
                <w:highlight w:val="none"/>
                <w:lang w:eastAsia="zh-CN"/>
              </w:rPr>
              <w:t>60日-</w:t>
            </w:r>
            <w:r>
              <w:rPr>
                <w:rFonts w:hint="eastAsia" w:ascii="仿宋_GB2312" w:hAnsi="宋体" w:eastAsia="仿宋_GB2312"/>
                <w:color w:val="auto"/>
                <w:sz w:val="13"/>
                <w:szCs w:val="13"/>
                <w:highlight w:val="none"/>
                <w:lang w:val="en-US" w:eastAsia="zh-CN"/>
              </w:rPr>
              <w:t>90日</w:t>
            </w:r>
            <w:r>
              <w:rPr>
                <w:rFonts w:hint="eastAsia" w:ascii="仿宋_GB2312" w:hAnsi="宋体" w:eastAsia="仿宋_GB2312"/>
                <w:color w:val="auto"/>
                <w:sz w:val="13"/>
                <w:szCs w:val="13"/>
                <w:highlight w:val="none"/>
              </w:rPr>
              <w:t>。</w:t>
            </w:r>
          </w:p>
        </w:tc>
      </w:tr>
      <w:tr w14:paraId="5924EB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79" w:hRule="atLeast"/>
          <w:jc w:val="center"/>
        </w:trPr>
        <w:tc>
          <w:tcPr>
            <w:tcW w:w="443" w:type="dxa"/>
            <w:gridSpan w:val="2"/>
            <w:vMerge w:val="continue"/>
            <w:noWrap w:val="0"/>
            <w:vAlign w:val="center"/>
          </w:tcPr>
          <w:p w14:paraId="3F8247C1">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F87D0A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4E014A0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restart"/>
            <w:noWrap w:val="0"/>
            <w:vAlign w:val="center"/>
          </w:tcPr>
          <w:p w14:paraId="1133AA8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eastAsia="仿宋_GB2312"/>
                <w:color w:val="auto"/>
                <w:sz w:val="13"/>
                <w:szCs w:val="13"/>
                <w:highlight w:val="none"/>
                <w:lang w:eastAsia="zh-CN"/>
              </w:rPr>
              <w:t>从重情节</w:t>
            </w:r>
          </w:p>
        </w:tc>
        <w:tc>
          <w:tcPr>
            <w:tcW w:w="3437" w:type="dxa"/>
            <w:gridSpan w:val="2"/>
            <w:noWrap w:val="0"/>
            <w:vAlign w:val="center"/>
          </w:tcPr>
          <w:p w14:paraId="72A5E53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12个月内发生两次生产安全事故，第二次事故为一般安全生产事故的（</w:t>
            </w:r>
            <w:r>
              <w:rPr>
                <w:rFonts w:hint="eastAsia" w:ascii="仿宋_GB2312" w:eastAsia="仿宋_GB2312"/>
                <w:color w:val="auto"/>
                <w:sz w:val="13"/>
                <w:szCs w:val="13"/>
                <w:highlight w:val="none"/>
                <w:lang w:val="en-US" w:eastAsia="zh-CN"/>
              </w:rPr>
              <w:t>未</w:t>
            </w:r>
            <w:r>
              <w:rPr>
                <w:rFonts w:hint="eastAsia" w:ascii="仿宋_GB2312" w:hAnsi="宋体" w:eastAsia="仿宋_GB2312"/>
                <w:color w:val="auto"/>
                <w:sz w:val="13"/>
                <w:szCs w:val="13"/>
                <w:highlight w:val="none"/>
              </w:rPr>
              <w:t>瞒报、谎报、迟报或漏报事故</w:t>
            </w:r>
            <w:r>
              <w:rPr>
                <w:rFonts w:hint="eastAsia" w:ascii="仿宋_GB2312" w:eastAsia="仿宋_GB2312"/>
                <w:color w:val="auto"/>
                <w:sz w:val="13"/>
                <w:szCs w:val="13"/>
                <w:highlight w:val="none"/>
                <w:lang w:eastAsia="zh-CN"/>
              </w:rPr>
              <w:t>）</w:t>
            </w:r>
          </w:p>
        </w:tc>
        <w:tc>
          <w:tcPr>
            <w:tcW w:w="3058" w:type="dxa"/>
            <w:noWrap w:val="0"/>
            <w:vAlign w:val="center"/>
          </w:tcPr>
          <w:p w14:paraId="0859734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暂扣时限为在上一次暂扣时限的基础上再增加30日。</w:t>
            </w:r>
          </w:p>
        </w:tc>
      </w:tr>
      <w:tr w14:paraId="3356B42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79" w:hRule="atLeast"/>
          <w:jc w:val="center"/>
        </w:trPr>
        <w:tc>
          <w:tcPr>
            <w:tcW w:w="443" w:type="dxa"/>
            <w:gridSpan w:val="2"/>
            <w:vMerge w:val="continue"/>
            <w:noWrap w:val="0"/>
            <w:vAlign w:val="center"/>
          </w:tcPr>
          <w:p w14:paraId="1F674875">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25FA3D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C890E5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vAlign w:val="center"/>
          </w:tcPr>
          <w:p w14:paraId="233B0E35">
            <w:pPr>
              <w:keepNext w:val="0"/>
              <w:keepLines w:val="0"/>
              <w:pageBreakBefore w:val="0"/>
              <w:widowControl/>
              <w:spacing w:beforeAutospacing="0" w:afterAutospacing="0" w:line="260" w:lineRule="exact"/>
              <w:ind w:left="0" w:right="0"/>
              <w:jc w:val="center"/>
              <w:rPr>
                <w:rFonts w:hint="eastAsia" w:ascii="仿宋_GB2312" w:eastAsia="仿宋_GB2312"/>
                <w:color w:val="auto"/>
                <w:sz w:val="13"/>
                <w:szCs w:val="13"/>
                <w:highlight w:val="none"/>
                <w:lang w:eastAsia="zh-CN"/>
              </w:rPr>
            </w:pPr>
          </w:p>
        </w:tc>
        <w:tc>
          <w:tcPr>
            <w:tcW w:w="3437" w:type="dxa"/>
            <w:gridSpan w:val="2"/>
            <w:noWrap w:val="0"/>
            <w:vAlign w:val="center"/>
          </w:tcPr>
          <w:p w14:paraId="5646C5F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12个月内发生两次生产安全事故，第二次事故为较大安全生产事故的（</w:t>
            </w:r>
            <w:r>
              <w:rPr>
                <w:rFonts w:hint="eastAsia" w:ascii="仿宋_GB2312" w:eastAsia="仿宋_GB2312"/>
                <w:color w:val="auto"/>
                <w:sz w:val="13"/>
                <w:szCs w:val="13"/>
                <w:highlight w:val="none"/>
                <w:lang w:val="en-US" w:eastAsia="zh-CN"/>
              </w:rPr>
              <w:t>未</w:t>
            </w:r>
            <w:r>
              <w:rPr>
                <w:rFonts w:hint="eastAsia" w:ascii="仿宋_GB2312" w:hAnsi="宋体" w:eastAsia="仿宋_GB2312"/>
                <w:color w:val="auto"/>
                <w:sz w:val="13"/>
                <w:szCs w:val="13"/>
                <w:highlight w:val="none"/>
              </w:rPr>
              <w:t>瞒报、谎报、迟报或漏报事故</w:t>
            </w:r>
            <w:r>
              <w:rPr>
                <w:rFonts w:hint="eastAsia" w:ascii="仿宋_GB2312" w:eastAsia="仿宋_GB2312"/>
                <w:color w:val="auto"/>
                <w:sz w:val="13"/>
                <w:szCs w:val="13"/>
                <w:highlight w:val="none"/>
                <w:lang w:eastAsia="zh-CN"/>
              </w:rPr>
              <w:t>）</w:t>
            </w:r>
          </w:p>
        </w:tc>
        <w:tc>
          <w:tcPr>
            <w:tcW w:w="3058" w:type="dxa"/>
            <w:noWrap w:val="0"/>
            <w:vAlign w:val="center"/>
          </w:tcPr>
          <w:p w14:paraId="10260FC4">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暂扣时限为在上一次暂扣时限的基础上再增加</w:t>
            </w:r>
            <w:r>
              <w:rPr>
                <w:rFonts w:hint="eastAsia" w:ascii="仿宋_GB2312" w:hAnsi="宋体" w:eastAsia="仿宋_GB2312"/>
                <w:color w:val="auto"/>
                <w:sz w:val="13"/>
                <w:szCs w:val="13"/>
                <w:highlight w:val="none"/>
                <w:lang w:val="en-US" w:eastAsia="zh-CN"/>
              </w:rPr>
              <w:t>60</w:t>
            </w:r>
            <w:r>
              <w:rPr>
                <w:rFonts w:hint="eastAsia" w:ascii="仿宋_GB2312" w:hAnsi="宋体" w:eastAsia="仿宋_GB2312"/>
                <w:color w:val="auto"/>
                <w:sz w:val="13"/>
                <w:szCs w:val="13"/>
                <w:highlight w:val="none"/>
              </w:rPr>
              <w:t>日。</w:t>
            </w:r>
          </w:p>
        </w:tc>
      </w:tr>
      <w:tr w14:paraId="086CD0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79" w:hRule="atLeast"/>
          <w:jc w:val="center"/>
        </w:trPr>
        <w:tc>
          <w:tcPr>
            <w:tcW w:w="443" w:type="dxa"/>
            <w:gridSpan w:val="2"/>
            <w:vMerge w:val="continue"/>
            <w:noWrap w:val="0"/>
            <w:vAlign w:val="center"/>
          </w:tcPr>
          <w:p w14:paraId="602109EE">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FD2694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42F750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vAlign w:val="center"/>
          </w:tcPr>
          <w:p w14:paraId="09A935AA">
            <w:pPr>
              <w:keepNext w:val="0"/>
              <w:keepLines w:val="0"/>
              <w:pageBreakBefore w:val="0"/>
              <w:widowControl/>
              <w:spacing w:beforeAutospacing="0" w:afterAutospacing="0" w:line="260" w:lineRule="exact"/>
              <w:ind w:left="0" w:right="0"/>
              <w:jc w:val="center"/>
              <w:rPr>
                <w:rFonts w:hint="eastAsia" w:ascii="仿宋_GB2312" w:eastAsia="仿宋_GB2312"/>
                <w:color w:val="auto"/>
                <w:sz w:val="13"/>
                <w:szCs w:val="13"/>
                <w:highlight w:val="none"/>
                <w:lang w:eastAsia="zh-CN"/>
              </w:rPr>
            </w:pPr>
          </w:p>
        </w:tc>
        <w:tc>
          <w:tcPr>
            <w:tcW w:w="3437" w:type="dxa"/>
            <w:gridSpan w:val="2"/>
            <w:noWrap w:val="0"/>
            <w:vAlign w:val="center"/>
          </w:tcPr>
          <w:p w14:paraId="3CB42A1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12个月内发生事故</w:t>
            </w:r>
            <w:r>
              <w:rPr>
                <w:rFonts w:hint="eastAsia" w:ascii="仿宋_GB2312" w:hAnsi="宋体" w:eastAsia="仿宋_GB2312"/>
                <w:color w:val="auto"/>
                <w:sz w:val="13"/>
                <w:szCs w:val="13"/>
                <w:highlight w:val="none"/>
              </w:rPr>
              <w:t>瞒报、谎报、迟报或漏报</w:t>
            </w:r>
            <w:r>
              <w:rPr>
                <w:rFonts w:hint="eastAsia" w:ascii="仿宋_GB2312" w:hAnsi="宋体" w:eastAsia="仿宋_GB2312"/>
                <w:color w:val="auto"/>
                <w:sz w:val="13"/>
                <w:szCs w:val="13"/>
                <w:highlight w:val="none"/>
                <w:lang w:val="en-US" w:eastAsia="zh-CN"/>
              </w:rPr>
              <w:t>的</w:t>
            </w:r>
          </w:p>
        </w:tc>
        <w:tc>
          <w:tcPr>
            <w:tcW w:w="3058" w:type="dxa"/>
            <w:noWrap w:val="0"/>
            <w:vAlign w:val="center"/>
          </w:tcPr>
          <w:p w14:paraId="1A34A8E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在</w:t>
            </w:r>
            <w:r>
              <w:rPr>
                <w:rFonts w:hint="eastAsia" w:ascii="仿宋_GB2312" w:hAnsi="宋体" w:eastAsia="仿宋_GB2312"/>
                <w:color w:val="auto"/>
                <w:sz w:val="13"/>
                <w:szCs w:val="13"/>
                <w:highlight w:val="none"/>
                <w:lang w:val="en-US" w:eastAsia="zh-CN"/>
              </w:rPr>
              <w:t>从轻情节、一般情节、从重情节第一、二项确定应给予</w:t>
            </w:r>
            <w:r>
              <w:rPr>
                <w:rFonts w:hint="eastAsia" w:ascii="仿宋_GB2312" w:hAnsi="宋体" w:eastAsia="仿宋_GB2312"/>
                <w:color w:val="auto"/>
                <w:sz w:val="13"/>
                <w:szCs w:val="13"/>
                <w:highlight w:val="none"/>
              </w:rPr>
              <w:t>处罚的基础上，再处延长暂扣期30日至60日。</w:t>
            </w:r>
          </w:p>
        </w:tc>
      </w:tr>
      <w:tr w14:paraId="703AA6E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57" w:hRule="atLeast"/>
          <w:jc w:val="center"/>
        </w:trPr>
        <w:tc>
          <w:tcPr>
            <w:tcW w:w="443" w:type="dxa"/>
            <w:gridSpan w:val="2"/>
            <w:vMerge w:val="continue"/>
            <w:noWrap w:val="0"/>
            <w:vAlign w:val="center"/>
          </w:tcPr>
          <w:p w14:paraId="5785E58A">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B10233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4AFDEBC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vAlign w:val="center"/>
          </w:tcPr>
          <w:p w14:paraId="38087F0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p>
        </w:tc>
        <w:tc>
          <w:tcPr>
            <w:tcW w:w="3437" w:type="dxa"/>
            <w:gridSpan w:val="2"/>
            <w:noWrap w:val="0"/>
            <w:vAlign w:val="center"/>
          </w:tcPr>
          <w:p w14:paraId="028B5CE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eastAsia="仿宋_GB2312"/>
                <w:color w:val="auto"/>
                <w:sz w:val="13"/>
                <w:szCs w:val="13"/>
                <w:highlight w:val="none"/>
              </w:rPr>
              <w:t>发生重大生产安全事故的</w:t>
            </w:r>
            <w:r>
              <w:rPr>
                <w:rFonts w:hint="eastAsia" w:ascii="仿宋_GB2312" w:eastAsia="仿宋_GB2312"/>
                <w:color w:val="auto"/>
                <w:sz w:val="13"/>
                <w:szCs w:val="13"/>
                <w:highlight w:val="none"/>
                <w:lang w:eastAsia="zh-CN"/>
              </w:rPr>
              <w:t>（</w:t>
            </w:r>
            <w:r>
              <w:rPr>
                <w:rFonts w:hint="eastAsia" w:ascii="仿宋_GB2312" w:eastAsia="仿宋_GB2312"/>
                <w:color w:val="auto"/>
                <w:sz w:val="13"/>
                <w:szCs w:val="13"/>
                <w:highlight w:val="none"/>
                <w:lang w:val="en-US" w:eastAsia="zh-CN"/>
              </w:rPr>
              <w:t>12个月内首次</w:t>
            </w:r>
            <w:r>
              <w:rPr>
                <w:rFonts w:hint="eastAsia" w:ascii="仿宋_GB2312" w:eastAsia="仿宋_GB2312"/>
                <w:color w:val="auto"/>
                <w:sz w:val="13"/>
                <w:szCs w:val="13"/>
                <w:highlight w:val="none"/>
                <w:lang w:eastAsia="zh-CN"/>
              </w:rPr>
              <w:t>）</w:t>
            </w:r>
            <w:r>
              <w:rPr>
                <w:rFonts w:hint="eastAsia" w:ascii="仿宋_GB2312" w:eastAsia="仿宋_GB2312"/>
                <w:color w:val="auto"/>
                <w:sz w:val="13"/>
                <w:szCs w:val="13"/>
                <w:highlight w:val="none"/>
              </w:rPr>
              <w:t>；</w:t>
            </w:r>
            <w:r>
              <w:rPr>
                <w:rFonts w:hint="eastAsia" w:ascii="仿宋_GB2312" w:hAnsi="宋体" w:eastAsia="仿宋_GB2312"/>
                <w:color w:val="auto"/>
                <w:sz w:val="13"/>
                <w:szCs w:val="13"/>
                <w:highlight w:val="none"/>
              </w:rPr>
              <w:t>因违法发包、转包、违法分包、挂靠等违法行为导致发生较大生产安全事故的</w:t>
            </w:r>
            <w:r>
              <w:rPr>
                <w:rFonts w:hint="eastAsia" w:ascii="仿宋_GB2312" w:eastAsia="仿宋_GB2312"/>
                <w:color w:val="auto"/>
                <w:sz w:val="13"/>
                <w:szCs w:val="13"/>
                <w:highlight w:val="none"/>
                <w:lang w:eastAsia="zh-CN"/>
              </w:rPr>
              <w:t>（</w:t>
            </w:r>
            <w:r>
              <w:rPr>
                <w:rFonts w:hint="eastAsia" w:ascii="仿宋_GB2312" w:eastAsia="仿宋_GB2312"/>
                <w:color w:val="auto"/>
                <w:sz w:val="13"/>
                <w:szCs w:val="13"/>
                <w:highlight w:val="none"/>
                <w:lang w:val="en-US" w:eastAsia="zh-CN"/>
              </w:rPr>
              <w:t>12个月内首次</w:t>
            </w:r>
            <w:r>
              <w:rPr>
                <w:rFonts w:hint="eastAsia" w:ascii="仿宋_GB2312" w:eastAsia="仿宋_GB2312"/>
                <w:color w:val="auto"/>
                <w:sz w:val="13"/>
                <w:szCs w:val="13"/>
                <w:highlight w:val="none"/>
                <w:lang w:eastAsia="zh-CN"/>
              </w:rPr>
              <w:t>）</w:t>
            </w:r>
            <w:r>
              <w:rPr>
                <w:rFonts w:hint="eastAsia" w:ascii="仿宋_GB2312" w:hAnsi="宋体" w:eastAsia="仿宋_GB2312"/>
                <w:color w:val="auto"/>
                <w:sz w:val="13"/>
                <w:szCs w:val="13"/>
                <w:highlight w:val="none"/>
              </w:rPr>
              <w:t>。</w:t>
            </w:r>
          </w:p>
        </w:tc>
        <w:tc>
          <w:tcPr>
            <w:tcW w:w="3058" w:type="dxa"/>
            <w:noWrap w:val="0"/>
            <w:vAlign w:val="center"/>
          </w:tcPr>
          <w:p w14:paraId="4DCD25BB">
            <w:pPr>
              <w:keepNext w:val="0"/>
              <w:keepLines w:val="0"/>
              <w:widowControl/>
              <w:suppressLineNumbers w:val="0"/>
              <w:jc w:val="left"/>
              <w:rPr>
                <w:rFonts w:ascii="仿宋_GB2312" w:hAnsi="宋体" w:eastAsia="仿宋_GB2312"/>
                <w:color w:val="auto"/>
                <w:sz w:val="13"/>
                <w:szCs w:val="13"/>
                <w:highlight w:val="none"/>
              </w:rPr>
            </w:pPr>
            <w:r>
              <w:rPr>
                <w:rFonts w:hint="eastAsia" w:ascii="仿宋_GB2312" w:hAnsi="宋体" w:eastAsia="仿宋_GB2312" w:cs="仿宋_GB2312"/>
                <w:i w:val="0"/>
                <w:iCs w:val="0"/>
                <w:color w:val="auto"/>
                <w:sz w:val="13"/>
                <w:szCs w:val="13"/>
                <w:highlight w:val="none"/>
                <w:u w:val="none"/>
                <w:lang w:val="en-US" w:eastAsia="zh-CN" w:bidi="ar"/>
              </w:rPr>
              <w:t>暂扣安全生产许可证90日-120日。</w:t>
            </w:r>
          </w:p>
        </w:tc>
      </w:tr>
      <w:tr w14:paraId="399666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39" w:hRule="atLeast"/>
          <w:jc w:val="center"/>
        </w:trPr>
        <w:tc>
          <w:tcPr>
            <w:tcW w:w="443" w:type="dxa"/>
            <w:gridSpan w:val="2"/>
            <w:vMerge w:val="continue"/>
            <w:noWrap w:val="0"/>
            <w:vAlign w:val="center"/>
          </w:tcPr>
          <w:p w14:paraId="20D0CE5D">
            <w:pPr>
              <w:keepNext w:val="0"/>
              <w:keepLines w:val="0"/>
              <w:pageBreakBefore w:val="0"/>
              <w:widowControl/>
              <w:spacing w:beforeAutospacing="0" w:afterAutospacing="0" w:line="260" w:lineRule="exact"/>
              <w:ind w:left="0" w:right="0" w:firstLine="65"/>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4FE596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0E181B0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vAlign w:val="center"/>
          </w:tcPr>
          <w:p w14:paraId="0C20A81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vAlign w:val="center"/>
          </w:tcPr>
          <w:p w14:paraId="1B8AF2B7">
            <w:pPr>
              <w:keepNext w:val="0"/>
              <w:keepLines w:val="0"/>
              <w:pageBreakBefore w:val="0"/>
              <w:widowControl/>
              <w:spacing w:beforeAutospacing="0" w:afterAutospacing="0" w:line="260" w:lineRule="exact"/>
              <w:ind w:left="0" w:right="0" w:firstLine="130"/>
              <w:jc w:val="left"/>
              <w:rPr>
                <w:rFonts w:hint="eastAsia" w:ascii="仿宋_GB2312" w:eastAsia="仿宋_GB2312"/>
                <w:color w:val="auto"/>
                <w:sz w:val="13"/>
                <w:szCs w:val="13"/>
                <w:highlight w:val="none"/>
                <w:lang w:eastAsia="zh-CN"/>
              </w:rPr>
            </w:pPr>
            <w:r>
              <w:rPr>
                <w:rFonts w:hint="eastAsia" w:ascii="仿宋_GB2312" w:eastAsia="仿宋_GB2312"/>
                <w:color w:val="auto"/>
                <w:sz w:val="13"/>
                <w:szCs w:val="13"/>
                <w:highlight w:val="none"/>
              </w:rPr>
              <w:t>发生特别重大生产安全事故</w:t>
            </w:r>
            <w:r>
              <w:rPr>
                <w:rFonts w:hint="eastAsia" w:ascii="仿宋_GB2312" w:eastAsia="仿宋_GB2312"/>
                <w:color w:val="auto"/>
                <w:sz w:val="13"/>
                <w:szCs w:val="13"/>
                <w:highlight w:val="none"/>
                <w:lang w:eastAsia="zh-CN"/>
              </w:rPr>
              <w:t>；</w:t>
            </w:r>
          </w:p>
          <w:p w14:paraId="308C36AB">
            <w:pPr>
              <w:keepNext w:val="0"/>
              <w:keepLines w:val="0"/>
              <w:pageBreakBefore w:val="0"/>
              <w:widowControl/>
              <w:spacing w:beforeAutospacing="0" w:afterAutospacing="0" w:line="260" w:lineRule="exact"/>
              <w:ind w:left="0" w:right="0" w:firstLine="130"/>
              <w:jc w:val="left"/>
              <w:rPr>
                <w:rFonts w:hint="eastAsia" w:ascii="仿宋_GB2312" w:eastAsia="仿宋_GB2312"/>
                <w:color w:val="auto"/>
                <w:sz w:val="13"/>
                <w:szCs w:val="13"/>
                <w:highlight w:val="none"/>
                <w:lang w:eastAsia="zh-CN"/>
              </w:rPr>
            </w:pPr>
            <w:r>
              <w:rPr>
                <w:rFonts w:hint="eastAsia" w:ascii="仿宋_GB2312" w:eastAsia="仿宋_GB2312"/>
                <w:color w:val="auto"/>
                <w:sz w:val="13"/>
                <w:szCs w:val="13"/>
                <w:highlight w:val="none"/>
              </w:rPr>
              <w:t>在安全生产许可证暂扣期间拒不整改的</w:t>
            </w:r>
            <w:r>
              <w:rPr>
                <w:rFonts w:hint="eastAsia" w:ascii="仿宋_GB2312" w:eastAsia="仿宋_GB2312"/>
                <w:color w:val="auto"/>
                <w:sz w:val="13"/>
                <w:szCs w:val="13"/>
                <w:highlight w:val="none"/>
                <w:lang w:eastAsia="zh-CN"/>
              </w:rPr>
              <w:t>；</w:t>
            </w:r>
          </w:p>
          <w:p w14:paraId="7863C4D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12个月内发生两次生产安全事故，第二次发生事故按从重情节第一、二项处罚暂扣时限超过120日的；</w:t>
            </w:r>
          </w:p>
          <w:p w14:paraId="44CB3F1E">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12个月内发生两次生产安全事故，第二次事故为重大安全生产事故的；</w:t>
            </w:r>
          </w:p>
          <w:p w14:paraId="60913FA5">
            <w:pPr>
              <w:keepNext w:val="0"/>
              <w:keepLines w:val="0"/>
              <w:pageBreakBefore w:val="0"/>
              <w:widowControl/>
              <w:spacing w:beforeAutospacing="0" w:afterAutospacing="0" w:line="260" w:lineRule="exact"/>
              <w:ind w:left="0" w:right="0" w:firstLine="130"/>
              <w:jc w:val="left"/>
              <w:rPr>
                <w:rFonts w:hint="eastAsia" w:ascii="仿宋_GB2312" w:eastAsia="仿宋_GB2312"/>
                <w:color w:val="auto"/>
                <w:sz w:val="13"/>
                <w:szCs w:val="13"/>
                <w:highlight w:val="none"/>
                <w:lang w:eastAsia="zh-CN"/>
              </w:rPr>
            </w:pPr>
            <w:r>
              <w:rPr>
                <w:rFonts w:hint="eastAsia" w:ascii="仿宋_GB2312" w:eastAsia="仿宋_GB2312"/>
                <w:color w:val="auto"/>
                <w:sz w:val="13"/>
                <w:szCs w:val="13"/>
                <w:highlight w:val="none"/>
              </w:rPr>
              <w:t>12个月内连续发生三次生产安全事故</w:t>
            </w:r>
            <w:r>
              <w:rPr>
                <w:rFonts w:hint="eastAsia" w:ascii="仿宋_GB2312" w:eastAsia="仿宋_GB2312"/>
                <w:color w:val="auto"/>
                <w:sz w:val="13"/>
                <w:szCs w:val="13"/>
                <w:highlight w:val="none"/>
                <w:lang w:eastAsia="zh-CN"/>
              </w:rPr>
              <w:t>；</w:t>
            </w:r>
          </w:p>
          <w:p w14:paraId="42DEECAF">
            <w:pPr>
              <w:keepNext w:val="0"/>
              <w:keepLines w:val="0"/>
              <w:pageBreakBefore w:val="0"/>
              <w:widowControl/>
              <w:spacing w:beforeAutospacing="0" w:afterAutospacing="0" w:line="260" w:lineRule="exact"/>
              <w:ind w:left="0" w:right="0" w:firstLine="130"/>
              <w:jc w:val="left"/>
              <w:rPr>
                <w:rFonts w:hint="default" w:ascii="仿宋_GB2312" w:eastAsia="仿宋_GB2312"/>
                <w:color w:val="auto"/>
                <w:sz w:val="13"/>
                <w:szCs w:val="13"/>
                <w:highlight w:val="none"/>
                <w:lang w:val="en-US" w:eastAsia="zh-CN"/>
              </w:rPr>
            </w:pPr>
            <w:r>
              <w:rPr>
                <w:rFonts w:hint="eastAsia" w:ascii="仿宋_GB2312" w:hAnsi="宋体" w:eastAsia="仿宋_GB2312"/>
                <w:color w:val="auto"/>
                <w:sz w:val="13"/>
                <w:szCs w:val="13"/>
                <w:highlight w:val="none"/>
              </w:rPr>
              <w:t>瞒报、谎报、迟报或漏报事故</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延长暂扣时限超过120日的；</w:t>
            </w:r>
          </w:p>
          <w:p w14:paraId="7F8818A5">
            <w:pPr>
              <w:keepNext w:val="0"/>
              <w:keepLines w:val="0"/>
              <w:pageBreakBefore w:val="0"/>
              <w:widowControl/>
              <w:spacing w:beforeAutospacing="0" w:afterAutospacing="0" w:line="260" w:lineRule="exact"/>
              <w:ind w:left="0" w:right="0" w:firstLine="13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因违法发包、转包、违法分包、挂靠等违法行为导致发生重大生产安全事故的</w:t>
            </w:r>
            <w:r>
              <w:rPr>
                <w:rFonts w:hint="eastAsia" w:ascii="仿宋_GB2312" w:hAnsi="宋体" w:eastAsia="仿宋_GB2312"/>
                <w:color w:val="auto"/>
                <w:sz w:val="13"/>
                <w:szCs w:val="13"/>
                <w:highlight w:val="none"/>
                <w:lang w:val="en-US" w:eastAsia="zh-CN"/>
              </w:rPr>
              <w:t>或造成特别严重社会影响的。</w:t>
            </w:r>
          </w:p>
        </w:tc>
        <w:tc>
          <w:tcPr>
            <w:tcW w:w="3058" w:type="dxa"/>
            <w:noWrap w:val="0"/>
            <w:vAlign w:val="center"/>
          </w:tcPr>
          <w:p w14:paraId="48814C01">
            <w:pPr>
              <w:keepNext w:val="0"/>
              <w:keepLines w:val="0"/>
              <w:widowControl/>
              <w:suppressLineNumbers w:val="0"/>
              <w:jc w:val="left"/>
              <w:rPr>
                <w:rFonts w:ascii="仿宋_GB2312" w:hAnsi="宋体" w:eastAsia="仿宋_GB2312"/>
                <w:color w:val="auto"/>
                <w:sz w:val="13"/>
                <w:szCs w:val="13"/>
                <w:highlight w:val="none"/>
              </w:rPr>
            </w:pPr>
            <w:r>
              <w:rPr>
                <w:rFonts w:hint="eastAsia" w:ascii="仿宋_GB2312" w:hAnsi="宋体" w:eastAsia="仿宋_GB2312" w:cs="仿宋_GB2312"/>
                <w:i w:val="0"/>
                <w:iCs w:val="0"/>
                <w:color w:val="auto"/>
                <w:sz w:val="13"/>
                <w:szCs w:val="13"/>
                <w:highlight w:val="none"/>
                <w:u w:val="none"/>
                <w:lang w:val="en-US" w:eastAsia="zh-CN" w:bidi="ar"/>
              </w:rPr>
              <w:t>吊销安全生产许可证。</w:t>
            </w:r>
          </w:p>
        </w:tc>
      </w:tr>
      <w:tr w14:paraId="2DA2177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164C5CD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163</w:t>
            </w:r>
          </w:p>
        </w:tc>
        <w:tc>
          <w:tcPr>
            <w:tcW w:w="1550" w:type="dxa"/>
            <w:vMerge w:val="restart"/>
            <w:noWrap w:val="0"/>
            <w:vAlign w:val="center"/>
          </w:tcPr>
          <w:p w14:paraId="3D869145">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eastAsia="仿宋_GB2312"/>
                <w:color w:val="auto"/>
                <w:sz w:val="13"/>
                <w:szCs w:val="13"/>
                <w:highlight w:val="none"/>
              </w:rPr>
              <w:t>建筑施工企业主要负责人、项目负责人、专职安全生产管理人员</w:t>
            </w:r>
            <w:r>
              <w:rPr>
                <w:rFonts w:hint="eastAsia" w:ascii="仿宋_GB2312" w:hAnsi="宋体" w:eastAsia="仿宋_GB2312"/>
                <w:color w:val="auto"/>
                <w:sz w:val="13"/>
                <w:szCs w:val="13"/>
                <w:highlight w:val="none"/>
              </w:rPr>
              <w:t>对发生生产安全</w:t>
            </w:r>
            <w:r>
              <w:rPr>
                <w:rFonts w:hint="eastAsia" w:ascii="仿宋_GB2312" w:eastAsia="仿宋_GB2312"/>
                <w:color w:val="auto"/>
                <w:sz w:val="13"/>
                <w:szCs w:val="13"/>
                <w:highlight w:val="none"/>
              </w:rPr>
              <w:t>事故负有责任的</w:t>
            </w:r>
          </w:p>
        </w:tc>
        <w:tc>
          <w:tcPr>
            <w:tcW w:w="4820" w:type="dxa"/>
            <w:vMerge w:val="restart"/>
            <w:noWrap w:val="0"/>
            <w:vAlign w:val="center"/>
          </w:tcPr>
          <w:p w14:paraId="5271D904">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《生产安全事故报告和调查处理条例》</w:t>
            </w:r>
          </w:p>
          <w:p w14:paraId="4E3197CE">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第四十条</w:t>
            </w:r>
            <w:r>
              <w:rPr>
                <w:rFonts w:hint="eastAsia" w:ascii="仿宋_GB2312" w:hAnsi="宋体" w:eastAsia="仿宋_GB2312"/>
                <w:color w:val="auto"/>
                <w:sz w:val="13"/>
                <w:szCs w:val="13"/>
                <w:highlight w:val="none"/>
                <w:lang w:val="en-US" w:eastAsia="zh-CN"/>
              </w:rPr>
              <w:t xml:space="preserve"> </w:t>
            </w:r>
            <w:r>
              <w:rPr>
                <w:rFonts w:hint="eastAsia" w:ascii="仿宋_GB2312" w:hAnsi="宋体" w:eastAsia="仿宋_GB2312"/>
                <w:color w:val="auto"/>
                <w:sz w:val="13"/>
                <w:szCs w:val="13"/>
                <w:highlight w:val="none"/>
              </w:rPr>
              <w:t>事故发生单位对事故发生负有责任的，由有关部门依法暂扣或者吊销其有关证照；对事故发生单位负有事故责任的有关人员，依法暂停或者撤销其与安全生产有关的执业资格、岗位证书；事故发生单位主要负责人受到刑事处罚或者撤职处分的，自刑罚执行完毕或者受处分之日起，5年内不得担任任何生产经营单位的主要负责人。</w:t>
            </w:r>
          </w:p>
          <w:p w14:paraId="7071CFD5">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52827E51">
            <w:pPr>
              <w:keepNext w:val="0"/>
              <w:keepLines w:val="0"/>
              <w:pageBreakBefore w:val="0"/>
              <w:widowControl/>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第五十八条</w:t>
            </w:r>
            <w:r>
              <w:rPr>
                <w:rFonts w:hint="eastAsia" w:ascii="仿宋_GB2312" w:hAnsi="宋体" w:eastAsia="仿宋_GB2312"/>
                <w:color w:val="auto"/>
                <w:sz w:val="13"/>
                <w:szCs w:val="13"/>
                <w:highlight w:val="none"/>
                <w:lang w:val="en-US" w:eastAsia="zh-CN"/>
              </w:rPr>
              <w:t xml:space="preserve"> </w:t>
            </w:r>
            <w:r>
              <w:rPr>
                <w:rFonts w:hint="eastAsia" w:ascii="仿宋_GB2312" w:hAnsi="宋体" w:eastAsia="仿宋_GB2312"/>
                <w:color w:val="auto"/>
                <w:sz w:val="13"/>
                <w:szCs w:val="13"/>
                <w:highlight w:val="none"/>
              </w:rPr>
              <w:t>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823" w:type="dxa"/>
            <w:shd w:val="clear" w:color="auto" w:fill="auto"/>
            <w:noWrap w:val="0"/>
            <w:vAlign w:val="center"/>
          </w:tcPr>
          <w:p w14:paraId="4968CFF4">
            <w:pPr>
              <w:keepNext w:val="0"/>
              <w:keepLines w:val="0"/>
              <w:pageBreakBefore w:val="0"/>
              <w:spacing w:beforeAutospacing="0" w:afterAutospacing="0" w:line="260" w:lineRule="exact"/>
              <w:ind w:left="0" w:right="0"/>
              <w:jc w:val="center"/>
              <w:rPr>
                <w:rFonts w:hint="eastAsia" w:ascii="仿宋_GB2312" w:eastAsia="仿宋_GB2312" w:hAnsiTheme="minorHAnsi" w:cstheme="minorBidi"/>
                <w:color w:val="auto"/>
                <w:sz w:val="13"/>
                <w:szCs w:val="13"/>
                <w:highlight w:val="none"/>
                <w:lang w:val="en-US" w:eastAsia="zh-CN" w:bidi="ar-SA"/>
              </w:rPr>
            </w:pPr>
            <w:r>
              <w:rPr>
                <w:rFonts w:hint="eastAsia" w:ascii="仿宋_GB2312" w:eastAsia="仿宋_GB2312"/>
                <w:color w:val="auto"/>
                <w:sz w:val="13"/>
                <w:szCs w:val="13"/>
                <w:highlight w:val="none"/>
                <w:lang w:eastAsia="zh-CN"/>
              </w:rPr>
              <w:t>从轻情节</w:t>
            </w:r>
          </w:p>
        </w:tc>
        <w:tc>
          <w:tcPr>
            <w:tcW w:w="3437" w:type="dxa"/>
            <w:gridSpan w:val="2"/>
            <w:shd w:val="clear" w:color="auto" w:fill="auto"/>
            <w:noWrap w:val="0"/>
            <w:vAlign w:val="center"/>
          </w:tcPr>
          <w:p w14:paraId="2F218F1C">
            <w:pPr>
              <w:keepNext w:val="0"/>
              <w:keepLines w:val="0"/>
              <w:pageBreakBefore w:val="0"/>
              <w:spacing w:beforeAutospacing="0" w:afterAutospacing="0" w:line="260" w:lineRule="exact"/>
              <w:ind w:left="0" w:right="0" w:firstLine="130"/>
              <w:jc w:val="left"/>
              <w:rPr>
                <w:rFonts w:hint="eastAsia" w:ascii="仿宋_GB2312" w:eastAsia="仿宋_GB2312" w:hAnsiTheme="minorHAnsi" w:cstheme="minorBidi"/>
                <w:color w:val="auto"/>
                <w:sz w:val="13"/>
                <w:szCs w:val="13"/>
                <w:highlight w:val="none"/>
                <w:lang w:val="en-US" w:eastAsia="zh-CN" w:bidi="ar-SA"/>
              </w:rPr>
            </w:pPr>
            <w:r>
              <w:rPr>
                <w:rFonts w:hint="eastAsia" w:ascii="仿宋_GB2312" w:eastAsia="仿宋_GB2312"/>
                <w:color w:val="auto"/>
                <w:sz w:val="13"/>
                <w:szCs w:val="13"/>
                <w:highlight w:val="none"/>
              </w:rPr>
              <w:t>发生一般生产安全事故的。</w:t>
            </w:r>
          </w:p>
        </w:tc>
        <w:tc>
          <w:tcPr>
            <w:tcW w:w="3058" w:type="dxa"/>
            <w:shd w:val="clear" w:color="auto" w:fill="auto"/>
            <w:noWrap w:val="0"/>
            <w:vAlign w:val="center"/>
          </w:tcPr>
          <w:p w14:paraId="182F6364">
            <w:pPr>
              <w:keepNext w:val="0"/>
              <w:keepLines w:val="0"/>
              <w:pageBreakBefore w:val="0"/>
              <w:spacing w:beforeAutospacing="0" w:afterAutospacing="0" w:line="260" w:lineRule="exact"/>
              <w:ind w:left="0" w:right="0" w:firstLine="130"/>
              <w:jc w:val="left"/>
              <w:rPr>
                <w:rFonts w:hint="eastAsia" w:ascii="仿宋_GB2312" w:eastAsia="仿宋_GB2312" w:hAnsiTheme="minorHAnsi" w:cstheme="minorBidi"/>
                <w:color w:val="auto"/>
                <w:sz w:val="13"/>
                <w:szCs w:val="13"/>
                <w:highlight w:val="none"/>
                <w:lang w:val="en-US" w:eastAsia="zh-CN" w:bidi="ar-SA"/>
              </w:rPr>
            </w:pPr>
            <w:r>
              <w:rPr>
                <w:rFonts w:hint="eastAsia" w:ascii="仿宋_GB2312" w:eastAsia="仿宋_GB2312"/>
                <w:color w:val="auto"/>
                <w:sz w:val="13"/>
                <w:szCs w:val="13"/>
                <w:highlight w:val="none"/>
              </w:rPr>
              <w:t>暂扣安全生产考核合格证书180</w:t>
            </w:r>
            <w:r>
              <w:rPr>
                <w:rFonts w:hint="eastAsia" w:ascii="仿宋_GB2312" w:eastAsia="仿宋_GB2312"/>
                <w:color w:val="auto"/>
                <w:sz w:val="13"/>
                <w:szCs w:val="13"/>
                <w:highlight w:val="none"/>
                <w:lang w:val="en-US" w:eastAsia="zh-CN"/>
              </w:rPr>
              <w:t>日</w:t>
            </w:r>
            <w:r>
              <w:rPr>
                <w:rFonts w:hint="eastAsia" w:ascii="仿宋_GB2312" w:eastAsia="仿宋_GB2312"/>
                <w:color w:val="auto"/>
                <w:sz w:val="13"/>
                <w:szCs w:val="13"/>
                <w:highlight w:val="none"/>
              </w:rPr>
              <w:t>-270</w:t>
            </w:r>
            <w:r>
              <w:rPr>
                <w:rFonts w:hint="eastAsia" w:ascii="仿宋_GB2312" w:eastAsia="仿宋_GB2312"/>
                <w:color w:val="auto"/>
                <w:sz w:val="13"/>
                <w:szCs w:val="13"/>
                <w:highlight w:val="none"/>
                <w:lang w:val="en-US" w:eastAsia="zh-CN"/>
              </w:rPr>
              <w:t>日</w:t>
            </w:r>
            <w:r>
              <w:rPr>
                <w:rFonts w:hint="eastAsia" w:ascii="仿宋_GB2312" w:eastAsia="仿宋_GB2312"/>
                <w:color w:val="auto"/>
                <w:sz w:val="13"/>
                <w:szCs w:val="13"/>
                <w:highlight w:val="none"/>
              </w:rPr>
              <w:t>。</w:t>
            </w:r>
          </w:p>
        </w:tc>
      </w:tr>
      <w:tr w14:paraId="24B706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4532D46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187AD6F4">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39ABBC0C">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p>
        </w:tc>
        <w:tc>
          <w:tcPr>
            <w:tcW w:w="823" w:type="dxa"/>
            <w:shd w:val="clear" w:color="auto" w:fill="auto"/>
            <w:noWrap w:val="0"/>
            <w:vAlign w:val="center"/>
          </w:tcPr>
          <w:p w14:paraId="4DC8DCB2">
            <w:pPr>
              <w:keepNext w:val="0"/>
              <w:keepLines w:val="0"/>
              <w:pageBreakBefore w:val="0"/>
              <w:widowControl/>
              <w:spacing w:beforeAutospacing="0" w:afterAutospacing="0" w:line="260" w:lineRule="exact"/>
              <w:ind w:left="0" w:right="0"/>
              <w:jc w:val="center"/>
              <w:rPr>
                <w:rFonts w:hint="eastAsia" w:ascii="仿宋_GB2312" w:hAnsi="宋体" w:eastAsia="仿宋_GB2312" w:cstheme="minorBidi"/>
                <w:color w:val="auto"/>
                <w:sz w:val="13"/>
                <w:szCs w:val="13"/>
                <w:highlight w:val="none"/>
                <w:lang w:val="en-US" w:eastAsia="zh-CN" w:bidi="ar-SA"/>
              </w:rPr>
            </w:pPr>
            <w:r>
              <w:rPr>
                <w:rFonts w:hint="eastAsia" w:ascii="仿宋_GB2312" w:eastAsia="仿宋_GB2312"/>
                <w:color w:val="auto"/>
                <w:sz w:val="13"/>
                <w:szCs w:val="13"/>
                <w:highlight w:val="none"/>
                <w:lang w:eastAsia="zh-CN"/>
              </w:rPr>
              <w:t>一般情节</w:t>
            </w:r>
          </w:p>
        </w:tc>
        <w:tc>
          <w:tcPr>
            <w:tcW w:w="3437" w:type="dxa"/>
            <w:gridSpan w:val="2"/>
            <w:shd w:val="clear" w:color="auto" w:fill="auto"/>
            <w:noWrap w:val="0"/>
            <w:vAlign w:val="center"/>
          </w:tcPr>
          <w:p w14:paraId="2F72747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theme="minorBidi"/>
                <w:color w:val="auto"/>
                <w:sz w:val="13"/>
                <w:szCs w:val="13"/>
                <w:highlight w:val="none"/>
                <w:lang w:val="en-US" w:eastAsia="zh-CN" w:bidi="ar-SA"/>
              </w:rPr>
            </w:pPr>
            <w:r>
              <w:rPr>
                <w:rFonts w:hint="eastAsia" w:ascii="仿宋_GB2312" w:eastAsia="仿宋_GB2312"/>
                <w:color w:val="auto"/>
                <w:sz w:val="13"/>
                <w:szCs w:val="13"/>
                <w:highlight w:val="none"/>
              </w:rPr>
              <w:t>连续12个月内在同一区域发生两起一般生产安全事故的。</w:t>
            </w:r>
          </w:p>
        </w:tc>
        <w:tc>
          <w:tcPr>
            <w:tcW w:w="3058" w:type="dxa"/>
            <w:shd w:val="clear" w:color="auto" w:fill="auto"/>
            <w:noWrap w:val="0"/>
            <w:vAlign w:val="center"/>
          </w:tcPr>
          <w:p w14:paraId="190D2E0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olor w:val="auto"/>
                <w:sz w:val="13"/>
                <w:szCs w:val="13"/>
                <w:highlight w:val="none"/>
              </w:rPr>
              <w:t>暂扣安全生产考核合格证书270</w:t>
            </w:r>
            <w:r>
              <w:rPr>
                <w:rFonts w:hint="eastAsia" w:ascii="仿宋_GB2312" w:hAnsi="宋体" w:eastAsia="仿宋_GB2312"/>
                <w:color w:val="auto"/>
                <w:sz w:val="13"/>
                <w:szCs w:val="13"/>
                <w:highlight w:val="none"/>
                <w:lang w:val="en-US" w:eastAsia="zh-CN"/>
              </w:rPr>
              <w:t>日</w:t>
            </w:r>
            <w:r>
              <w:rPr>
                <w:rFonts w:hint="eastAsia" w:ascii="仿宋_GB2312" w:hAnsi="宋体" w:eastAsia="仿宋_GB2312"/>
                <w:color w:val="auto"/>
                <w:sz w:val="13"/>
                <w:szCs w:val="13"/>
                <w:highlight w:val="none"/>
              </w:rPr>
              <w:t>-360</w:t>
            </w:r>
            <w:r>
              <w:rPr>
                <w:rFonts w:hint="eastAsia" w:ascii="仿宋_GB2312" w:hAnsi="宋体" w:eastAsia="仿宋_GB2312"/>
                <w:color w:val="auto"/>
                <w:sz w:val="13"/>
                <w:szCs w:val="13"/>
                <w:highlight w:val="none"/>
                <w:lang w:val="en-US" w:eastAsia="zh-CN"/>
              </w:rPr>
              <w:t>日</w:t>
            </w:r>
            <w:r>
              <w:rPr>
                <w:rFonts w:hint="eastAsia" w:ascii="仿宋_GB2312" w:hAnsi="宋体" w:eastAsia="仿宋_GB2312"/>
                <w:color w:val="auto"/>
                <w:sz w:val="13"/>
                <w:szCs w:val="13"/>
                <w:highlight w:val="none"/>
              </w:rPr>
              <w:t>。</w:t>
            </w:r>
          </w:p>
        </w:tc>
      </w:tr>
      <w:tr w14:paraId="484A12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32224168">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5B58E022">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4476841A">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p>
        </w:tc>
        <w:tc>
          <w:tcPr>
            <w:tcW w:w="823" w:type="dxa"/>
            <w:shd w:val="clear" w:color="auto" w:fill="auto"/>
            <w:noWrap w:val="0"/>
            <w:vAlign w:val="center"/>
          </w:tcPr>
          <w:p w14:paraId="705FA6EA">
            <w:pPr>
              <w:keepNext w:val="0"/>
              <w:keepLines w:val="0"/>
              <w:pageBreakBefore w:val="0"/>
              <w:widowControl/>
              <w:spacing w:beforeAutospacing="0" w:afterAutospacing="0" w:line="260" w:lineRule="exact"/>
              <w:ind w:left="0" w:right="0"/>
              <w:jc w:val="center"/>
              <w:rPr>
                <w:rFonts w:hint="eastAsia" w:ascii="仿宋_GB2312" w:hAnsi="宋体" w:eastAsia="仿宋_GB2312" w:cstheme="minorBidi"/>
                <w:color w:val="auto"/>
                <w:sz w:val="13"/>
                <w:szCs w:val="13"/>
                <w:highlight w:val="none"/>
                <w:lang w:val="en-US" w:eastAsia="zh-CN" w:bidi="ar-SA"/>
              </w:rPr>
            </w:pPr>
            <w:r>
              <w:rPr>
                <w:rFonts w:hint="eastAsia" w:ascii="仿宋_GB2312" w:eastAsia="仿宋_GB2312"/>
                <w:color w:val="auto"/>
                <w:sz w:val="13"/>
                <w:szCs w:val="13"/>
                <w:highlight w:val="none"/>
                <w:lang w:eastAsia="zh-CN"/>
              </w:rPr>
              <w:t>从重情节</w:t>
            </w:r>
          </w:p>
        </w:tc>
        <w:tc>
          <w:tcPr>
            <w:tcW w:w="3437" w:type="dxa"/>
            <w:gridSpan w:val="2"/>
            <w:shd w:val="clear" w:color="auto" w:fill="auto"/>
            <w:noWrap w:val="0"/>
            <w:vAlign w:val="center"/>
          </w:tcPr>
          <w:p w14:paraId="5FE3A5E5">
            <w:pPr>
              <w:keepNext w:val="0"/>
              <w:keepLines w:val="0"/>
              <w:pageBreakBefore w:val="0"/>
              <w:widowControl/>
              <w:spacing w:beforeAutospacing="0" w:afterAutospacing="0" w:line="260" w:lineRule="exact"/>
              <w:ind w:left="0" w:right="0" w:firstLine="65"/>
              <w:jc w:val="left"/>
              <w:rPr>
                <w:rFonts w:hint="eastAsia" w:ascii="仿宋_GB2312" w:hAnsi="宋体" w:eastAsia="仿宋_GB2312" w:cstheme="minorBidi"/>
                <w:color w:val="auto"/>
                <w:sz w:val="13"/>
                <w:szCs w:val="13"/>
                <w:highlight w:val="none"/>
                <w:lang w:val="en-US" w:eastAsia="zh-CN" w:bidi="ar-SA"/>
              </w:rPr>
            </w:pPr>
            <w:r>
              <w:rPr>
                <w:rFonts w:hint="eastAsia" w:ascii="仿宋_GB2312" w:eastAsia="仿宋_GB2312"/>
                <w:color w:val="auto"/>
                <w:sz w:val="13"/>
                <w:szCs w:val="13"/>
                <w:highlight w:val="none"/>
              </w:rPr>
              <w:t>（1）发生较大生产安全事故的。</w:t>
            </w:r>
          </w:p>
        </w:tc>
        <w:tc>
          <w:tcPr>
            <w:tcW w:w="3058" w:type="dxa"/>
            <w:shd w:val="clear" w:color="auto" w:fill="auto"/>
            <w:noWrap w:val="0"/>
            <w:vAlign w:val="center"/>
          </w:tcPr>
          <w:p w14:paraId="25A17A3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theme="minorBidi"/>
                <w:color w:val="auto"/>
                <w:sz w:val="13"/>
                <w:szCs w:val="13"/>
                <w:highlight w:val="none"/>
                <w:lang w:val="en-US" w:eastAsia="zh-CN" w:bidi="ar-SA"/>
              </w:rPr>
            </w:pPr>
            <w:r>
              <w:rPr>
                <w:rFonts w:hint="eastAsia" w:ascii="仿宋_GB2312" w:eastAsia="仿宋_GB2312"/>
                <w:color w:val="auto"/>
                <w:sz w:val="13"/>
                <w:szCs w:val="13"/>
                <w:highlight w:val="none"/>
              </w:rPr>
              <w:t>撤销安全生产考核合格证书；吊销执业资格证书，5年内不予注册。</w:t>
            </w:r>
          </w:p>
        </w:tc>
      </w:tr>
      <w:tr w14:paraId="5245925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3154B763">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3D4C4EC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0A1B911C">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p>
        </w:tc>
        <w:tc>
          <w:tcPr>
            <w:tcW w:w="823" w:type="dxa"/>
            <w:noWrap w:val="0"/>
            <w:vAlign w:val="center"/>
          </w:tcPr>
          <w:p w14:paraId="5297C82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p>
        </w:tc>
        <w:tc>
          <w:tcPr>
            <w:tcW w:w="3437" w:type="dxa"/>
            <w:gridSpan w:val="2"/>
            <w:shd w:val="clear" w:color="auto" w:fill="auto"/>
            <w:noWrap w:val="0"/>
            <w:vAlign w:val="center"/>
          </w:tcPr>
          <w:p w14:paraId="477884C8">
            <w:pPr>
              <w:keepNext w:val="0"/>
              <w:keepLines w:val="0"/>
              <w:pageBreakBefore w:val="0"/>
              <w:widowControl/>
              <w:spacing w:beforeAutospacing="0" w:afterAutospacing="0" w:line="260" w:lineRule="exact"/>
              <w:ind w:left="0" w:right="0" w:firstLine="65"/>
              <w:jc w:val="left"/>
              <w:rPr>
                <w:rFonts w:hint="eastAsia" w:ascii="仿宋_GB2312" w:hAnsi="宋体" w:eastAsia="仿宋_GB2312" w:cstheme="minorBidi"/>
                <w:color w:val="auto"/>
                <w:sz w:val="13"/>
                <w:szCs w:val="13"/>
                <w:highlight w:val="none"/>
                <w:lang w:val="en-US" w:eastAsia="zh-CN" w:bidi="ar-SA"/>
              </w:rPr>
            </w:pPr>
            <w:r>
              <w:rPr>
                <w:rFonts w:hint="eastAsia" w:ascii="仿宋_GB2312" w:eastAsia="仿宋_GB2312"/>
                <w:color w:val="auto"/>
                <w:sz w:val="13"/>
                <w:szCs w:val="13"/>
                <w:highlight w:val="none"/>
              </w:rPr>
              <w:t>（2）发生重大生产安全事故的</w:t>
            </w:r>
            <w:r>
              <w:rPr>
                <w:rFonts w:hint="eastAsia" w:ascii="仿宋_GB2312" w:eastAsia="仿宋_GB2312"/>
                <w:color w:val="auto"/>
                <w:sz w:val="13"/>
                <w:szCs w:val="13"/>
                <w:highlight w:val="none"/>
                <w:lang w:val="en-US" w:eastAsia="zh-CN"/>
              </w:rPr>
              <w:t>。</w:t>
            </w:r>
          </w:p>
        </w:tc>
        <w:tc>
          <w:tcPr>
            <w:tcW w:w="3058" w:type="dxa"/>
            <w:shd w:val="clear" w:color="auto" w:fill="auto"/>
            <w:noWrap w:val="0"/>
            <w:vAlign w:val="center"/>
          </w:tcPr>
          <w:p w14:paraId="6F39FC0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theme="minorBidi"/>
                <w:color w:val="auto"/>
                <w:sz w:val="13"/>
                <w:szCs w:val="13"/>
                <w:highlight w:val="none"/>
                <w:lang w:val="en-US" w:eastAsia="zh-CN" w:bidi="ar-SA"/>
              </w:rPr>
            </w:pPr>
            <w:r>
              <w:rPr>
                <w:rFonts w:hint="eastAsia" w:ascii="仿宋_GB2312" w:eastAsia="仿宋_GB2312"/>
                <w:color w:val="auto"/>
                <w:sz w:val="13"/>
                <w:szCs w:val="13"/>
                <w:highlight w:val="none"/>
              </w:rPr>
              <w:t>撤销安全生产考核合格证书；吊销执业资格证书，终身不予注册。</w:t>
            </w:r>
          </w:p>
        </w:tc>
      </w:tr>
      <w:tr w14:paraId="615D99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41DAFD37">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1209A4D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rPr>
            </w:pPr>
          </w:p>
        </w:tc>
        <w:tc>
          <w:tcPr>
            <w:tcW w:w="4820" w:type="dxa"/>
            <w:vMerge w:val="continue"/>
            <w:noWrap w:val="0"/>
            <w:vAlign w:val="center"/>
          </w:tcPr>
          <w:p w14:paraId="2DC13140">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p>
        </w:tc>
        <w:tc>
          <w:tcPr>
            <w:tcW w:w="823" w:type="dxa"/>
            <w:noWrap w:val="0"/>
            <w:vAlign w:val="center"/>
          </w:tcPr>
          <w:p w14:paraId="48AB137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p>
        </w:tc>
        <w:tc>
          <w:tcPr>
            <w:tcW w:w="3437" w:type="dxa"/>
            <w:gridSpan w:val="2"/>
            <w:shd w:val="clear" w:color="auto" w:fill="auto"/>
            <w:noWrap w:val="0"/>
            <w:vAlign w:val="center"/>
          </w:tcPr>
          <w:p w14:paraId="5E01832D">
            <w:pPr>
              <w:keepNext w:val="0"/>
              <w:keepLines w:val="0"/>
              <w:pageBreakBefore w:val="0"/>
              <w:widowControl/>
              <w:spacing w:beforeAutospacing="0" w:afterAutospacing="0" w:line="260" w:lineRule="exact"/>
              <w:ind w:left="0" w:right="0" w:firstLine="65"/>
              <w:jc w:val="left"/>
              <w:rPr>
                <w:rFonts w:hint="eastAsia" w:ascii="仿宋_GB2312" w:hAnsi="宋体" w:eastAsia="仿宋_GB2312" w:cstheme="minorBidi"/>
                <w:color w:val="auto"/>
                <w:sz w:val="13"/>
                <w:szCs w:val="13"/>
                <w:highlight w:val="none"/>
                <w:lang w:val="en-US" w:eastAsia="zh-CN" w:bidi="ar-SA"/>
              </w:rPr>
            </w:pPr>
            <w:r>
              <w:rPr>
                <w:rFonts w:hint="eastAsia" w:ascii="仿宋_GB2312" w:eastAsia="仿宋_GB2312"/>
                <w:color w:val="auto"/>
                <w:sz w:val="13"/>
                <w:szCs w:val="13"/>
                <w:highlight w:val="none"/>
              </w:rPr>
              <w:t>（3）发生特别重大生产安全事故或者在证书暂扣期间拒不整改的</w:t>
            </w:r>
            <w:r>
              <w:rPr>
                <w:rFonts w:hint="eastAsia" w:ascii="仿宋_GB2312" w:eastAsia="仿宋_GB2312"/>
                <w:color w:val="auto"/>
                <w:sz w:val="13"/>
                <w:szCs w:val="13"/>
                <w:highlight w:val="none"/>
                <w:lang w:eastAsia="zh-CN"/>
              </w:rPr>
              <w:t>，</w:t>
            </w:r>
            <w:r>
              <w:rPr>
                <w:rFonts w:hint="eastAsia" w:ascii="仿宋_GB2312" w:eastAsia="仿宋_GB2312"/>
                <w:color w:val="auto"/>
                <w:sz w:val="13"/>
                <w:szCs w:val="13"/>
                <w:highlight w:val="none"/>
                <w:lang w:val="en-US" w:eastAsia="zh-CN"/>
              </w:rPr>
              <w:t>或造成特别严重社会影响的。</w:t>
            </w:r>
          </w:p>
        </w:tc>
        <w:tc>
          <w:tcPr>
            <w:tcW w:w="3058" w:type="dxa"/>
            <w:shd w:val="clear" w:color="auto" w:fill="auto"/>
            <w:noWrap w:val="0"/>
            <w:vAlign w:val="center"/>
          </w:tcPr>
          <w:p w14:paraId="797443F9">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theme="minorBidi"/>
                <w:color w:val="auto"/>
                <w:sz w:val="13"/>
                <w:szCs w:val="13"/>
                <w:highlight w:val="none"/>
                <w:lang w:val="en-US" w:eastAsia="zh-CN" w:bidi="ar-SA"/>
              </w:rPr>
            </w:pPr>
            <w:r>
              <w:rPr>
                <w:rFonts w:hint="eastAsia" w:ascii="仿宋_GB2312" w:eastAsia="仿宋_GB2312"/>
                <w:color w:val="auto"/>
                <w:sz w:val="13"/>
                <w:szCs w:val="13"/>
                <w:highlight w:val="none"/>
              </w:rPr>
              <w:t>撤销安全生产考核合格证书；吊销执业资格证书，终身不予注册。</w:t>
            </w:r>
          </w:p>
        </w:tc>
      </w:tr>
      <w:tr w14:paraId="451C86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152DE084">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64</w:t>
            </w:r>
          </w:p>
        </w:tc>
        <w:tc>
          <w:tcPr>
            <w:tcW w:w="1550" w:type="dxa"/>
            <w:vMerge w:val="restart"/>
            <w:noWrap w:val="0"/>
            <w:vAlign w:val="center"/>
          </w:tcPr>
          <w:p w14:paraId="3C5E665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企业未取得安全生产许可证擅自从事建筑施工活动的</w:t>
            </w:r>
          </w:p>
        </w:tc>
        <w:tc>
          <w:tcPr>
            <w:tcW w:w="4820" w:type="dxa"/>
            <w:vMerge w:val="restart"/>
            <w:noWrap w:val="0"/>
            <w:vAlign w:val="center"/>
          </w:tcPr>
          <w:p w14:paraId="04CD3E9E">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《安全生产许可证条例》</w:t>
            </w:r>
          </w:p>
          <w:p w14:paraId="07DB71CE">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第十九条违反本条例规定，未取得安全生产许可证擅自进行生产的，责令停止生产，没收违法所得，并处10万元以上50万元以下的罚款；造成重大事故或者其他严重后果，构成犯罪的，依法追究刑事责任。</w:t>
            </w:r>
          </w:p>
        </w:tc>
        <w:tc>
          <w:tcPr>
            <w:tcW w:w="823" w:type="dxa"/>
            <w:noWrap w:val="0"/>
            <w:vAlign w:val="center"/>
          </w:tcPr>
          <w:p w14:paraId="5548495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1059A9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0364280B">
            <w:pPr>
              <w:keepNext w:val="0"/>
              <w:keepLines w:val="0"/>
              <w:pageBreakBefore w:val="0"/>
              <w:widowControl/>
              <w:spacing w:beforeAutospacing="0" w:afterAutospacing="0" w:line="260" w:lineRule="exact"/>
              <w:ind w:left="0" w:right="0" w:firstLine="13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责令停止生产，没收违法所得；处10万元以上15万元以下的罚款。</w:t>
            </w:r>
          </w:p>
        </w:tc>
      </w:tr>
      <w:tr w14:paraId="2CAC23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331C956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C7C9DE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tcPr>
          <w:p w14:paraId="7262C9A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BD701E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3EA5DB9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7965E54E">
            <w:pPr>
              <w:keepNext w:val="0"/>
              <w:keepLines w:val="0"/>
              <w:pageBreakBefore w:val="0"/>
              <w:widowControl/>
              <w:spacing w:beforeAutospacing="0" w:afterAutospacing="0" w:line="260" w:lineRule="exact"/>
              <w:ind w:left="0" w:right="0" w:firstLine="13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责令停止生产，没收违法所得；处15万元以上40万元以下的罚款。</w:t>
            </w:r>
          </w:p>
        </w:tc>
      </w:tr>
      <w:tr w14:paraId="306DFF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0ED6F86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79899F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FA8944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9713B0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10FF3C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51B662B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6219C471">
            <w:pPr>
              <w:keepNext w:val="0"/>
              <w:keepLines w:val="0"/>
              <w:pageBreakBefore w:val="0"/>
              <w:widowControl/>
              <w:spacing w:beforeAutospacing="0" w:afterAutospacing="0" w:line="260" w:lineRule="exact"/>
              <w:ind w:left="0" w:right="0" w:firstLine="13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责令停止生产，没收违法所得；处40万元以上50万元以下的罚款。</w:t>
            </w:r>
          </w:p>
        </w:tc>
      </w:tr>
      <w:tr w14:paraId="72C9FB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25597AF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65</w:t>
            </w:r>
          </w:p>
        </w:tc>
        <w:tc>
          <w:tcPr>
            <w:tcW w:w="1550" w:type="dxa"/>
            <w:vMerge w:val="restart"/>
            <w:noWrap w:val="0"/>
            <w:vAlign w:val="center"/>
          </w:tcPr>
          <w:p w14:paraId="5CC4C6E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企业安全生产许可证有效期满未办理延期手续，继续进行生产的</w:t>
            </w:r>
          </w:p>
        </w:tc>
        <w:tc>
          <w:tcPr>
            <w:tcW w:w="4820" w:type="dxa"/>
            <w:vMerge w:val="restart"/>
            <w:noWrap w:val="0"/>
            <w:vAlign w:val="center"/>
          </w:tcPr>
          <w:p w14:paraId="2F1CB96E">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《安全生产许可证条例》</w:t>
            </w:r>
          </w:p>
          <w:p w14:paraId="3F45EC3B">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第二十条违反本条例规定，安全生产许可证有效期满未办理延期手续，继续进行生产的，责令停止生产，限期补办延期手续，没收违法所得，并处5万元以上10万元以下的罚款；逾期仍不办理延期手续，继续进行生产的，依照本条例第十九条</w:t>
            </w:r>
            <w:r>
              <w:rPr>
                <w:rFonts w:hint="eastAsia" w:ascii="仿宋_GB2312" w:hAnsi="宋体" w:eastAsia="仿宋_GB2312"/>
                <w:color w:val="auto"/>
                <w:sz w:val="13"/>
                <w:szCs w:val="13"/>
                <w:highlight w:val="none"/>
                <w:lang w:val="en-US" w:eastAsia="zh-CN"/>
              </w:rPr>
              <w:t>的规定处罚</w:t>
            </w:r>
          </w:p>
          <w:p w14:paraId="34B26AB4">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第十九条</w:t>
            </w:r>
            <w:r>
              <w:rPr>
                <w:rFonts w:hint="eastAsia" w:ascii="仿宋_GB2312" w:hAnsi="宋体" w:eastAsia="仿宋_GB2312"/>
                <w:color w:val="auto"/>
                <w:sz w:val="13"/>
                <w:szCs w:val="13"/>
                <w:highlight w:val="none"/>
              </w:rPr>
              <w:t>未取得安全生产许可证擅自进行生产的，责令停止生产，没收违法所得，并处</w:t>
            </w:r>
            <w:r>
              <w:rPr>
                <w:rFonts w:ascii="仿宋_GB2312" w:hAnsi="宋体" w:eastAsia="仿宋_GB2312"/>
                <w:color w:val="auto"/>
                <w:sz w:val="13"/>
                <w:szCs w:val="13"/>
                <w:highlight w:val="none"/>
              </w:rPr>
              <w:t>10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50</w:t>
            </w:r>
            <w:r>
              <w:rPr>
                <w:rFonts w:hint="eastAsia" w:ascii="仿宋_GB2312" w:hAnsi="宋体" w:eastAsia="仿宋_GB2312"/>
                <w:color w:val="auto"/>
                <w:sz w:val="13"/>
                <w:szCs w:val="13"/>
                <w:highlight w:val="none"/>
              </w:rPr>
              <w:t>万元以下的罚款；造成重大事故或者其他严重后果，构成犯罪的，依法追究刑事责任。</w:t>
            </w:r>
          </w:p>
        </w:tc>
        <w:tc>
          <w:tcPr>
            <w:tcW w:w="823" w:type="dxa"/>
            <w:noWrap w:val="0"/>
            <w:vAlign w:val="center"/>
          </w:tcPr>
          <w:p w14:paraId="138B34C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E47CF1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限期内完成补办手续的，未造成危害后果或后果轻微的。</w:t>
            </w:r>
          </w:p>
        </w:tc>
        <w:tc>
          <w:tcPr>
            <w:tcW w:w="3058" w:type="dxa"/>
            <w:noWrap w:val="0"/>
            <w:vAlign w:val="center"/>
          </w:tcPr>
          <w:p w14:paraId="7381953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责令停止生产，限期补办延期手续，没收违法所得；处5万元以上10万元以下的罚款。</w:t>
            </w:r>
          </w:p>
        </w:tc>
      </w:tr>
      <w:tr w14:paraId="432817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9" w:hRule="atLeast"/>
          <w:jc w:val="center"/>
        </w:trPr>
        <w:tc>
          <w:tcPr>
            <w:tcW w:w="443" w:type="dxa"/>
            <w:gridSpan w:val="2"/>
            <w:vMerge w:val="continue"/>
            <w:noWrap w:val="0"/>
            <w:vAlign w:val="center"/>
          </w:tcPr>
          <w:p w14:paraId="5B77B61B">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90365D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81124B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450D6F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31DF38A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逾期未办理延期手续，未造成严重后果或安全生产事故的。</w:t>
            </w:r>
          </w:p>
        </w:tc>
        <w:tc>
          <w:tcPr>
            <w:tcW w:w="3058" w:type="dxa"/>
            <w:noWrap w:val="0"/>
            <w:vAlign w:val="center"/>
          </w:tcPr>
          <w:p w14:paraId="73D159B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责令停止生产，没收违法所得；处10万元以上30万元以下的罚款。</w:t>
            </w:r>
          </w:p>
        </w:tc>
      </w:tr>
      <w:tr w14:paraId="61E4D5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00" w:hRule="atLeast"/>
          <w:jc w:val="center"/>
        </w:trPr>
        <w:tc>
          <w:tcPr>
            <w:tcW w:w="443" w:type="dxa"/>
            <w:gridSpan w:val="2"/>
            <w:vMerge w:val="continue"/>
            <w:noWrap w:val="0"/>
            <w:vAlign w:val="center"/>
          </w:tcPr>
          <w:p w14:paraId="5AFCD26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4CA34C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7EA99AC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1E237B5">
            <w:pPr>
              <w:keepNext w:val="0"/>
              <w:keepLines w:val="0"/>
              <w:pageBreakBefore w:val="0"/>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3A4EB2C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逾期未办理延期手续，且多次实施同类违法行为的；</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造成质量安全事故或其他严重后果的。</w:t>
            </w:r>
          </w:p>
        </w:tc>
        <w:tc>
          <w:tcPr>
            <w:tcW w:w="3058" w:type="dxa"/>
            <w:noWrap w:val="0"/>
            <w:vAlign w:val="center"/>
          </w:tcPr>
          <w:p w14:paraId="3B38686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责令停止生产，没收违法所得；处30万元以上50万元以下的罚款。</w:t>
            </w:r>
          </w:p>
        </w:tc>
      </w:tr>
      <w:tr w14:paraId="7D6C5D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13240AF9">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66</w:t>
            </w:r>
          </w:p>
        </w:tc>
        <w:tc>
          <w:tcPr>
            <w:tcW w:w="1550" w:type="dxa"/>
            <w:vMerge w:val="restart"/>
            <w:noWrap w:val="0"/>
            <w:vAlign w:val="center"/>
          </w:tcPr>
          <w:p w14:paraId="189BF4D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企业</w:t>
            </w:r>
            <w:r>
              <w:rPr>
                <w:rFonts w:hint="eastAsia" w:ascii="仿宋_GB2312" w:eastAsia="仿宋_GB2312"/>
                <w:bCs/>
                <w:color w:val="auto"/>
                <w:sz w:val="13"/>
                <w:szCs w:val="13"/>
                <w:highlight w:val="none"/>
              </w:rPr>
              <w:t>转让安全生产许可证的</w:t>
            </w:r>
          </w:p>
        </w:tc>
        <w:tc>
          <w:tcPr>
            <w:tcW w:w="4820" w:type="dxa"/>
            <w:vMerge w:val="restart"/>
            <w:noWrap w:val="0"/>
            <w:vAlign w:val="center"/>
          </w:tcPr>
          <w:p w14:paraId="77EEF66D">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《安全生产许可证条例》</w:t>
            </w:r>
          </w:p>
          <w:p w14:paraId="327AB5C8">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第二十一条</w:t>
            </w:r>
            <w:r>
              <w:rPr>
                <w:rFonts w:ascii="仿宋_GB2312" w:hAnsi="宋体" w:eastAsia="仿宋_GB2312"/>
                <w:color w:val="auto"/>
                <w:sz w:val="13"/>
                <w:szCs w:val="13"/>
                <w:highlight w:val="none"/>
              </w:rPr>
              <w:t>第一款</w:t>
            </w:r>
            <w:r>
              <w:rPr>
                <w:rFonts w:hint="eastAsia" w:ascii="仿宋_GB2312" w:hAnsi="宋体" w:eastAsia="仿宋_GB2312"/>
                <w:color w:val="auto"/>
                <w:sz w:val="13"/>
                <w:szCs w:val="13"/>
                <w:highlight w:val="none"/>
              </w:rPr>
              <w:t>违反本条例规定，转让安全生产许可证的，没收违法所得，处</w:t>
            </w:r>
            <w:r>
              <w:rPr>
                <w:rFonts w:ascii="仿宋_GB2312" w:hAnsi="宋体" w:eastAsia="仿宋_GB2312"/>
                <w:color w:val="auto"/>
                <w:sz w:val="13"/>
                <w:szCs w:val="13"/>
                <w:highlight w:val="none"/>
              </w:rPr>
              <w:t>10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50</w:t>
            </w:r>
            <w:r>
              <w:rPr>
                <w:rFonts w:hint="eastAsia" w:ascii="仿宋_GB2312" w:hAnsi="宋体" w:eastAsia="仿宋_GB2312"/>
                <w:color w:val="auto"/>
                <w:sz w:val="13"/>
                <w:szCs w:val="13"/>
                <w:highlight w:val="none"/>
              </w:rPr>
              <w:t>万元以下的罚款，并吊销其安全生产许可证；构成犯罪的，依法追究刑事责任；接受转让的，依照本条例第十九条的规定处罚。</w:t>
            </w:r>
          </w:p>
        </w:tc>
        <w:tc>
          <w:tcPr>
            <w:tcW w:w="823" w:type="dxa"/>
            <w:noWrap w:val="0"/>
            <w:vAlign w:val="center"/>
          </w:tcPr>
          <w:p w14:paraId="7629358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A4D696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780329A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没收违法所得；处</w:t>
            </w:r>
            <w:r>
              <w:rPr>
                <w:rFonts w:ascii="仿宋_GB2312" w:hAnsi="宋体" w:eastAsia="仿宋_GB2312"/>
                <w:color w:val="auto"/>
                <w:sz w:val="13"/>
                <w:szCs w:val="13"/>
                <w:highlight w:val="none"/>
              </w:rPr>
              <w:t>10</w:t>
            </w:r>
            <w:r>
              <w:rPr>
                <w:rFonts w:hint="eastAsia" w:ascii="仿宋_GB2312" w:hAnsi="宋体" w:eastAsia="仿宋_GB2312"/>
                <w:color w:val="auto"/>
                <w:sz w:val="13"/>
                <w:szCs w:val="13"/>
                <w:highlight w:val="none"/>
              </w:rPr>
              <w:t>万元以上15万元以下的罚款；并吊销其安全生产许可证。</w:t>
            </w:r>
          </w:p>
        </w:tc>
      </w:tr>
      <w:tr w14:paraId="024C39A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3CA486F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8FE95E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BF05017">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EE10A7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23E37E2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2F5B1E8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没收违法所得；处15万元以上4</w:t>
            </w:r>
            <w:r>
              <w:rPr>
                <w:rFonts w:ascii="仿宋_GB2312" w:hAnsi="宋体" w:eastAsia="仿宋_GB2312"/>
                <w:color w:val="auto"/>
                <w:sz w:val="13"/>
                <w:szCs w:val="13"/>
                <w:highlight w:val="none"/>
              </w:rPr>
              <w:t>0</w:t>
            </w:r>
            <w:r>
              <w:rPr>
                <w:rFonts w:hint="eastAsia" w:ascii="仿宋_GB2312" w:hAnsi="宋体" w:eastAsia="仿宋_GB2312"/>
                <w:color w:val="auto"/>
                <w:sz w:val="13"/>
                <w:szCs w:val="13"/>
                <w:highlight w:val="none"/>
              </w:rPr>
              <w:t>万元以下的罚款；并吊销其安全生产许可证。</w:t>
            </w:r>
          </w:p>
        </w:tc>
      </w:tr>
      <w:tr w14:paraId="2406CF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F2B968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6A6821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43CBA4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5A772F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A05A44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1DEE28B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4BCC037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没收违法所得；处4</w:t>
            </w:r>
            <w:r>
              <w:rPr>
                <w:rFonts w:ascii="仿宋_GB2312" w:hAnsi="宋体" w:eastAsia="仿宋_GB2312"/>
                <w:color w:val="auto"/>
                <w:sz w:val="13"/>
                <w:szCs w:val="13"/>
                <w:highlight w:val="none"/>
              </w:rPr>
              <w:t>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50</w:t>
            </w:r>
            <w:r>
              <w:rPr>
                <w:rFonts w:hint="eastAsia" w:ascii="仿宋_GB2312" w:hAnsi="宋体" w:eastAsia="仿宋_GB2312"/>
                <w:color w:val="auto"/>
                <w:sz w:val="13"/>
                <w:szCs w:val="13"/>
                <w:highlight w:val="none"/>
              </w:rPr>
              <w:t>万元以下的罚款；并吊销其安全生产许可证。</w:t>
            </w:r>
          </w:p>
        </w:tc>
      </w:tr>
      <w:tr w14:paraId="30476A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3C4E00E3">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67</w:t>
            </w:r>
          </w:p>
        </w:tc>
        <w:tc>
          <w:tcPr>
            <w:tcW w:w="1550" w:type="dxa"/>
            <w:vMerge w:val="restart"/>
            <w:noWrap w:val="0"/>
            <w:vAlign w:val="center"/>
          </w:tcPr>
          <w:p w14:paraId="5C4DE0A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企业</w:t>
            </w:r>
            <w:r>
              <w:rPr>
                <w:rFonts w:hint="eastAsia" w:ascii="仿宋_GB2312" w:eastAsia="仿宋_GB2312"/>
                <w:bCs/>
                <w:color w:val="auto"/>
                <w:sz w:val="13"/>
                <w:szCs w:val="13"/>
                <w:highlight w:val="none"/>
              </w:rPr>
              <w:t>冒用安全生产许可证或者使用伪造的安全生产许可证的</w:t>
            </w:r>
          </w:p>
        </w:tc>
        <w:tc>
          <w:tcPr>
            <w:tcW w:w="4820" w:type="dxa"/>
            <w:vMerge w:val="restart"/>
            <w:noWrap w:val="0"/>
            <w:vAlign w:val="center"/>
          </w:tcPr>
          <w:p w14:paraId="162C242D">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《安全生产许可证条例》</w:t>
            </w:r>
          </w:p>
          <w:p w14:paraId="4AC3B868">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第二十一条</w:t>
            </w:r>
            <w:r>
              <w:rPr>
                <w:rFonts w:ascii="仿宋_GB2312" w:hAnsi="宋体" w:eastAsia="仿宋_GB2312"/>
                <w:color w:val="auto"/>
                <w:sz w:val="13"/>
                <w:szCs w:val="13"/>
                <w:highlight w:val="none"/>
              </w:rPr>
              <w:t>第二款</w:t>
            </w:r>
            <w:r>
              <w:rPr>
                <w:rFonts w:hint="eastAsia" w:ascii="仿宋_GB2312" w:hAnsi="宋体" w:eastAsia="仿宋_GB2312"/>
                <w:color w:val="auto"/>
                <w:sz w:val="13"/>
                <w:szCs w:val="13"/>
                <w:highlight w:val="none"/>
              </w:rPr>
              <w:t>冒用安全生产许可证或者使用伪造的安全生产许可证的，依照本条例第十九条规定处罚。</w:t>
            </w:r>
          </w:p>
          <w:p w14:paraId="18840A0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第十九条违反本条例规定，未取得安全生产许可证擅自进行生产的，责令停止生产，没收违法所得，并处10万元以上50万元以下的罚款；造成重大事故或者其他严重后果，构成犯罪的，依法追究刑事责任。</w:t>
            </w:r>
          </w:p>
        </w:tc>
        <w:tc>
          <w:tcPr>
            <w:tcW w:w="823" w:type="dxa"/>
            <w:noWrap w:val="0"/>
            <w:vAlign w:val="center"/>
          </w:tcPr>
          <w:p w14:paraId="2B40CFB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55FD98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507E93C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责令停止生产，没收违法所得；处10万元以上15万元以下的罚款。</w:t>
            </w:r>
          </w:p>
        </w:tc>
      </w:tr>
      <w:tr w14:paraId="4650C3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11676F6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C6F865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6EC2953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51FDB11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2AF27C2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042C415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责令停止生产，没收违法所得；处15万元以上40万元以下的罚款。</w:t>
            </w:r>
          </w:p>
        </w:tc>
      </w:tr>
      <w:tr w14:paraId="66A5A9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0" w:hRule="atLeast"/>
          <w:jc w:val="center"/>
        </w:trPr>
        <w:tc>
          <w:tcPr>
            <w:tcW w:w="443" w:type="dxa"/>
            <w:gridSpan w:val="2"/>
            <w:vMerge w:val="continue"/>
            <w:noWrap w:val="0"/>
            <w:vAlign w:val="center"/>
          </w:tcPr>
          <w:p w14:paraId="37AFCCFE">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AEAAE4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DE5EEE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1BC208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46D66CE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22F8CF1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500749C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责令停止生产，没收违法所得；处40万元以上50万元以下的罚款。</w:t>
            </w:r>
          </w:p>
        </w:tc>
      </w:tr>
      <w:tr w14:paraId="68DC969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30" w:hRule="atLeast"/>
          <w:jc w:val="center"/>
        </w:trPr>
        <w:tc>
          <w:tcPr>
            <w:tcW w:w="443" w:type="dxa"/>
            <w:gridSpan w:val="2"/>
            <w:vMerge w:val="restart"/>
            <w:noWrap w:val="0"/>
            <w:vAlign w:val="center"/>
          </w:tcPr>
          <w:p w14:paraId="70BB6103">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68</w:t>
            </w:r>
          </w:p>
        </w:tc>
        <w:tc>
          <w:tcPr>
            <w:tcW w:w="1550" w:type="dxa"/>
            <w:vMerge w:val="restart"/>
            <w:noWrap w:val="0"/>
            <w:vAlign w:val="center"/>
          </w:tcPr>
          <w:p w14:paraId="51FED982">
            <w:pPr>
              <w:keepNext w:val="0"/>
              <w:keepLines w:val="0"/>
              <w:pageBreakBefore w:val="0"/>
              <w:spacing w:beforeAutospacing="0" w:afterAutospacing="0" w:line="260" w:lineRule="exact"/>
              <w:ind w:left="0" w:right="0" w:firstLine="13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建筑施工企业安全生产许可证有效期满未办理延期手续，继续</w:t>
            </w:r>
            <w:r>
              <w:rPr>
                <w:rFonts w:hint="eastAsia" w:ascii="仿宋_GB2312" w:hAnsi="宋体" w:eastAsia="仿宋_GB2312"/>
                <w:color w:val="auto"/>
                <w:sz w:val="13"/>
                <w:szCs w:val="13"/>
                <w:highlight w:val="none"/>
                <w:lang w:val="en-US" w:eastAsia="zh-CN"/>
              </w:rPr>
              <w:t>从事建筑施工活动的</w:t>
            </w:r>
          </w:p>
        </w:tc>
        <w:tc>
          <w:tcPr>
            <w:tcW w:w="4820" w:type="dxa"/>
            <w:vMerge w:val="restart"/>
            <w:noWrap w:val="0"/>
            <w:vAlign w:val="center"/>
          </w:tcPr>
          <w:p w14:paraId="1E6D89E0">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《建筑施工企业安全生产许可证管理规定》</w:t>
            </w:r>
          </w:p>
          <w:p w14:paraId="5FFC07CC">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五条违反本规定，安全生产许可证有效期满未办理延期手续，继续从事建筑施工活动的，责令其在建项目停止施工，限期补办延期手续，没收违法所得，并处5万元以上10万元以下的罚款；逾期仍不办理延期手续，继续从事建筑施工活动的，依照本规定第二十四条的规定处罚。</w:t>
            </w:r>
          </w:p>
          <w:p w14:paraId="61B4DD8D">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四条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823" w:type="dxa"/>
            <w:noWrap w:val="0"/>
            <w:vAlign w:val="center"/>
          </w:tcPr>
          <w:p w14:paraId="2741660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122D8B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限期内完成补办手续的，未造成危害后果或后果轻微的。</w:t>
            </w:r>
          </w:p>
        </w:tc>
        <w:tc>
          <w:tcPr>
            <w:tcW w:w="3058" w:type="dxa"/>
            <w:noWrap w:val="0"/>
            <w:vAlign w:val="center"/>
          </w:tcPr>
          <w:p w14:paraId="766FF7B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责令其在建项目停止施工，限期补办延期手续，没收违法所得；处5万元以上10万元以下的罚款。</w:t>
            </w:r>
          </w:p>
        </w:tc>
      </w:tr>
      <w:tr w14:paraId="1AA1FEE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2" w:hRule="atLeast"/>
          <w:jc w:val="center"/>
        </w:trPr>
        <w:tc>
          <w:tcPr>
            <w:tcW w:w="443" w:type="dxa"/>
            <w:gridSpan w:val="2"/>
            <w:vMerge w:val="continue"/>
            <w:noWrap w:val="0"/>
            <w:vAlign w:val="center"/>
          </w:tcPr>
          <w:p w14:paraId="23948B33">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1DA24C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4C076B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A2F712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461D74D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逾期未办理延期手续，未造成严重后果或安全生产事故的。</w:t>
            </w:r>
          </w:p>
        </w:tc>
        <w:tc>
          <w:tcPr>
            <w:tcW w:w="3058" w:type="dxa"/>
            <w:noWrap w:val="0"/>
            <w:vAlign w:val="center"/>
          </w:tcPr>
          <w:p w14:paraId="039F42B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责令其在建项目停止施工，没收违法所得，并处10万元以上30万元以下的罚款。</w:t>
            </w:r>
          </w:p>
        </w:tc>
      </w:tr>
      <w:tr w14:paraId="0EB7CB7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07EE7462">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773E4A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CAC913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3517E16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62542DF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逾期未办理延期手续，且多次实施同类违法行为的；造成质量安全事故或其他严重后果的。</w:t>
            </w:r>
          </w:p>
        </w:tc>
        <w:tc>
          <w:tcPr>
            <w:tcW w:w="3058" w:type="dxa"/>
            <w:noWrap w:val="0"/>
            <w:vAlign w:val="center"/>
          </w:tcPr>
          <w:p w14:paraId="1F775D7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责令其在建项目停止施工，没收违法所得，并处30万元以上50万元以下的罚款。</w:t>
            </w:r>
          </w:p>
        </w:tc>
      </w:tr>
      <w:tr w14:paraId="2DA6393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567CD12D">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69</w:t>
            </w:r>
          </w:p>
        </w:tc>
        <w:tc>
          <w:tcPr>
            <w:tcW w:w="1550" w:type="dxa"/>
            <w:vMerge w:val="restart"/>
            <w:noWrap w:val="0"/>
            <w:vAlign w:val="center"/>
          </w:tcPr>
          <w:p w14:paraId="7CCE37C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建筑施工企业转让安全生产许可证</w:t>
            </w:r>
          </w:p>
        </w:tc>
        <w:tc>
          <w:tcPr>
            <w:tcW w:w="4820" w:type="dxa"/>
            <w:vMerge w:val="restart"/>
            <w:noWrap w:val="0"/>
            <w:vAlign w:val="center"/>
          </w:tcPr>
          <w:p w14:paraId="495C4177">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《建筑施工企业安全生产许可证管理规定》</w:t>
            </w:r>
          </w:p>
          <w:p w14:paraId="21330D38">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第二十六条</w:t>
            </w:r>
            <w:r>
              <w:rPr>
                <w:rFonts w:ascii="仿宋_GB2312" w:hAnsi="宋体" w:eastAsia="仿宋_GB2312"/>
                <w:color w:val="auto"/>
                <w:sz w:val="13"/>
                <w:szCs w:val="13"/>
                <w:highlight w:val="none"/>
              </w:rPr>
              <w:t>第一款</w:t>
            </w:r>
            <w:r>
              <w:rPr>
                <w:rFonts w:hint="eastAsia" w:ascii="仿宋_GB2312" w:hAnsi="宋体" w:eastAsia="仿宋_GB2312"/>
                <w:color w:val="auto"/>
                <w:sz w:val="13"/>
                <w:szCs w:val="13"/>
                <w:highlight w:val="none"/>
              </w:rPr>
              <w:t>违反本规定，建筑施工企业转让安全生产许可证的，没收违法所得，处10万元以上50万元以下的罚款，并吊销安全生产许可证；构成犯罪的，依法追究刑事责任；接受转让的，依照本规定第二十四条的规定处罚。</w:t>
            </w:r>
          </w:p>
          <w:p w14:paraId="51186654">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四条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823" w:type="dxa"/>
            <w:noWrap w:val="0"/>
            <w:vAlign w:val="center"/>
          </w:tcPr>
          <w:p w14:paraId="6FFFDC8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FB72CB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50EDD0C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没收违法所得；处</w:t>
            </w:r>
            <w:r>
              <w:rPr>
                <w:rFonts w:ascii="仿宋_GB2312" w:hAnsi="宋体" w:eastAsia="仿宋_GB2312"/>
                <w:color w:val="auto"/>
                <w:sz w:val="13"/>
                <w:szCs w:val="13"/>
                <w:highlight w:val="none"/>
              </w:rPr>
              <w:t>10</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20</w:t>
            </w:r>
            <w:r>
              <w:rPr>
                <w:rFonts w:hint="eastAsia" w:ascii="仿宋_GB2312" w:hAnsi="宋体" w:eastAsia="仿宋_GB2312"/>
                <w:color w:val="auto"/>
                <w:sz w:val="13"/>
                <w:szCs w:val="13"/>
                <w:highlight w:val="none"/>
              </w:rPr>
              <w:t>万元以下的罚款；并吊销其安全生产许可证。</w:t>
            </w:r>
          </w:p>
        </w:tc>
      </w:tr>
      <w:tr w14:paraId="7FFA7D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2FAFB998">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8F0D801">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7365BA1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D7D679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46FFD7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68FA50D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没收违法所得；处</w:t>
            </w:r>
            <w:r>
              <w:rPr>
                <w:rFonts w:hint="eastAsia" w:ascii="仿宋_GB2312" w:hAnsi="宋体" w:eastAsia="仿宋_GB2312"/>
                <w:color w:val="auto"/>
                <w:sz w:val="13"/>
                <w:szCs w:val="13"/>
                <w:highlight w:val="none"/>
                <w:lang w:val="en-US" w:eastAsia="zh-CN"/>
              </w:rPr>
              <w:t>20</w:t>
            </w:r>
            <w:r>
              <w:rPr>
                <w:rFonts w:hint="eastAsia"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lang w:val="en-US" w:eastAsia="zh-CN"/>
              </w:rPr>
              <w:t>35</w:t>
            </w:r>
            <w:r>
              <w:rPr>
                <w:rFonts w:hint="eastAsia" w:ascii="仿宋_GB2312" w:hAnsi="宋体" w:eastAsia="仿宋_GB2312"/>
                <w:color w:val="auto"/>
                <w:sz w:val="13"/>
                <w:szCs w:val="13"/>
                <w:highlight w:val="none"/>
              </w:rPr>
              <w:t>万元以下的罚款；并吊销其安全生产许可证。</w:t>
            </w:r>
          </w:p>
        </w:tc>
      </w:tr>
      <w:tr w14:paraId="527837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66" w:hRule="atLeast"/>
          <w:jc w:val="center"/>
        </w:trPr>
        <w:tc>
          <w:tcPr>
            <w:tcW w:w="443" w:type="dxa"/>
            <w:gridSpan w:val="2"/>
            <w:vMerge w:val="continue"/>
            <w:noWrap w:val="0"/>
            <w:vAlign w:val="center"/>
          </w:tcPr>
          <w:p w14:paraId="7B1B3B85">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DFFBCB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34F4C2A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0DF4951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416CEA1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6CB7557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1A80F8A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没收违法所得；处</w:t>
            </w:r>
            <w:r>
              <w:rPr>
                <w:rFonts w:hint="eastAsia" w:ascii="仿宋_GB2312" w:hAnsi="宋体" w:eastAsia="仿宋_GB2312"/>
                <w:color w:val="auto"/>
                <w:sz w:val="13"/>
                <w:szCs w:val="13"/>
                <w:highlight w:val="none"/>
                <w:lang w:val="en-US" w:eastAsia="zh-CN"/>
              </w:rPr>
              <w:t>35</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50</w:t>
            </w:r>
            <w:r>
              <w:rPr>
                <w:rFonts w:hint="eastAsia" w:ascii="仿宋_GB2312" w:hAnsi="宋体" w:eastAsia="仿宋_GB2312"/>
                <w:color w:val="auto"/>
                <w:sz w:val="13"/>
                <w:szCs w:val="13"/>
                <w:highlight w:val="none"/>
              </w:rPr>
              <w:t>万元以下的罚款；并吊销其安全生产许可证。</w:t>
            </w:r>
          </w:p>
        </w:tc>
      </w:tr>
      <w:tr w14:paraId="53BC5B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37A728B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70</w:t>
            </w:r>
          </w:p>
        </w:tc>
        <w:tc>
          <w:tcPr>
            <w:tcW w:w="1550" w:type="dxa"/>
            <w:vMerge w:val="restart"/>
            <w:noWrap w:val="0"/>
            <w:vAlign w:val="center"/>
          </w:tcPr>
          <w:p w14:paraId="5EE063B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建筑施工企业接受转让安全生产许可证</w:t>
            </w:r>
          </w:p>
        </w:tc>
        <w:tc>
          <w:tcPr>
            <w:tcW w:w="4820" w:type="dxa"/>
            <w:vMerge w:val="restart"/>
            <w:noWrap w:val="0"/>
            <w:vAlign w:val="center"/>
          </w:tcPr>
          <w:p w14:paraId="37A14EB5">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《建筑施工企业安全生产许可证管理规定》</w:t>
            </w:r>
          </w:p>
          <w:p w14:paraId="11352A2F">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第二十六条</w:t>
            </w:r>
            <w:r>
              <w:rPr>
                <w:rFonts w:ascii="仿宋_GB2312" w:hAnsi="宋体" w:eastAsia="仿宋_GB2312"/>
                <w:color w:val="auto"/>
                <w:sz w:val="13"/>
                <w:szCs w:val="13"/>
                <w:highlight w:val="none"/>
              </w:rPr>
              <w:t>第一款</w:t>
            </w:r>
            <w:r>
              <w:rPr>
                <w:rFonts w:hint="eastAsia" w:ascii="仿宋_GB2312" w:hAnsi="宋体" w:eastAsia="仿宋_GB2312"/>
                <w:color w:val="auto"/>
                <w:sz w:val="13"/>
                <w:szCs w:val="13"/>
                <w:highlight w:val="none"/>
              </w:rPr>
              <w:t>违反本规定，建筑施工企业转让安全生产许可证的，没收违法所得，处10万元以上50万元以下的罚款，并吊销安全生产许可证；构成犯罪的，依法追究刑事责任；接受转让的，依照本规定第二十四条的规定处罚。</w:t>
            </w:r>
          </w:p>
          <w:p w14:paraId="0D5ED0CA">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四条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823" w:type="dxa"/>
            <w:noWrap w:val="0"/>
            <w:vAlign w:val="center"/>
          </w:tcPr>
          <w:p w14:paraId="6087AEC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8FB721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301A912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责令其在建项目停止施工，没收违法所得；处10万元以上20万元以下的罚款，并吊销其安全生产许可证。</w:t>
            </w:r>
          </w:p>
        </w:tc>
      </w:tr>
      <w:tr w14:paraId="7B8746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3B60010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BAA364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DCC378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BCB499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44ABD9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4D6F9B6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责令其在建项目停止施工，没收违法所得；处20万元以上35万元以下的罚款，并吊销其安全生产许可证。</w:t>
            </w:r>
          </w:p>
        </w:tc>
      </w:tr>
      <w:tr w14:paraId="592A7B3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35594D4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551764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533A8D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290CB1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5D69094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4741661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p w14:paraId="561044D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3058" w:type="dxa"/>
            <w:noWrap w:val="0"/>
            <w:vAlign w:val="center"/>
          </w:tcPr>
          <w:p w14:paraId="7247A51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责令其在建项目停止施工，没收违法所得；处35万元以上50万元以下的罚款，并吊销其安全生产许可证。</w:t>
            </w:r>
          </w:p>
        </w:tc>
      </w:tr>
      <w:tr w14:paraId="4718E3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2ABA6B48">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71</w:t>
            </w:r>
          </w:p>
        </w:tc>
        <w:tc>
          <w:tcPr>
            <w:tcW w:w="1550" w:type="dxa"/>
            <w:vMerge w:val="restart"/>
            <w:noWrap w:val="0"/>
            <w:vAlign w:val="center"/>
          </w:tcPr>
          <w:p w14:paraId="22D48CF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建筑施工企业冒用安全生产许可证或者使用伪造的安全生产许可证</w:t>
            </w:r>
          </w:p>
        </w:tc>
        <w:tc>
          <w:tcPr>
            <w:tcW w:w="4820" w:type="dxa"/>
            <w:vMerge w:val="restart"/>
            <w:noWrap w:val="0"/>
            <w:vAlign w:val="center"/>
          </w:tcPr>
          <w:p w14:paraId="4633D48E">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《建筑施工企业安全生产许可证管理规定》</w:t>
            </w:r>
          </w:p>
          <w:p w14:paraId="0406F533">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第二十六条</w:t>
            </w:r>
            <w:r>
              <w:rPr>
                <w:rFonts w:ascii="仿宋_GB2312" w:hAnsi="宋体" w:eastAsia="仿宋_GB2312"/>
                <w:color w:val="auto"/>
                <w:sz w:val="13"/>
                <w:szCs w:val="13"/>
                <w:highlight w:val="none"/>
              </w:rPr>
              <w:t>第二款</w:t>
            </w:r>
            <w:r>
              <w:rPr>
                <w:rFonts w:hint="eastAsia" w:ascii="仿宋_GB2312" w:hAnsi="宋体" w:eastAsia="仿宋_GB2312"/>
                <w:color w:val="auto"/>
                <w:sz w:val="13"/>
                <w:szCs w:val="13"/>
                <w:highlight w:val="none"/>
              </w:rPr>
              <w:t>冒用安全生产许可证或者使用伪造的安全生产许可证的，依照本规定第二十四条的规定处罚。</w:t>
            </w:r>
          </w:p>
          <w:p w14:paraId="78E8632C">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四条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823" w:type="dxa"/>
            <w:noWrap w:val="0"/>
            <w:vAlign w:val="center"/>
          </w:tcPr>
          <w:p w14:paraId="30D6116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C12D9C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5C84A1E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责令其在建项目停止施工，没收违法所得；处10万元以上15万元以下的罚款。</w:t>
            </w:r>
          </w:p>
        </w:tc>
      </w:tr>
      <w:tr w14:paraId="67C4CF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1EDC450E">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DA7AEA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2F4E5E5">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6B97E59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4E29E25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5E19F96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责令其在建项目停止施工，没收违法所得；处15万元以上40万元以下的罚款。</w:t>
            </w:r>
          </w:p>
        </w:tc>
      </w:tr>
      <w:tr w14:paraId="766539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0" w:hRule="atLeast"/>
          <w:jc w:val="center"/>
        </w:trPr>
        <w:tc>
          <w:tcPr>
            <w:tcW w:w="443" w:type="dxa"/>
            <w:gridSpan w:val="2"/>
            <w:vMerge w:val="continue"/>
            <w:noWrap w:val="0"/>
            <w:vAlign w:val="center"/>
          </w:tcPr>
          <w:p w14:paraId="07FDEA9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E8FD21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1DCE2F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E5C61B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7E24116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37C566C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4643F38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责令其在建项目停止施工，没收违法所得；处40万元以上50万元以下的罚款。</w:t>
            </w:r>
          </w:p>
        </w:tc>
      </w:tr>
      <w:tr w14:paraId="122AC9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1E787D5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172</w:t>
            </w:r>
          </w:p>
        </w:tc>
        <w:tc>
          <w:tcPr>
            <w:tcW w:w="1550" w:type="dxa"/>
            <w:vMerge w:val="restart"/>
            <w:noWrap w:val="0"/>
            <w:vAlign w:val="center"/>
          </w:tcPr>
          <w:p w14:paraId="2BAC845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出租单位、自购建筑起重机械的使用单位未按照规定办理备案的</w:t>
            </w:r>
          </w:p>
        </w:tc>
        <w:tc>
          <w:tcPr>
            <w:tcW w:w="4820" w:type="dxa"/>
            <w:vMerge w:val="restart"/>
            <w:noWrap w:val="0"/>
            <w:vAlign w:val="center"/>
          </w:tcPr>
          <w:p w14:paraId="736C4E0A">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《建筑起重机械安全监督管理规定》</w:t>
            </w:r>
          </w:p>
          <w:p w14:paraId="467E82E8">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第二十八条（</w:t>
            </w:r>
            <w:r>
              <w:rPr>
                <w:rFonts w:ascii="仿宋_GB2312" w:hAnsi="宋体" w:eastAsia="仿宋_GB2312"/>
                <w:color w:val="auto"/>
                <w:sz w:val="13"/>
                <w:szCs w:val="13"/>
                <w:highlight w:val="none"/>
              </w:rPr>
              <w:t>一</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违反本规定，出租单位、自购建筑起重机械的使用单位，有下列行为之一的，由县级以上地方人民政府建设主管部门责令限期改正，予以警告，并处以5000元以上1万元以下罚款：</w:t>
            </w:r>
          </w:p>
          <w:p w14:paraId="030AE22E">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（一）未按照规定办理备案的；</w:t>
            </w:r>
          </w:p>
        </w:tc>
        <w:tc>
          <w:tcPr>
            <w:tcW w:w="823" w:type="dxa"/>
            <w:noWrap w:val="0"/>
            <w:vAlign w:val="center"/>
          </w:tcPr>
          <w:p w14:paraId="4A795D6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8F310D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1台建筑起重机械未按照规定办理备案的。</w:t>
            </w:r>
          </w:p>
        </w:tc>
        <w:tc>
          <w:tcPr>
            <w:tcW w:w="3058" w:type="dxa"/>
            <w:noWrap w:val="0"/>
            <w:vAlign w:val="center"/>
          </w:tcPr>
          <w:p w14:paraId="032E0BD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责令限期改正，予以警告，处5000元以上6500元以下罚款。</w:t>
            </w:r>
          </w:p>
        </w:tc>
      </w:tr>
      <w:tr w14:paraId="534BE2E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36429E50">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32B8C7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ECB4FB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0F8FA29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4B997C5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2台建筑起重机械未按照规定办理备案的。</w:t>
            </w:r>
          </w:p>
        </w:tc>
        <w:tc>
          <w:tcPr>
            <w:tcW w:w="3058" w:type="dxa"/>
            <w:noWrap w:val="0"/>
            <w:vAlign w:val="center"/>
          </w:tcPr>
          <w:p w14:paraId="44BC65A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责令限期改正，予以警告，处6500元以上1万元以下罚款。</w:t>
            </w:r>
          </w:p>
        </w:tc>
      </w:tr>
      <w:tr w14:paraId="0022B3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21BDD4A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672949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7A98356E">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03B3927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6414419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3台以上建筑起重机械未按照规定办理备案或造成一定后果影响的。</w:t>
            </w:r>
          </w:p>
        </w:tc>
        <w:tc>
          <w:tcPr>
            <w:tcW w:w="3058" w:type="dxa"/>
            <w:noWrap w:val="0"/>
            <w:vAlign w:val="center"/>
          </w:tcPr>
          <w:p w14:paraId="47879E9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责令限期改正，予以警告，处1万元罚款。</w:t>
            </w:r>
          </w:p>
        </w:tc>
      </w:tr>
      <w:tr w14:paraId="386969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3DBEEE8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173</w:t>
            </w:r>
          </w:p>
        </w:tc>
        <w:tc>
          <w:tcPr>
            <w:tcW w:w="1550" w:type="dxa"/>
            <w:vMerge w:val="restart"/>
            <w:noWrap w:val="0"/>
            <w:vAlign w:val="center"/>
          </w:tcPr>
          <w:p w14:paraId="430AA8D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出租单位、自购建筑起重机械的使用单位未按照规定办理注销手续的</w:t>
            </w:r>
          </w:p>
        </w:tc>
        <w:tc>
          <w:tcPr>
            <w:tcW w:w="4820" w:type="dxa"/>
            <w:vMerge w:val="restart"/>
            <w:noWrap w:val="0"/>
            <w:vAlign w:val="center"/>
          </w:tcPr>
          <w:p w14:paraId="25942105">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《建筑起重机械安全监督管理规定》</w:t>
            </w:r>
          </w:p>
          <w:p w14:paraId="716FC2B8">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第二十八条（</w:t>
            </w:r>
            <w:r>
              <w:rPr>
                <w:rFonts w:ascii="仿宋_GB2312" w:hAnsi="宋体" w:eastAsia="仿宋_GB2312"/>
                <w:color w:val="auto"/>
                <w:sz w:val="13"/>
                <w:szCs w:val="13"/>
                <w:highlight w:val="none"/>
              </w:rPr>
              <w:t>二</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违反本规定，出租单位、自购建筑起重机械的使用单位，有下列行为之一的，由县级以上地方人民政府建设主管部门责令限期改正，予以警告，并处以5000元以上1万元以下罚款：</w:t>
            </w:r>
          </w:p>
          <w:p w14:paraId="554AC66D">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（二）未按照规定办理注销手续的；</w:t>
            </w:r>
          </w:p>
        </w:tc>
        <w:tc>
          <w:tcPr>
            <w:tcW w:w="823" w:type="dxa"/>
            <w:noWrap w:val="0"/>
            <w:vAlign w:val="center"/>
          </w:tcPr>
          <w:p w14:paraId="201BA02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79CA53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1台建筑起重机械未按照规定办理注销手续的。</w:t>
            </w:r>
          </w:p>
        </w:tc>
        <w:tc>
          <w:tcPr>
            <w:tcW w:w="3058" w:type="dxa"/>
            <w:noWrap w:val="0"/>
            <w:vAlign w:val="center"/>
          </w:tcPr>
          <w:p w14:paraId="79682EF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责令限期改正，予以警告，处5000元以上6500元以下罚款。</w:t>
            </w:r>
          </w:p>
        </w:tc>
      </w:tr>
      <w:tr w14:paraId="7F2667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D35EAE8">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4B7F59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D8D03B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0A5FB70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E96880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2台建筑起重机械未按照规定办理注销手续的。</w:t>
            </w:r>
          </w:p>
        </w:tc>
        <w:tc>
          <w:tcPr>
            <w:tcW w:w="3058" w:type="dxa"/>
            <w:noWrap w:val="0"/>
            <w:vAlign w:val="center"/>
          </w:tcPr>
          <w:p w14:paraId="1979796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责令限期改正，予以警告，处6500元以上1万元以下罚款。</w:t>
            </w:r>
          </w:p>
        </w:tc>
      </w:tr>
      <w:tr w14:paraId="725149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2AFC786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403F86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A9E11C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F5C39A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2C45CE0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3台以上建筑起重机械未按照规定办理注销手续或造成一定后果影响的。</w:t>
            </w:r>
          </w:p>
        </w:tc>
        <w:tc>
          <w:tcPr>
            <w:tcW w:w="3058" w:type="dxa"/>
            <w:noWrap w:val="0"/>
            <w:vAlign w:val="center"/>
          </w:tcPr>
          <w:p w14:paraId="6439B9F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责令限期改正，予以警告，处1万元罚款。</w:t>
            </w:r>
          </w:p>
        </w:tc>
      </w:tr>
      <w:tr w14:paraId="10C0DB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6D71E93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74</w:t>
            </w:r>
          </w:p>
        </w:tc>
        <w:tc>
          <w:tcPr>
            <w:tcW w:w="1550" w:type="dxa"/>
            <w:vMerge w:val="restart"/>
            <w:noWrap w:val="0"/>
            <w:vAlign w:val="center"/>
          </w:tcPr>
          <w:p w14:paraId="7889B8A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出租单位、自购建筑起重机械的使用单位未按照规定建立建筑起重机械安全技术档案的</w:t>
            </w:r>
          </w:p>
        </w:tc>
        <w:tc>
          <w:tcPr>
            <w:tcW w:w="4820" w:type="dxa"/>
            <w:vMerge w:val="restart"/>
            <w:noWrap w:val="0"/>
            <w:vAlign w:val="center"/>
          </w:tcPr>
          <w:p w14:paraId="712A8E21">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《建筑起重机械安全监督管理规定》</w:t>
            </w:r>
          </w:p>
          <w:p w14:paraId="30DBFF67">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第二十八条（三）项违反本规定，出租单位、自购建筑起重机械的使用单位，有下列行为之一的，由县级以上地方人民政府建设主管部门责令限期改正，予以警告，并处以5000元以上1万元以下罚款：</w:t>
            </w:r>
          </w:p>
          <w:p w14:paraId="52408658">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（三）未按照规定建立建筑起重机械安全技术档案的。</w:t>
            </w:r>
          </w:p>
        </w:tc>
        <w:tc>
          <w:tcPr>
            <w:tcW w:w="823" w:type="dxa"/>
            <w:noWrap w:val="0"/>
            <w:vAlign w:val="center"/>
          </w:tcPr>
          <w:p w14:paraId="374684E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D6D400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单位有1台建筑起重机械未按照规定建立建筑起重机械安全技术档案的。</w:t>
            </w:r>
          </w:p>
        </w:tc>
        <w:tc>
          <w:tcPr>
            <w:tcW w:w="3058" w:type="dxa"/>
            <w:noWrap w:val="0"/>
            <w:vAlign w:val="center"/>
          </w:tcPr>
          <w:p w14:paraId="68CEB05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责令限期改正，予以警告，处5000元以上6500元以下罚款。</w:t>
            </w:r>
          </w:p>
        </w:tc>
      </w:tr>
      <w:tr w14:paraId="759530E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07EE3F7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499E30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F34748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1EF95C4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3360D9D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单位有2台建筑起重机械未按照规定建立建筑起重机械安全技术档案的。</w:t>
            </w:r>
          </w:p>
        </w:tc>
        <w:tc>
          <w:tcPr>
            <w:tcW w:w="3058" w:type="dxa"/>
            <w:noWrap w:val="0"/>
            <w:vAlign w:val="center"/>
          </w:tcPr>
          <w:p w14:paraId="3806328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责令限期改正，予以警告，处6500元以上1万元以下罚款。</w:t>
            </w:r>
          </w:p>
        </w:tc>
      </w:tr>
      <w:tr w14:paraId="2B53753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324E38AE">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0E3780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5630EB5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4AAB06D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72AEB17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单位有3台以上建筑起重机械未按照规定建立建筑起重机械安全技术档案或造成一定后果影响的。</w:t>
            </w:r>
          </w:p>
        </w:tc>
        <w:tc>
          <w:tcPr>
            <w:tcW w:w="3058" w:type="dxa"/>
            <w:noWrap w:val="0"/>
            <w:vAlign w:val="center"/>
          </w:tcPr>
          <w:p w14:paraId="062B499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责令限期改正，予以警告，处1万元罚款。</w:t>
            </w:r>
          </w:p>
        </w:tc>
      </w:tr>
      <w:tr w14:paraId="5FB591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25333B60">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75</w:t>
            </w:r>
          </w:p>
        </w:tc>
        <w:tc>
          <w:tcPr>
            <w:tcW w:w="1550" w:type="dxa"/>
            <w:vMerge w:val="restart"/>
            <w:noWrap w:val="0"/>
            <w:vAlign w:val="center"/>
          </w:tcPr>
          <w:p w14:paraId="0C3608C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安装单位未按照安全技术标准及安装使用说明书等检查建筑起重机械及现场施工条件的</w:t>
            </w:r>
          </w:p>
        </w:tc>
        <w:tc>
          <w:tcPr>
            <w:tcW w:w="4820" w:type="dxa"/>
            <w:vMerge w:val="restart"/>
            <w:noWrap w:val="0"/>
            <w:vAlign w:val="center"/>
          </w:tcPr>
          <w:p w14:paraId="081C6E9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355C9FD1">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第二十九条（</w:t>
            </w:r>
            <w:r>
              <w:rPr>
                <w:rFonts w:ascii="仿宋_GB2312" w:hAnsi="宋体" w:eastAsia="仿宋_GB2312"/>
                <w:color w:val="auto"/>
                <w:sz w:val="13"/>
                <w:szCs w:val="13"/>
                <w:highlight w:val="none"/>
              </w:rPr>
              <w:t>一</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违反本规定，安装单位有下列行为之一的，由县级以上地方人民政府建设主管部门责令限期改正，予以警告，并处以5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6E0694F9">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（一）未履行第十二条第（二）、（四）、（五）项安全职责的；</w:t>
            </w:r>
          </w:p>
          <w:p w14:paraId="52B51126">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第十二条（</w:t>
            </w:r>
            <w:r>
              <w:rPr>
                <w:rFonts w:ascii="仿宋_GB2312" w:hAnsi="宋体" w:eastAsia="仿宋_GB2312"/>
                <w:color w:val="auto"/>
                <w:sz w:val="13"/>
                <w:szCs w:val="13"/>
                <w:highlight w:val="none"/>
              </w:rPr>
              <w:t>二</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　安装单位应当履行下列安全职责：</w:t>
            </w:r>
          </w:p>
          <w:p w14:paraId="344596A2">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（二）按照安全技术标准及安装使用说明书等检查建筑起重机械及现场施工条件；</w:t>
            </w:r>
          </w:p>
        </w:tc>
        <w:tc>
          <w:tcPr>
            <w:tcW w:w="823" w:type="dxa"/>
            <w:noWrap w:val="0"/>
            <w:vAlign w:val="center"/>
          </w:tcPr>
          <w:p w14:paraId="04A452B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F7FAAD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安装单位有1台建筑起重机械及现场施工条件未按照安全技术标准及安装使用说明书等检查的。</w:t>
            </w:r>
          </w:p>
        </w:tc>
        <w:tc>
          <w:tcPr>
            <w:tcW w:w="3058" w:type="dxa"/>
            <w:noWrap w:val="0"/>
            <w:vAlign w:val="center"/>
          </w:tcPr>
          <w:p w14:paraId="6FA78F5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责令限期改正，予以警告，处5000元以上1万元以下的罚款。</w:t>
            </w:r>
          </w:p>
        </w:tc>
      </w:tr>
      <w:tr w14:paraId="104F03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8" w:hRule="atLeast"/>
          <w:jc w:val="center"/>
        </w:trPr>
        <w:tc>
          <w:tcPr>
            <w:tcW w:w="443" w:type="dxa"/>
            <w:gridSpan w:val="2"/>
            <w:vMerge w:val="continue"/>
            <w:noWrap w:val="0"/>
            <w:vAlign w:val="center"/>
          </w:tcPr>
          <w:p w14:paraId="2B3A411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697CC5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E869A0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1349B4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2055488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安装单位有2台建筑起重机械及现场施工条件未按照安全技术标准及安装使用说明书等检查的。</w:t>
            </w:r>
          </w:p>
        </w:tc>
        <w:tc>
          <w:tcPr>
            <w:tcW w:w="3058" w:type="dxa"/>
            <w:noWrap w:val="0"/>
            <w:vAlign w:val="center"/>
          </w:tcPr>
          <w:p w14:paraId="21CACA9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4DC171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6350D483">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EC414B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116B54A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18AB34F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56FBA23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安装单位有3台以上建筑起重机械及现场施工条件未按照安全技术标准及安装使用说明书等检查或造成一定后果影响的。</w:t>
            </w:r>
          </w:p>
        </w:tc>
        <w:tc>
          <w:tcPr>
            <w:tcW w:w="3058" w:type="dxa"/>
            <w:noWrap w:val="0"/>
            <w:vAlign w:val="center"/>
          </w:tcPr>
          <w:p w14:paraId="2D2CE1D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3637CE7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7C39CBC2">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76</w:t>
            </w:r>
          </w:p>
        </w:tc>
        <w:tc>
          <w:tcPr>
            <w:tcW w:w="1550" w:type="dxa"/>
            <w:vMerge w:val="restart"/>
            <w:noWrap w:val="0"/>
            <w:vAlign w:val="center"/>
          </w:tcPr>
          <w:p w14:paraId="79C62F9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安装单位未制定建筑起重机械安装、拆卸工程生产安全事故应急救援预案的</w:t>
            </w:r>
          </w:p>
        </w:tc>
        <w:tc>
          <w:tcPr>
            <w:tcW w:w="4820" w:type="dxa"/>
            <w:vMerge w:val="restart"/>
            <w:noWrap w:val="0"/>
            <w:vAlign w:val="center"/>
          </w:tcPr>
          <w:p w14:paraId="3208D21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3B0EDF8F">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第二十九条（</w:t>
            </w:r>
            <w:r>
              <w:rPr>
                <w:rFonts w:ascii="仿宋_GB2312" w:hAnsi="宋体" w:eastAsia="仿宋_GB2312"/>
                <w:color w:val="auto"/>
                <w:sz w:val="13"/>
                <w:szCs w:val="13"/>
                <w:highlight w:val="none"/>
              </w:rPr>
              <w:t>一</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违反本规定，安装单位有下列行为之一的，由县级以上地方人民政府建设主管部门责令限期改正，予以警告，并处以5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0257C29C">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（一）未履行第十二条第（二）、（四）、（五）项安全职责的；</w:t>
            </w:r>
          </w:p>
          <w:p w14:paraId="5EFC4B14">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第十二条（</w:t>
            </w:r>
            <w:r>
              <w:rPr>
                <w:rFonts w:ascii="仿宋_GB2312" w:hAnsi="宋体" w:eastAsia="仿宋_GB2312"/>
                <w:color w:val="auto"/>
                <w:sz w:val="13"/>
                <w:szCs w:val="13"/>
                <w:highlight w:val="none"/>
              </w:rPr>
              <w:t>四</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安装单位应当履行下列安全职责：</w:t>
            </w:r>
          </w:p>
          <w:p w14:paraId="1EB27F77">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（四）制定建筑起重机械安装、拆卸工程生产安全事故应急救援预案；</w:t>
            </w:r>
          </w:p>
        </w:tc>
        <w:tc>
          <w:tcPr>
            <w:tcW w:w="823" w:type="dxa"/>
            <w:noWrap w:val="0"/>
            <w:vAlign w:val="center"/>
          </w:tcPr>
          <w:p w14:paraId="65C8FB9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7E1A12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安装单位有1台建筑起重机械的安装、拆卸未制定生产安全事故应急救援预案的。</w:t>
            </w:r>
          </w:p>
        </w:tc>
        <w:tc>
          <w:tcPr>
            <w:tcW w:w="3058" w:type="dxa"/>
            <w:noWrap w:val="0"/>
            <w:vAlign w:val="center"/>
          </w:tcPr>
          <w:p w14:paraId="59487F7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责令限期改正，予以警告，处5000元以上1万元以下的罚款。</w:t>
            </w:r>
          </w:p>
        </w:tc>
      </w:tr>
      <w:tr w14:paraId="7F66A0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03415393">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1CC998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174BF2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D7DF94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073D852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安装单位有2台建筑起重机械的安装、拆卸未制定生产安全事故应急救援预案的。</w:t>
            </w:r>
          </w:p>
        </w:tc>
        <w:tc>
          <w:tcPr>
            <w:tcW w:w="3058" w:type="dxa"/>
            <w:noWrap w:val="0"/>
            <w:vAlign w:val="center"/>
          </w:tcPr>
          <w:p w14:paraId="3965259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00E226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70E4922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AF7240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583155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29A54C7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2E8D47D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安装单位有3台以上建筑起重机械的安装、拆卸未制定生产安全事故应急救援预案或造成一定后果影响的。</w:t>
            </w:r>
          </w:p>
        </w:tc>
        <w:tc>
          <w:tcPr>
            <w:tcW w:w="3058" w:type="dxa"/>
            <w:noWrap w:val="0"/>
            <w:vAlign w:val="center"/>
          </w:tcPr>
          <w:p w14:paraId="427D730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48A42C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restart"/>
            <w:noWrap w:val="0"/>
            <w:vAlign w:val="center"/>
          </w:tcPr>
          <w:p w14:paraId="6BE3684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77</w:t>
            </w:r>
          </w:p>
        </w:tc>
        <w:tc>
          <w:tcPr>
            <w:tcW w:w="1550" w:type="dxa"/>
            <w:vMerge w:val="restart"/>
            <w:noWrap w:val="0"/>
            <w:vAlign w:val="center"/>
          </w:tcPr>
          <w:p w14:paraId="37AF4E9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安装单位未将建筑起重机械安装、拆卸工程专项施工方案，安装、拆卸人员名单，安装、拆卸时间等材料报施工总承包单位和监理单位审核，未告知工程所在地县级以上地方人民政府建设主管部门的</w:t>
            </w:r>
          </w:p>
        </w:tc>
        <w:tc>
          <w:tcPr>
            <w:tcW w:w="4820" w:type="dxa"/>
            <w:vMerge w:val="restart"/>
            <w:noWrap w:val="0"/>
            <w:vAlign w:val="center"/>
          </w:tcPr>
          <w:p w14:paraId="67B3116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0A63A8F4">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第二十九条（</w:t>
            </w:r>
            <w:r>
              <w:rPr>
                <w:rFonts w:ascii="仿宋_GB2312" w:hAnsi="宋体" w:eastAsia="仿宋_GB2312"/>
                <w:color w:val="auto"/>
                <w:sz w:val="13"/>
                <w:szCs w:val="13"/>
                <w:highlight w:val="none"/>
              </w:rPr>
              <w:t>一</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违反本规定，安装单位有下列行为之一的，由县级以上地方人民政府建设主管部门责令限期改正，予以警告，并处以5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1AAB6651">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（一）未履行第十二条第（二）、（四）、（五）项安全职责的；</w:t>
            </w:r>
          </w:p>
          <w:p w14:paraId="59632EF1">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第十二条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五</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项</w:t>
            </w:r>
            <w:r>
              <w:rPr>
                <w:rFonts w:hint="eastAsia" w:ascii="仿宋_GB2312" w:hAnsi="宋体" w:eastAsia="仿宋_GB2312"/>
                <w:color w:val="auto"/>
                <w:sz w:val="13"/>
                <w:szCs w:val="13"/>
                <w:highlight w:val="none"/>
              </w:rPr>
              <w:t>安装单位应当履行下列安全职责：</w:t>
            </w:r>
          </w:p>
          <w:p w14:paraId="2ED3E257">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（五）将建筑起重机械安装、拆卸工程专项施工方案，安装、拆卸人员名单，安装、拆卸时间等材料报施工总承包单位和监理单位审核后，告知工程所在地县级以上地方人民政府建设主管部门。</w:t>
            </w:r>
          </w:p>
        </w:tc>
        <w:tc>
          <w:tcPr>
            <w:tcW w:w="823" w:type="dxa"/>
            <w:noWrap w:val="0"/>
            <w:vAlign w:val="center"/>
          </w:tcPr>
          <w:p w14:paraId="1B9E838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EF3747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未将1台建筑起重机械安装、拆卸工程专项施工方案，安装、拆卸人员名单，安装、拆卸时间等材料报施工总承包单位和监理单位审核后，告知工程所在地县级以上地方人民政府建设主管部门的。</w:t>
            </w:r>
          </w:p>
        </w:tc>
        <w:tc>
          <w:tcPr>
            <w:tcW w:w="3058" w:type="dxa"/>
            <w:noWrap w:val="0"/>
            <w:vAlign w:val="center"/>
          </w:tcPr>
          <w:p w14:paraId="0E57039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72F049B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1D16379E">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52147C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1832EB6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32A76C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0918B37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未将2台建筑起重机械安装、拆卸工程专项施工方案，安装、拆卸人员名单，安装、拆卸时间等材料报施工总承包单位和监理单位审核后，告知工程所在地县级以上地方人民政府建设主管部门的。</w:t>
            </w:r>
          </w:p>
        </w:tc>
        <w:tc>
          <w:tcPr>
            <w:tcW w:w="3058" w:type="dxa"/>
            <w:noWrap w:val="0"/>
            <w:vAlign w:val="center"/>
          </w:tcPr>
          <w:p w14:paraId="3AB40AA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6709D8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443" w:type="dxa"/>
            <w:gridSpan w:val="2"/>
            <w:vMerge w:val="continue"/>
            <w:noWrap w:val="0"/>
            <w:vAlign w:val="center"/>
          </w:tcPr>
          <w:p w14:paraId="5AA2D2B0">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A6A321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1036491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78DE1D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FC23D1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将3台以上建筑起重机械安装、拆卸工程专项施工方案，安装、拆卸人员名单，安装、拆卸时间等材料报施工总承包单位和监理单位审核后，告知工程所在地县级以上地方人民政府建设主管部门或造成一定后果影响的。</w:t>
            </w:r>
          </w:p>
        </w:tc>
        <w:tc>
          <w:tcPr>
            <w:tcW w:w="3058" w:type="dxa"/>
            <w:noWrap w:val="0"/>
            <w:vAlign w:val="center"/>
          </w:tcPr>
          <w:p w14:paraId="5574196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3EAAD1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5E0E55E6">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78</w:t>
            </w:r>
          </w:p>
        </w:tc>
        <w:tc>
          <w:tcPr>
            <w:tcW w:w="1550" w:type="dxa"/>
            <w:vMerge w:val="restart"/>
            <w:noWrap w:val="0"/>
            <w:vAlign w:val="center"/>
          </w:tcPr>
          <w:p w14:paraId="36A8AEA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安装单位未按照规定建立建筑起重机械安装、拆卸工程档案的</w:t>
            </w:r>
          </w:p>
        </w:tc>
        <w:tc>
          <w:tcPr>
            <w:tcW w:w="4820" w:type="dxa"/>
            <w:vMerge w:val="restart"/>
            <w:noWrap w:val="0"/>
            <w:vAlign w:val="center"/>
          </w:tcPr>
          <w:p w14:paraId="605698F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3FF72336">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第二十九条（</w:t>
            </w:r>
            <w:r>
              <w:rPr>
                <w:rFonts w:ascii="仿宋_GB2312" w:hAnsi="宋体" w:eastAsia="仿宋_GB2312"/>
                <w:color w:val="auto"/>
                <w:sz w:val="13"/>
                <w:szCs w:val="13"/>
                <w:highlight w:val="none"/>
              </w:rPr>
              <w:t>二</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违反本规定，安装单位有下列行为之一的，由县级以上地方人民政府建设主管部门责令限期改正，予以警告，并处以5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79394EF4">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（二）未按照规定建立建筑起重机械安装、拆卸工程档案的；</w:t>
            </w:r>
          </w:p>
        </w:tc>
        <w:tc>
          <w:tcPr>
            <w:tcW w:w="823" w:type="dxa"/>
            <w:noWrap w:val="0"/>
            <w:vAlign w:val="center"/>
          </w:tcPr>
          <w:p w14:paraId="3F9AD12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8026F8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未按照规定建立1台建筑起重机械安装、拆卸工程档案的。</w:t>
            </w:r>
          </w:p>
        </w:tc>
        <w:tc>
          <w:tcPr>
            <w:tcW w:w="3058" w:type="dxa"/>
            <w:noWrap w:val="0"/>
            <w:vAlign w:val="center"/>
          </w:tcPr>
          <w:p w14:paraId="37C2A25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75D759A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DC5B8D9">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79F263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6E6C09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BF6866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F6D775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未按照规定建立2台建筑起重机械安装、拆卸工程档案的。</w:t>
            </w:r>
          </w:p>
        </w:tc>
        <w:tc>
          <w:tcPr>
            <w:tcW w:w="3058" w:type="dxa"/>
            <w:noWrap w:val="0"/>
            <w:vAlign w:val="center"/>
          </w:tcPr>
          <w:p w14:paraId="2B2AAD7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1ACDF7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027DF69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5D2A51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514BA68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29D0D08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1DA205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未按照规定建立3台以上建筑起重机械安装、拆卸工程档案或造成一定后果影响的。</w:t>
            </w:r>
          </w:p>
        </w:tc>
        <w:tc>
          <w:tcPr>
            <w:tcW w:w="3058" w:type="dxa"/>
            <w:noWrap w:val="0"/>
            <w:vAlign w:val="center"/>
          </w:tcPr>
          <w:p w14:paraId="46B7EAE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2CCD8AB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2EF5B94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79</w:t>
            </w:r>
          </w:p>
        </w:tc>
        <w:tc>
          <w:tcPr>
            <w:tcW w:w="1550" w:type="dxa"/>
            <w:vMerge w:val="restart"/>
            <w:noWrap w:val="0"/>
            <w:vAlign w:val="center"/>
          </w:tcPr>
          <w:p w14:paraId="7F93A4B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安装单位未按照建筑起重机械安装、拆卸工程专项施工方案及安全操作规程组织安装、拆卸作业的</w:t>
            </w:r>
          </w:p>
        </w:tc>
        <w:tc>
          <w:tcPr>
            <w:tcW w:w="4820" w:type="dxa"/>
            <w:vMerge w:val="restart"/>
            <w:noWrap w:val="0"/>
            <w:vAlign w:val="center"/>
          </w:tcPr>
          <w:p w14:paraId="4CC8AFF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670ECF32">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第二十九条（</w:t>
            </w:r>
            <w:r>
              <w:rPr>
                <w:rFonts w:ascii="仿宋_GB2312" w:hAnsi="宋体" w:eastAsia="仿宋_GB2312"/>
                <w:color w:val="auto"/>
                <w:sz w:val="13"/>
                <w:szCs w:val="13"/>
                <w:highlight w:val="none"/>
              </w:rPr>
              <w:t>三</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违反本规定，安装单位有下列行为之一的，由县级以上地方人民政府建设主管部门责令限期改正，予以警告，并处以5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654BECAF">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（三）未按照建筑起重机械安装、拆卸工程专项施工方案及安全操作规程组织安装、拆卸作业的。</w:t>
            </w:r>
          </w:p>
        </w:tc>
        <w:tc>
          <w:tcPr>
            <w:tcW w:w="823" w:type="dxa"/>
            <w:noWrap w:val="0"/>
            <w:vAlign w:val="center"/>
          </w:tcPr>
          <w:p w14:paraId="1B68508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471E46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有1台建筑起重机械未按照建筑起重机械安装、拆卸工程专项施工方案及安全操作规程组织安装、拆卸作业的。</w:t>
            </w:r>
          </w:p>
        </w:tc>
        <w:tc>
          <w:tcPr>
            <w:tcW w:w="3058" w:type="dxa"/>
            <w:noWrap w:val="0"/>
            <w:vAlign w:val="center"/>
          </w:tcPr>
          <w:p w14:paraId="2D8F355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614FC2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4FBF4B1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9FC792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F5A4A8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25B2803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75993E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有2台建筑起重机械未按照建筑起重机械安装、拆卸工程专项施工方案及安全操作规程组织安装、拆卸作业的。</w:t>
            </w:r>
          </w:p>
        </w:tc>
        <w:tc>
          <w:tcPr>
            <w:tcW w:w="3058" w:type="dxa"/>
            <w:noWrap w:val="0"/>
            <w:vAlign w:val="center"/>
          </w:tcPr>
          <w:p w14:paraId="23D90C4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42AD865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11B4A36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41C854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10E42B7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2C0CE3E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441F707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有3台以上建筑起重机械未按照建筑起重机械安装、拆卸工程专项施工方案及安全操作规程组织安装、拆卸作业或造成一定后果影响的。</w:t>
            </w:r>
          </w:p>
        </w:tc>
        <w:tc>
          <w:tcPr>
            <w:tcW w:w="3058" w:type="dxa"/>
            <w:noWrap w:val="0"/>
            <w:vAlign w:val="center"/>
          </w:tcPr>
          <w:p w14:paraId="6731E2F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64216A5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5C0F819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0" w:hRule="atLeast"/>
          <w:jc w:val="center"/>
        </w:trPr>
        <w:tc>
          <w:tcPr>
            <w:tcW w:w="443" w:type="dxa"/>
            <w:gridSpan w:val="2"/>
            <w:vMerge w:val="restart"/>
            <w:noWrap w:val="0"/>
            <w:vAlign w:val="center"/>
          </w:tcPr>
          <w:p w14:paraId="540AC411">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80</w:t>
            </w:r>
          </w:p>
        </w:tc>
        <w:tc>
          <w:tcPr>
            <w:tcW w:w="1550" w:type="dxa"/>
            <w:vMerge w:val="restart"/>
            <w:noWrap w:val="0"/>
            <w:vAlign w:val="center"/>
          </w:tcPr>
          <w:p w14:paraId="3D86C124">
            <w:pPr>
              <w:keepNext w:val="0"/>
              <w:keepLines w:val="0"/>
              <w:pageBreakBefore w:val="0"/>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使用单位未根据不同施工阶段、周围环境以及季节、气候的变化，对建筑起重机械采取相应的安全防护措施的</w:t>
            </w:r>
          </w:p>
        </w:tc>
        <w:tc>
          <w:tcPr>
            <w:tcW w:w="4820" w:type="dxa"/>
            <w:vMerge w:val="restart"/>
            <w:noWrap w:val="0"/>
            <w:vAlign w:val="center"/>
          </w:tcPr>
          <w:p w14:paraId="6C4BD436">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206E63A3">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第三十条（</w:t>
            </w:r>
            <w:r>
              <w:rPr>
                <w:rFonts w:ascii="仿宋_GB2312" w:hAnsi="宋体" w:eastAsia="仿宋_GB2312"/>
                <w:color w:val="auto"/>
                <w:sz w:val="13"/>
                <w:szCs w:val="13"/>
                <w:highlight w:val="none"/>
              </w:rPr>
              <w:t>一</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违反本规定，使用单位有下列行为之一的，由县级以上地方人民政府建设主管部门责令限期改正，予以警告，并处以5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3C18C1DE">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（一）未履行第十八条第（一）、（二）、（四）、（六）项安全职责的；</w:t>
            </w:r>
          </w:p>
          <w:p w14:paraId="43D3945C">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第十八条（</w:t>
            </w:r>
            <w:r>
              <w:rPr>
                <w:rFonts w:ascii="仿宋_GB2312" w:hAnsi="宋体" w:eastAsia="仿宋_GB2312"/>
                <w:color w:val="auto"/>
                <w:sz w:val="13"/>
                <w:szCs w:val="13"/>
                <w:highlight w:val="none"/>
              </w:rPr>
              <w:t>一</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使用单位应当履行下列安全职责：</w:t>
            </w:r>
          </w:p>
          <w:p w14:paraId="004CACB0">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（一）根据不同施工阶段、周围环境以及季节、气候的变化，对建筑起重机械采取相应的安全防护措施；</w:t>
            </w:r>
          </w:p>
        </w:tc>
        <w:tc>
          <w:tcPr>
            <w:tcW w:w="823" w:type="dxa"/>
            <w:noWrap w:val="0"/>
            <w:vAlign w:val="center"/>
          </w:tcPr>
          <w:p w14:paraId="14D745A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9498C9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未采取相应的安全防护措施的建筑起重机械数量1台的。</w:t>
            </w:r>
          </w:p>
        </w:tc>
        <w:tc>
          <w:tcPr>
            <w:tcW w:w="3058" w:type="dxa"/>
            <w:noWrap w:val="0"/>
            <w:vAlign w:val="center"/>
          </w:tcPr>
          <w:p w14:paraId="3479B64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72A745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08799F0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FC019D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4080F57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BD41B6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7FBECDF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未采取相应的安全防护措施的建筑起重机械数量2台的。</w:t>
            </w:r>
          </w:p>
        </w:tc>
        <w:tc>
          <w:tcPr>
            <w:tcW w:w="3058" w:type="dxa"/>
            <w:noWrap w:val="0"/>
            <w:vAlign w:val="center"/>
          </w:tcPr>
          <w:p w14:paraId="42EB6ED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7CD376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0" w:hRule="atLeast"/>
          <w:jc w:val="center"/>
        </w:trPr>
        <w:tc>
          <w:tcPr>
            <w:tcW w:w="443" w:type="dxa"/>
            <w:gridSpan w:val="2"/>
            <w:vMerge w:val="continue"/>
            <w:noWrap w:val="0"/>
            <w:vAlign w:val="center"/>
          </w:tcPr>
          <w:p w14:paraId="0C65366E">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F4574C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01DAC07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78993BE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43B51C4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未采取相应的安全防护措施的建筑起重机械数量3台以上的；或造成一定后果影响的。</w:t>
            </w:r>
          </w:p>
        </w:tc>
        <w:tc>
          <w:tcPr>
            <w:tcW w:w="3058" w:type="dxa"/>
            <w:noWrap w:val="0"/>
            <w:vAlign w:val="center"/>
          </w:tcPr>
          <w:p w14:paraId="47080BA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23489E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70D35210">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81</w:t>
            </w:r>
          </w:p>
        </w:tc>
        <w:tc>
          <w:tcPr>
            <w:tcW w:w="1550" w:type="dxa"/>
            <w:vMerge w:val="restart"/>
            <w:noWrap w:val="0"/>
            <w:vAlign w:val="center"/>
          </w:tcPr>
          <w:p w14:paraId="4AE55D2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使用单位未制定建筑起重机械生产安全事故应急救援预案的</w:t>
            </w:r>
          </w:p>
        </w:tc>
        <w:tc>
          <w:tcPr>
            <w:tcW w:w="4820" w:type="dxa"/>
            <w:vMerge w:val="restart"/>
            <w:noWrap w:val="0"/>
            <w:vAlign w:val="center"/>
          </w:tcPr>
          <w:p w14:paraId="7603A1B9">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553CC011">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第三十条（</w:t>
            </w:r>
            <w:r>
              <w:rPr>
                <w:rFonts w:ascii="仿宋_GB2312" w:hAnsi="宋体" w:eastAsia="仿宋_GB2312"/>
                <w:color w:val="auto"/>
                <w:sz w:val="13"/>
                <w:szCs w:val="13"/>
                <w:highlight w:val="none"/>
              </w:rPr>
              <w:t>一</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违反本规定，使用单位有下列行为之一的，由县级以上地方人民政府建设主管部门责令限期改正，予以警告，并处以5千元以上3万元以下罚款：</w:t>
            </w:r>
          </w:p>
          <w:p w14:paraId="53353E3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（一）未履行第十八条第（一）、（二）、（四）、（六）项安全职责的；</w:t>
            </w:r>
          </w:p>
          <w:p w14:paraId="1E6173A7">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第十八条（</w:t>
            </w:r>
            <w:r>
              <w:rPr>
                <w:rFonts w:ascii="仿宋_GB2312" w:hAnsi="宋体" w:eastAsia="仿宋_GB2312"/>
                <w:color w:val="auto"/>
                <w:sz w:val="13"/>
                <w:szCs w:val="13"/>
                <w:highlight w:val="none"/>
              </w:rPr>
              <w:t>二</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单位应当履行下列安全职责：</w:t>
            </w:r>
          </w:p>
          <w:p w14:paraId="5923C641">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（二）制定建筑起重机械生产安全事故应急救援预案；</w:t>
            </w:r>
          </w:p>
        </w:tc>
        <w:tc>
          <w:tcPr>
            <w:tcW w:w="823" w:type="dxa"/>
            <w:noWrap w:val="0"/>
            <w:vAlign w:val="center"/>
          </w:tcPr>
          <w:p w14:paraId="5923B9E2">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178968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未制定生产安全事故应急救援预案的建筑起重机械数量1台的。</w:t>
            </w:r>
          </w:p>
        </w:tc>
        <w:tc>
          <w:tcPr>
            <w:tcW w:w="3058" w:type="dxa"/>
            <w:noWrap w:val="0"/>
            <w:vAlign w:val="center"/>
          </w:tcPr>
          <w:p w14:paraId="17CA819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067905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9DCC95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25D747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4AEBB9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B0691FE">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2A791DD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未制定生产安全事故应急救援预案的建筑起重机械数量2台的。</w:t>
            </w:r>
          </w:p>
        </w:tc>
        <w:tc>
          <w:tcPr>
            <w:tcW w:w="3058" w:type="dxa"/>
            <w:noWrap w:val="0"/>
            <w:vAlign w:val="center"/>
          </w:tcPr>
          <w:p w14:paraId="54BDB04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721216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1" w:hRule="atLeast"/>
          <w:jc w:val="center"/>
        </w:trPr>
        <w:tc>
          <w:tcPr>
            <w:tcW w:w="443" w:type="dxa"/>
            <w:gridSpan w:val="2"/>
            <w:vMerge w:val="continue"/>
            <w:noWrap w:val="0"/>
            <w:vAlign w:val="center"/>
          </w:tcPr>
          <w:p w14:paraId="4AA7BF17">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565E41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6770B1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84A18CC">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60227E6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未制定生产安全事故应急救援预案的建筑起重机械数量3台以上的；或造成一定后果影响的。</w:t>
            </w:r>
          </w:p>
        </w:tc>
        <w:tc>
          <w:tcPr>
            <w:tcW w:w="3058" w:type="dxa"/>
            <w:noWrap w:val="0"/>
            <w:vAlign w:val="center"/>
          </w:tcPr>
          <w:p w14:paraId="0AA05C3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6BA04CD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41E07D4D">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82</w:t>
            </w:r>
          </w:p>
        </w:tc>
        <w:tc>
          <w:tcPr>
            <w:tcW w:w="1550" w:type="dxa"/>
            <w:vMerge w:val="restart"/>
            <w:noWrap w:val="0"/>
            <w:vAlign w:val="center"/>
          </w:tcPr>
          <w:p w14:paraId="02944B2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使用单位未设置相应的设备管理机构或者配备专职的设备管理人员的</w:t>
            </w:r>
          </w:p>
        </w:tc>
        <w:tc>
          <w:tcPr>
            <w:tcW w:w="4820" w:type="dxa"/>
            <w:vMerge w:val="restart"/>
            <w:noWrap w:val="0"/>
            <w:vAlign w:val="center"/>
          </w:tcPr>
          <w:p w14:paraId="0316D579">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30346BE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第三十条（</w:t>
            </w:r>
            <w:r>
              <w:rPr>
                <w:rFonts w:ascii="仿宋_GB2312" w:hAnsi="宋体" w:eastAsia="仿宋_GB2312"/>
                <w:color w:val="auto"/>
                <w:sz w:val="13"/>
                <w:szCs w:val="13"/>
                <w:highlight w:val="none"/>
              </w:rPr>
              <w:t>一</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违反本规定，使用单位有下列行为之一的，由县级以上地方人民政府建设主管部门责令限期改正，予以警告，并处以5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741F8A3F">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（一）未履行第十八条第（一）、（二）、（四）、（六）项安全职责的；</w:t>
            </w:r>
          </w:p>
          <w:p w14:paraId="2B39C1D2">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第十八条（</w:t>
            </w:r>
            <w:r>
              <w:rPr>
                <w:rFonts w:ascii="仿宋_GB2312" w:hAnsi="宋体" w:eastAsia="仿宋_GB2312"/>
                <w:color w:val="auto"/>
                <w:sz w:val="13"/>
                <w:szCs w:val="13"/>
                <w:highlight w:val="none"/>
              </w:rPr>
              <w:t>四</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使用单位应当履行下列安全职责：</w:t>
            </w:r>
          </w:p>
          <w:p w14:paraId="764F8061">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（四）设置相应的设备管理机构或者配备专职的设备管理人员；</w:t>
            </w:r>
          </w:p>
        </w:tc>
        <w:tc>
          <w:tcPr>
            <w:tcW w:w="823" w:type="dxa"/>
            <w:noWrap w:val="0"/>
            <w:vAlign w:val="center"/>
          </w:tcPr>
          <w:p w14:paraId="0194473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798742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未设置相应的设备管理机构或者未配备专职的设备管理人员的。</w:t>
            </w:r>
          </w:p>
        </w:tc>
        <w:tc>
          <w:tcPr>
            <w:tcW w:w="3058" w:type="dxa"/>
            <w:noWrap w:val="0"/>
            <w:vAlign w:val="center"/>
          </w:tcPr>
          <w:p w14:paraId="28A599C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51EFFBF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4E821273">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987D0A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0DE2883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7D24F39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00C5936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未设置相应的设备管理机构和未配备专职的设备管理人员的。</w:t>
            </w:r>
          </w:p>
        </w:tc>
        <w:tc>
          <w:tcPr>
            <w:tcW w:w="3058" w:type="dxa"/>
            <w:noWrap w:val="0"/>
            <w:vAlign w:val="center"/>
          </w:tcPr>
          <w:p w14:paraId="277D4F7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635EEE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8" w:hRule="atLeast"/>
          <w:jc w:val="center"/>
        </w:trPr>
        <w:tc>
          <w:tcPr>
            <w:tcW w:w="443" w:type="dxa"/>
            <w:gridSpan w:val="2"/>
            <w:vMerge w:val="continue"/>
            <w:noWrap w:val="0"/>
            <w:vAlign w:val="center"/>
          </w:tcPr>
          <w:p w14:paraId="125808A9">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111DF8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246747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48DC26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3140587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造成一定后果影响的。</w:t>
            </w:r>
          </w:p>
        </w:tc>
        <w:tc>
          <w:tcPr>
            <w:tcW w:w="3058" w:type="dxa"/>
            <w:noWrap w:val="0"/>
            <w:vAlign w:val="center"/>
          </w:tcPr>
          <w:p w14:paraId="5901B3C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3C2FE7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6B4C5030">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83</w:t>
            </w:r>
          </w:p>
        </w:tc>
        <w:tc>
          <w:tcPr>
            <w:tcW w:w="1550" w:type="dxa"/>
            <w:vMerge w:val="restart"/>
            <w:noWrap w:val="0"/>
            <w:vAlign w:val="center"/>
          </w:tcPr>
          <w:p w14:paraId="2121FA1F">
            <w:pPr>
              <w:keepNext w:val="0"/>
              <w:keepLines w:val="0"/>
              <w:pageBreakBefore w:val="0"/>
              <w:spacing w:beforeAutospacing="0" w:afterAutospacing="0" w:line="260" w:lineRule="exact"/>
              <w:ind w:left="0" w:right="0"/>
              <w:rPr>
                <w:rFonts w:ascii="仿宋_GB2312" w:hAnsi="宋体" w:eastAsia="仿宋_GB2312"/>
                <w:color w:val="auto"/>
                <w:sz w:val="13"/>
                <w:szCs w:val="13"/>
                <w:highlight w:val="none"/>
              </w:rPr>
            </w:pPr>
          </w:p>
          <w:p w14:paraId="7F5D9469">
            <w:pPr>
              <w:keepNext w:val="0"/>
              <w:keepLines w:val="0"/>
              <w:pageBreakBefore w:val="0"/>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使用单位在建筑起重机械出现故障或者发生异常情况时，未立即停止使用，或未消除故障和事故隐患，就重新投入使用的</w:t>
            </w:r>
          </w:p>
        </w:tc>
        <w:tc>
          <w:tcPr>
            <w:tcW w:w="4820" w:type="dxa"/>
            <w:vMerge w:val="restart"/>
            <w:noWrap w:val="0"/>
            <w:vAlign w:val="center"/>
          </w:tcPr>
          <w:p w14:paraId="1E559577">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54085A81">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072E4EA5">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第三十条（</w:t>
            </w:r>
            <w:r>
              <w:rPr>
                <w:rFonts w:ascii="仿宋_GB2312" w:hAnsi="宋体" w:eastAsia="仿宋_GB2312"/>
                <w:color w:val="auto"/>
                <w:sz w:val="13"/>
                <w:szCs w:val="13"/>
                <w:highlight w:val="none"/>
              </w:rPr>
              <w:t>一</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违反本规定，使用单位有下列行为之一的，由县级以上地方人民政府建设主管部门责令限期改正，予以警告，并处以5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53C5D450">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（一）未履行第十八条第（一）、（二）、（四）、（六）项安全职责的；</w:t>
            </w:r>
          </w:p>
          <w:p w14:paraId="26C4C32D">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第十八条（</w:t>
            </w:r>
            <w:r>
              <w:rPr>
                <w:rFonts w:ascii="仿宋_GB2312" w:hAnsi="宋体" w:eastAsia="仿宋_GB2312"/>
                <w:color w:val="auto"/>
                <w:sz w:val="13"/>
                <w:szCs w:val="13"/>
                <w:highlight w:val="none"/>
              </w:rPr>
              <w:t>六</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p>
          <w:p w14:paraId="04E13C63">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使用单位应当履行下列安全职责：（六）建筑起重机械出现故障或者发生异常情况的，立即停止使用，消除故障和事故隐患后，方可重新投入使用。</w:t>
            </w:r>
          </w:p>
        </w:tc>
        <w:tc>
          <w:tcPr>
            <w:tcW w:w="823" w:type="dxa"/>
            <w:noWrap w:val="0"/>
            <w:vAlign w:val="center"/>
          </w:tcPr>
          <w:p w14:paraId="01B3DC2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106E64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建筑起重机械出现故障或者发生异常情况达1台，未立即停止使用，或未消除故障和事故隐患，就重新投入使用的。</w:t>
            </w:r>
          </w:p>
        </w:tc>
        <w:tc>
          <w:tcPr>
            <w:tcW w:w="3058" w:type="dxa"/>
            <w:noWrap w:val="0"/>
            <w:vAlign w:val="center"/>
          </w:tcPr>
          <w:p w14:paraId="655ED91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32069C4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1359F23F">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77861E0">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4820" w:type="dxa"/>
            <w:vMerge w:val="continue"/>
            <w:noWrap w:val="0"/>
            <w:vAlign w:val="center"/>
          </w:tcPr>
          <w:p w14:paraId="2ECC8C86">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823" w:type="dxa"/>
            <w:noWrap w:val="0"/>
            <w:vAlign w:val="center"/>
          </w:tcPr>
          <w:p w14:paraId="51A0D67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05DAEE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建筑起重机械出现故障或者发生异常情况达2台，未立即停止使用，或未消除故障和事故隐患，就重新投入使用的；或存在重大事故隐患的。</w:t>
            </w:r>
          </w:p>
        </w:tc>
        <w:tc>
          <w:tcPr>
            <w:tcW w:w="3058" w:type="dxa"/>
            <w:noWrap w:val="0"/>
            <w:vAlign w:val="center"/>
          </w:tcPr>
          <w:p w14:paraId="4AD6CE0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34EB9B7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68D5565E">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F491CBB">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4820" w:type="dxa"/>
            <w:vMerge w:val="continue"/>
            <w:noWrap w:val="0"/>
            <w:vAlign w:val="center"/>
          </w:tcPr>
          <w:p w14:paraId="60236E6F">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823" w:type="dxa"/>
            <w:noWrap w:val="0"/>
            <w:vAlign w:val="center"/>
          </w:tcPr>
          <w:p w14:paraId="1A7584C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65B2856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建筑起重机械出现故障或者发生异常情况达3台以上，未立即停止使用，或未消除故障和事故隐患，就重新投入使用的；或造成一定后果影响的。</w:t>
            </w:r>
          </w:p>
        </w:tc>
        <w:tc>
          <w:tcPr>
            <w:tcW w:w="3058" w:type="dxa"/>
            <w:noWrap w:val="0"/>
            <w:vAlign w:val="center"/>
          </w:tcPr>
          <w:p w14:paraId="4B937A7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748BBB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4E957D1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84</w:t>
            </w:r>
          </w:p>
        </w:tc>
        <w:tc>
          <w:tcPr>
            <w:tcW w:w="1550" w:type="dxa"/>
            <w:vMerge w:val="restart"/>
            <w:noWrap w:val="0"/>
            <w:vAlign w:val="center"/>
          </w:tcPr>
          <w:p w14:paraId="7204CD9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使用单位未指定专职设备管理人员进行现场监督检查的</w:t>
            </w:r>
          </w:p>
        </w:tc>
        <w:tc>
          <w:tcPr>
            <w:tcW w:w="4820" w:type="dxa"/>
            <w:vMerge w:val="restart"/>
            <w:noWrap w:val="0"/>
            <w:vAlign w:val="center"/>
          </w:tcPr>
          <w:p w14:paraId="5909780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65CE0A8F">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第三十条（</w:t>
            </w:r>
            <w:r>
              <w:rPr>
                <w:rFonts w:ascii="仿宋_GB2312" w:hAnsi="宋体" w:eastAsia="仿宋_GB2312"/>
                <w:color w:val="auto"/>
                <w:sz w:val="13"/>
                <w:szCs w:val="13"/>
                <w:highlight w:val="none"/>
              </w:rPr>
              <w:t>二</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违反本规定，使用单位有下列行为之一的，由县级以上地方人民政府建设主管部门责令限期改正，予以警告，并处以5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04B73174">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（二）未指定专职设备管理人员进行现场监督检查的；</w:t>
            </w:r>
          </w:p>
        </w:tc>
        <w:tc>
          <w:tcPr>
            <w:tcW w:w="823" w:type="dxa"/>
            <w:noWrap w:val="0"/>
            <w:vAlign w:val="center"/>
          </w:tcPr>
          <w:p w14:paraId="2CACE0F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7EE5195">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有1台</w:t>
            </w:r>
            <w:r>
              <w:rPr>
                <w:rFonts w:ascii="仿宋_GB2312" w:hAnsi="宋体" w:eastAsia="仿宋_GB2312"/>
                <w:color w:val="auto"/>
                <w:sz w:val="13"/>
                <w:szCs w:val="13"/>
                <w:highlight w:val="none"/>
              </w:rPr>
              <w:t>建筑起重机械</w:t>
            </w:r>
            <w:r>
              <w:rPr>
                <w:rFonts w:hint="eastAsia" w:ascii="仿宋_GB2312" w:hAnsi="宋体" w:eastAsia="仿宋_GB2312"/>
                <w:color w:val="auto"/>
                <w:sz w:val="13"/>
                <w:szCs w:val="13"/>
                <w:highlight w:val="none"/>
              </w:rPr>
              <w:t>未指定专职设备管理人员进行现场监督检查。</w:t>
            </w:r>
          </w:p>
        </w:tc>
        <w:tc>
          <w:tcPr>
            <w:tcW w:w="3058" w:type="dxa"/>
            <w:noWrap w:val="0"/>
            <w:vAlign w:val="center"/>
          </w:tcPr>
          <w:p w14:paraId="7EA8BEF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208B175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30BEFE0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DF619BC">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4820" w:type="dxa"/>
            <w:vMerge w:val="continue"/>
            <w:noWrap w:val="0"/>
            <w:vAlign w:val="center"/>
          </w:tcPr>
          <w:p w14:paraId="36F63414">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823" w:type="dxa"/>
            <w:noWrap w:val="0"/>
            <w:vAlign w:val="center"/>
          </w:tcPr>
          <w:p w14:paraId="6AC2128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AEEA68C">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有2台以上</w:t>
            </w:r>
            <w:r>
              <w:rPr>
                <w:rFonts w:ascii="仿宋_GB2312" w:hAnsi="宋体" w:eastAsia="仿宋_GB2312"/>
                <w:color w:val="auto"/>
                <w:sz w:val="13"/>
                <w:szCs w:val="13"/>
                <w:highlight w:val="none"/>
              </w:rPr>
              <w:t>建筑起重机械</w:t>
            </w:r>
            <w:r>
              <w:rPr>
                <w:rFonts w:hint="eastAsia" w:ascii="仿宋_GB2312" w:hAnsi="宋体" w:eastAsia="仿宋_GB2312"/>
                <w:color w:val="auto"/>
                <w:sz w:val="13"/>
                <w:szCs w:val="13"/>
                <w:highlight w:val="none"/>
              </w:rPr>
              <w:t>未指定专职设备管理人员进行现场监督检查。</w:t>
            </w:r>
          </w:p>
        </w:tc>
        <w:tc>
          <w:tcPr>
            <w:tcW w:w="3058" w:type="dxa"/>
            <w:noWrap w:val="0"/>
            <w:vAlign w:val="center"/>
          </w:tcPr>
          <w:p w14:paraId="74EAD1F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0C0EEBB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8" w:hRule="atLeast"/>
          <w:jc w:val="center"/>
        </w:trPr>
        <w:tc>
          <w:tcPr>
            <w:tcW w:w="443" w:type="dxa"/>
            <w:gridSpan w:val="2"/>
            <w:vMerge w:val="continue"/>
            <w:noWrap w:val="0"/>
            <w:vAlign w:val="center"/>
          </w:tcPr>
          <w:p w14:paraId="05DF46C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3AD4DA8">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4820" w:type="dxa"/>
            <w:vMerge w:val="continue"/>
            <w:noWrap w:val="0"/>
            <w:vAlign w:val="center"/>
          </w:tcPr>
          <w:p w14:paraId="50520609">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823" w:type="dxa"/>
            <w:noWrap w:val="0"/>
            <w:vAlign w:val="center"/>
          </w:tcPr>
          <w:p w14:paraId="57F8079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360519C7">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有3台以上</w:t>
            </w:r>
            <w:r>
              <w:rPr>
                <w:rFonts w:ascii="仿宋_GB2312" w:hAnsi="宋体" w:eastAsia="仿宋_GB2312"/>
                <w:color w:val="auto"/>
                <w:sz w:val="13"/>
                <w:szCs w:val="13"/>
                <w:highlight w:val="none"/>
              </w:rPr>
              <w:t>建筑起重机械</w:t>
            </w:r>
            <w:r>
              <w:rPr>
                <w:rFonts w:hint="eastAsia" w:ascii="仿宋_GB2312" w:hAnsi="宋体" w:eastAsia="仿宋_GB2312"/>
                <w:color w:val="auto"/>
                <w:sz w:val="13"/>
                <w:szCs w:val="13"/>
                <w:highlight w:val="none"/>
              </w:rPr>
              <w:t>未指定专职设备管理人员进行现场监督检查或造成事故的。</w:t>
            </w:r>
          </w:p>
        </w:tc>
        <w:tc>
          <w:tcPr>
            <w:tcW w:w="3058" w:type="dxa"/>
            <w:noWrap w:val="0"/>
            <w:vAlign w:val="center"/>
          </w:tcPr>
          <w:p w14:paraId="14D5AEF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6DD6B0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31" w:hRule="atLeast"/>
          <w:jc w:val="center"/>
        </w:trPr>
        <w:tc>
          <w:tcPr>
            <w:tcW w:w="443" w:type="dxa"/>
            <w:gridSpan w:val="2"/>
            <w:vMerge w:val="restart"/>
            <w:noWrap w:val="0"/>
            <w:vAlign w:val="center"/>
          </w:tcPr>
          <w:p w14:paraId="2D8BB697">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85</w:t>
            </w:r>
          </w:p>
        </w:tc>
        <w:tc>
          <w:tcPr>
            <w:tcW w:w="1550" w:type="dxa"/>
            <w:vMerge w:val="restart"/>
            <w:noWrap w:val="0"/>
            <w:vAlign w:val="center"/>
          </w:tcPr>
          <w:p w14:paraId="5215C40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使用单位擅自在建筑起重机械上安装非原制造厂制造的标准节和附着装置的</w:t>
            </w:r>
          </w:p>
        </w:tc>
        <w:tc>
          <w:tcPr>
            <w:tcW w:w="4820" w:type="dxa"/>
            <w:vMerge w:val="restart"/>
            <w:noWrap w:val="0"/>
            <w:vAlign w:val="center"/>
          </w:tcPr>
          <w:p w14:paraId="30C866CC">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1CB7B8DF">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第三十条（</w:t>
            </w:r>
            <w:r>
              <w:rPr>
                <w:rFonts w:ascii="仿宋_GB2312" w:hAnsi="宋体" w:eastAsia="仿宋_GB2312"/>
                <w:color w:val="auto"/>
                <w:sz w:val="13"/>
                <w:szCs w:val="13"/>
                <w:highlight w:val="none"/>
              </w:rPr>
              <w:t>三</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违反本规定，使用单位有下列行为之一的，由县级以上地方人民政府建设主管部门责令限期改正，予以警告，并处以5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元以上3万元以下罚款：（三）擅自在建筑起重机械上安装非原制造厂制造的标准节和附着装置的。</w:t>
            </w:r>
          </w:p>
        </w:tc>
        <w:tc>
          <w:tcPr>
            <w:tcW w:w="823" w:type="dxa"/>
            <w:noWrap w:val="0"/>
            <w:vAlign w:val="center"/>
          </w:tcPr>
          <w:p w14:paraId="4A82304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ACEEDE6">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擅自在1台建筑起重机械上安装非原制造厂制造的标准节或附着装置的。</w:t>
            </w:r>
          </w:p>
        </w:tc>
        <w:tc>
          <w:tcPr>
            <w:tcW w:w="3058" w:type="dxa"/>
            <w:noWrap w:val="0"/>
            <w:vAlign w:val="center"/>
          </w:tcPr>
          <w:p w14:paraId="3D72879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4DB1093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2" w:hRule="atLeast"/>
          <w:jc w:val="center"/>
        </w:trPr>
        <w:tc>
          <w:tcPr>
            <w:tcW w:w="443" w:type="dxa"/>
            <w:gridSpan w:val="2"/>
            <w:vMerge w:val="continue"/>
            <w:noWrap w:val="0"/>
            <w:vAlign w:val="center"/>
          </w:tcPr>
          <w:p w14:paraId="52517AF0">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8387179">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4820" w:type="dxa"/>
            <w:vMerge w:val="continue"/>
            <w:noWrap w:val="0"/>
            <w:vAlign w:val="center"/>
          </w:tcPr>
          <w:p w14:paraId="3E2F791A">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B519F2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478D2DE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擅自在2台建筑起重机械上安装非原制造厂制造的标准节或附着装置的。</w:t>
            </w:r>
          </w:p>
        </w:tc>
        <w:tc>
          <w:tcPr>
            <w:tcW w:w="3058" w:type="dxa"/>
            <w:noWrap w:val="0"/>
            <w:vAlign w:val="center"/>
          </w:tcPr>
          <w:p w14:paraId="5E5DB2A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4BBA7E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53" w:hRule="atLeast"/>
          <w:jc w:val="center"/>
        </w:trPr>
        <w:tc>
          <w:tcPr>
            <w:tcW w:w="443" w:type="dxa"/>
            <w:gridSpan w:val="2"/>
            <w:vMerge w:val="continue"/>
            <w:noWrap w:val="0"/>
            <w:vAlign w:val="center"/>
          </w:tcPr>
          <w:p w14:paraId="7DDAE56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66B5ECE">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4820" w:type="dxa"/>
            <w:vMerge w:val="continue"/>
            <w:noWrap w:val="0"/>
            <w:vAlign w:val="center"/>
          </w:tcPr>
          <w:p w14:paraId="649F34C9">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86B410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621D740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擅自在3台以上建筑起重机械上安装非原制造厂制造的标准节或附着装置的；或造成一般以上安全事故的。</w:t>
            </w:r>
          </w:p>
        </w:tc>
        <w:tc>
          <w:tcPr>
            <w:tcW w:w="3058" w:type="dxa"/>
            <w:noWrap w:val="0"/>
            <w:vAlign w:val="center"/>
          </w:tcPr>
          <w:p w14:paraId="2075318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0913DA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62B56BB3">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86</w:t>
            </w:r>
          </w:p>
        </w:tc>
        <w:tc>
          <w:tcPr>
            <w:tcW w:w="1550" w:type="dxa"/>
            <w:vMerge w:val="restart"/>
            <w:noWrap w:val="0"/>
            <w:vAlign w:val="center"/>
          </w:tcPr>
          <w:p w14:paraId="0D5DBA0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1599007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3A2546F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施工总承包单位未向安装单位提供拟安装设备位置的基础施工资料，未能确保建筑起重机械进场安装、拆卸所需的施工条件的</w:t>
            </w:r>
          </w:p>
        </w:tc>
        <w:tc>
          <w:tcPr>
            <w:tcW w:w="4820" w:type="dxa"/>
            <w:vMerge w:val="restart"/>
            <w:noWrap w:val="0"/>
            <w:vAlign w:val="center"/>
          </w:tcPr>
          <w:p w14:paraId="62921B10">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1C897CB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43A0DF0A">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第三十一条违反本规定，施工总承包单位未履行第二十一条第（一）、（三）、（四）、（五）、（七）项安全职责的，由县级以上地方人民政府建设主管部门责令限期改正，予以警告，并处以5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57F8C39B">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第二十一条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一</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项</w:t>
            </w:r>
            <w:r>
              <w:rPr>
                <w:rFonts w:hint="eastAsia" w:ascii="仿宋_GB2312" w:hAnsi="宋体" w:eastAsia="仿宋_GB2312"/>
                <w:color w:val="auto"/>
                <w:sz w:val="13"/>
                <w:szCs w:val="13"/>
                <w:highlight w:val="none"/>
              </w:rPr>
              <w:t>施工总承包单位应当履行下列安全职责：</w:t>
            </w:r>
          </w:p>
          <w:p w14:paraId="1F03AE07">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（一）向安装单位提供拟安装设备位置的基础施工资料，确保建筑起重机械进场安装、拆卸所需的施工条件；</w:t>
            </w:r>
          </w:p>
        </w:tc>
        <w:tc>
          <w:tcPr>
            <w:tcW w:w="823" w:type="dxa"/>
            <w:noWrap w:val="0"/>
            <w:vAlign w:val="center"/>
          </w:tcPr>
          <w:p w14:paraId="640F2A2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690A786">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未提供1台拟安装设备位置的基础施工资料，未确保1台建筑起重机械进场安装、拆卸所需的施工条件。</w:t>
            </w:r>
          </w:p>
        </w:tc>
        <w:tc>
          <w:tcPr>
            <w:tcW w:w="3058" w:type="dxa"/>
            <w:noWrap w:val="0"/>
            <w:vAlign w:val="center"/>
          </w:tcPr>
          <w:p w14:paraId="2011E25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4A167B6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0C4EFDF7">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DFAF9E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C7B16C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45B4C0F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2BA940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未提供2台拟安装设备位置的基础施工资料，未确保2台建筑起重机械进场安装、拆卸所需的施工条件。</w:t>
            </w:r>
          </w:p>
        </w:tc>
        <w:tc>
          <w:tcPr>
            <w:tcW w:w="3058" w:type="dxa"/>
            <w:noWrap w:val="0"/>
            <w:vAlign w:val="center"/>
          </w:tcPr>
          <w:p w14:paraId="117AFAE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7ED232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2034922B">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16B500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140F498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3819C48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3C016B1D">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未提供3台以上拟安装设备位置的基础施工资料，未确保3台以上建筑起重机械进场安装、拆卸所需的施工条件；或造成一定后果影响的。</w:t>
            </w:r>
          </w:p>
        </w:tc>
        <w:tc>
          <w:tcPr>
            <w:tcW w:w="3058" w:type="dxa"/>
            <w:noWrap w:val="0"/>
            <w:vAlign w:val="center"/>
          </w:tcPr>
          <w:p w14:paraId="3E5F696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36D51D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restart"/>
            <w:noWrap w:val="0"/>
            <w:vAlign w:val="center"/>
          </w:tcPr>
          <w:p w14:paraId="3E0E8DFC">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87</w:t>
            </w:r>
          </w:p>
        </w:tc>
        <w:tc>
          <w:tcPr>
            <w:tcW w:w="1550" w:type="dxa"/>
            <w:vMerge w:val="restart"/>
            <w:noWrap w:val="0"/>
            <w:vAlign w:val="center"/>
          </w:tcPr>
          <w:p w14:paraId="731A980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施工总承包单位未审核安装单位、使用单位的资质证书、安全生产许可证和特种作业人员的特种作业操作资格证书的</w:t>
            </w:r>
          </w:p>
        </w:tc>
        <w:tc>
          <w:tcPr>
            <w:tcW w:w="4820" w:type="dxa"/>
            <w:vMerge w:val="restart"/>
            <w:noWrap w:val="0"/>
            <w:vAlign w:val="center"/>
          </w:tcPr>
          <w:p w14:paraId="08C07709">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0B207A45">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第三十一条违反本规定，施工总承包单位未履行第二十一条第（一）、（三）、（四）、（五）、（七）项安全职责的，由县级以上地方人民政府建设主管部门责令限期改正，予以警告，并处以5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69FEFD2D">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第二十一条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三</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项</w:t>
            </w:r>
            <w:r>
              <w:rPr>
                <w:rFonts w:hint="eastAsia" w:ascii="仿宋_GB2312" w:hAnsi="宋体" w:eastAsia="仿宋_GB2312"/>
                <w:color w:val="auto"/>
                <w:sz w:val="13"/>
                <w:szCs w:val="13"/>
                <w:highlight w:val="none"/>
              </w:rPr>
              <w:t>　施工总承包单位应当履行下列安全职责：</w:t>
            </w:r>
          </w:p>
          <w:p w14:paraId="6622402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（三）审核安装单位、使用单位的资质证书、安全生产许可证和特种作业人员的特种作业操作资格证书；</w:t>
            </w:r>
          </w:p>
        </w:tc>
        <w:tc>
          <w:tcPr>
            <w:tcW w:w="823" w:type="dxa"/>
            <w:noWrap w:val="0"/>
            <w:vAlign w:val="center"/>
          </w:tcPr>
          <w:p w14:paraId="0A0D720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B27236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安装单位、使用单位的资质证书、安全生产许可证和特种作业人员的特种作业操作资格证书合乎要求，施工总承包单位未审核的。</w:t>
            </w:r>
          </w:p>
        </w:tc>
        <w:tc>
          <w:tcPr>
            <w:tcW w:w="3058" w:type="dxa"/>
            <w:noWrap w:val="0"/>
            <w:vAlign w:val="center"/>
          </w:tcPr>
          <w:p w14:paraId="393B834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49B063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56D69FC0">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814E193">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84A0C7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110CE4E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77E17A5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安装单位、使用单位的资质证书、安全生产许可证和特种作业人员的特种作业操作资格证书不全，施工总承包单位未审核的。</w:t>
            </w:r>
          </w:p>
        </w:tc>
        <w:tc>
          <w:tcPr>
            <w:tcW w:w="3058" w:type="dxa"/>
            <w:noWrap w:val="0"/>
            <w:vAlign w:val="center"/>
          </w:tcPr>
          <w:p w14:paraId="690F9C8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60ECA3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1976D209">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2E1105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6FF340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D2360D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4330F25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安装单位、使用单位无资质证书、安全生产许可证和特种作业人员无特种作业操作资格证书，施工总承包单位未审核的。</w:t>
            </w:r>
          </w:p>
        </w:tc>
        <w:tc>
          <w:tcPr>
            <w:tcW w:w="3058" w:type="dxa"/>
            <w:noWrap w:val="0"/>
            <w:vAlign w:val="center"/>
          </w:tcPr>
          <w:p w14:paraId="3C5B5C2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49FCA7F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61594D34">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88</w:t>
            </w:r>
          </w:p>
        </w:tc>
        <w:tc>
          <w:tcPr>
            <w:tcW w:w="1550" w:type="dxa"/>
            <w:vMerge w:val="restart"/>
            <w:noWrap w:val="0"/>
            <w:vAlign w:val="center"/>
          </w:tcPr>
          <w:p w14:paraId="17C1CFD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施工总承包单位未审核安装单位制定的建筑起重机械安装、拆卸工程专项施工方案和生产安全事故应急救援预案的</w:t>
            </w:r>
          </w:p>
        </w:tc>
        <w:tc>
          <w:tcPr>
            <w:tcW w:w="4820" w:type="dxa"/>
            <w:vMerge w:val="restart"/>
            <w:noWrap w:val="0"/>
            <w:vAlign w:val="center"/>
          </w:tcPr>
          <w:p w14:paraId="02A10158">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17628F17">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第三十一条违反本规定，施工总承包单位未履行第二十一条第（一）、（三）、（四）、（五）、（七）项安全职责的，由县级以上地方人民政府建设主管部门责令限期改正，予以警告，并处以5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0008A1C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第二十一条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四</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项</w:t>
            </w:r>
            <w:r>
              <w:rPr>
                <w:rFonts w:hint="eastAsia" w:ascii="仿宋_GB2312" w:hAnsi="宋体" w:eastAsia="仿宋_GB2312"/>
                <w:color w:val="auto"/>
                <w:sz w:val="13"/>
                <w:szCs w:val="13"/>
                <w:highlight w:val="none"/>
              </w:rPr>
              <w:t>　施工总承包单位应当履行下列安全职责：</w:t>
            </w:r>
          </w:p>
          <w:p w14:paraId="7CFE765D">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（四）审核安装单位制定的建筑起重机械安装、拆卸工程专项施工方案和生产安全事故应急救援预案；</w:t>
            </w:r>
          </w:p>
        </w:tc>
        <w:tc>
          <w:tcPr>
            <w:tcW w:w="823" w:type="dxa"/>
            <w:noWrap w:val="0"/>
            <w:vAlign w:val="center"/>
          </w:tcPr>
          <w:p w14:paraId="3CC8AB8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9F979BE">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施工总承包单位未审核1台建筑起重机械的安装、拆卸工程专项施工方案和生产安全事故应急救援预案的。</w:t>
            </w:r>
          </w:p>
        </w:tc>
        <w:tc>
          <w:tcPr>
            <w:tcW w:w="3058" w:type="dxa"/>
            <w:noWrap w:val="0"/>
            <w:vAlign w:val="center"/>
          </w:tcPr>
          <w:p w14:paraId="223B783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020B33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449296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9A216E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1DE7ECE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E8E0B0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498B3C19">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施工总承包单位未审核2台建筑起重机械的安装、拆卸工程专项施工方案和生产安全事故应急救援预案的。</w:t>
            </w:r>
          </w:p>
        </w:tc>
        <w:tc>
          <w:tcPr>
            <w:tcW w:w="3058" w:type="dxa"/>
            <w:noWrap w:val="0"/>
            <w:vAlign w:val="center"/>
          </w:tcPr>
          <w:p w14:paraId="72B22AC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000947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68F2DC5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DC6B6F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D2B9CA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BFFE5D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2ED65D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施工总承包单位未审核3台以上建筑起重机械的安装、拆卸工程专项施工方案和生产安全事故应急救援预案或造成一定后果影响的。</w:t>
            </w:r>
          </w:p>
        </w:tc>
        <w:tc>
          <w:tcPr>
            <w:tcW w:w="3058" w:type="dxa"/>
            <w:noWrap w:val="0"/>
            <w:vAlign w:val="center"/>
          </w:tcPr>
          <w:p w14:paraId="19551E2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08ED23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4A57A1CE">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89</w:t>
            </w:r>
          </w:p>
        </w:tc>
        <w:tc>
          <w:tcPr>
            <w:tcW w:w="1550" w:type="dxa"/>
            <w:vMerge w:val="restart"/>
            <w:noWrap w:val="0"/>
            <w:vAlign w:val="center"/>
          </w:tcPr>
          <w:p w14:paraId="604237E4">
            <w:pPr>
              <w:keepNext w:val="0"/>
              <w:keepLines w:val="0"/>
              <w:pageBreakBefore w:val="0"/>
              <w:spacing w:beforeAutospacing="0" w:afterAutospacing="0" w:line="260" w:lineRule="exact"/>
              <w:ind w:left="0" w:right="0" w:firstLine="130"/>
              <w:jc w:val="center"/>
              <w:rPr>
                <w:rFonts w:ascii="仿宋_GB2312" w:hAnsi="宋体" w:eastAsia="仿宋_GB2312"/>
                <w:color w:val="auto"/>
                <w:sz w:val="13"/>
                <w:szCs w:val="13"/>
                <w:highlight w:val="none"/>
              </w:rPr>
            </w:pPr>
          </w:p>
          <w:p w14:paraId="32C31B9D">
            <w:pPr>
              <w:keepNext w:val="0"/>
              <w:keepLines w:val="0"/>
              <w:pageBreakBefore w:val="0"/>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施工总承包单位未审核使用单位制定的建筑起重机械生产安全事故应急救援预案的</w:t>
            </w:r>
          </w:p>
        </w:tc>
        <w:tc>
          <w:tcPr>
            <w:tcW w:w="4820" w:type="dxa"/>
            <w:vMerge w:val="restart"/>
            <w:noWrap w:val="0"/>
            <w:vAlign w:val="center"/>
          </w:tcPr>
          <w:p w14:paraId="241ACE2E">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126E6128">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第三十一条违反本规定，施工总承包单位未履行第二十一条第（一）、（三）、（四）、（五）、（七）项安全职责的，由县级以上地方人民政府建设主管部门责令限期改正，予以警告，并处以5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7EE8BF2E">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第二十一条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五</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项</w:t>
            </w:r>
            <w:r>
              <w:rPr>
                <w:rFonts w:hint="eastAsia" w:ascii="仿宋_GB2312" w:hAnsi="宋体" w:eastAsia="仿宋_GB2312"/>
                <w:color w:val="auto"/>
                <w:sz w:val="13"/>
                <w:szCs w:val="13"/>
                <w:highlight w:val="none"/>
              </w:rPr>
              <w:t>施工总承包单位应当履行下列安全职责：</w:t>
            </w:r>
          </w:p>
          <w:p w14:paraId="4D5B38C4">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（五）审核使用单位制定的建筑起重机械生产安全事故应急救援预案；</w:t>
            </w:r>
          </w:p>
        </w:tc>
        <w:tc>
          <w:tcPr>
            <w:tcW w:w="823" w:type="dxa"/>
            <w:noWrap w:val="0"/>
            <w:vAlign w:val="center"/>
          </w:tcPr>
          <w:p w14:paraId="2F242F0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2128DB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施工总承包单位未审核使用单位制定的1台建筑起重机械生产安全事故应急救援预案的。</w:t>
            </w:r>
          </w:p>
        </w:tc>
        <w:tc>
          <w:tcPr>
            <w:tcW w:w="3058" w:type="dxa"/>
            <w:noWrap w:val="0"/>
            <w:vAlign w:val="center"/>
          </w:tcPr>
          <w:p w14:paraId="5250786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2B2FF4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7" w:hRule="atLeast"/>
          <w:jc w:val="center"/>
        </w:trPr>
        <w:tc>
          <w:tcPr>
            <w:tcW w:w="443" w:type="dxa"/>
            <w:gridSpan w:val="2"/>
            <w:vMerge w:val="continue"/>
            <w:noWrap w:val="0"/>
            <w:vAlign w:val="center"/>
          </w:tcPr>
          <w:p w14:paraId="2379D78C">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2C43C5A">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4820" w:type="dxa"/>
            <w:vMerge w:val="continue"/>
            <w:noWrap w:val="0"/>
            <w:vAlign w:val="center"/>
          </w:tcPr>
          <w:p w14:paraId="72D96ACA">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823" w:type="dxa"/>
            <w:noWrap w:val="0"/>
            <w:vAlign w:val="center"/>
          </w:tcPr>
          <w:p w14:paraId="3D413EF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EC355F4">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施工总承包单位未审核使用单位制定的2台建筑起重机械生产安全事故应急救援预案的。</w:t>
            </w:r>
          </w:p>
        </w:tc>
        <w:tc>
          <w:tcPr>
            <w:tcW w:w="3058" w:type="dxa"/>
            <w:noWrap w:val="0"/>
            <w:vAlign w:val="center"/>
          </w:tcPr>
          <w:p w14:paraId="0B57298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7E566A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80" w:hRule="atLeast"/>
          <w:jc w:val="center"/>
        </w:trPr>
        <w:tc>
          <w:tcPr>
            <w:tcW w:w="443" w:type="dxa"/>
            <w:gridSpan w:val="2"/>
            <w:vMerge w:val="continue"/>
            <w:noWrap w:val="0"/>
            <w:vAlign w:val="center"/>
          </w:tcPr>
          <w:p w14:paraId="441D947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C28A369">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4820" w:type="dxa"/>
            <w:vMerge w:val="continue"/>
            <w:noWrap w:val="0"/>
            <w:vAlign w:val="center"/>
          </w:tcPr>
          <w:p w14:paraId="7B3AF177">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823" w:type="dxa"/>
            <w:noWrap w:val="0"/>
            <w:vAlign w:val="center"/>
          </w:tcPr>
          <w:p w14:paraId="37614FE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3F4A18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施工总承包单位未审核使用单位制定的3台以上建筑起重机械生产安全事故应急救援预案或造成一定后果影响的。</w:t>
            </w:r>
          </w:p>
        </w:tc>
        <w:tc>
          <w:tcPr>
            <w:tcW w:w="3058" w:type="dxa"/>
            <w:noWrap w:val="0"/>
            <w:vAlign w:val="center"/>
          </w:tcPr>
          <w:p w14:paraId="64AD2E0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282B7E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4F034D0C">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90</w:t>
            </w:r>
          </w:p>
        </w:tc>
        <w:tc>
          <w:tcPr>
            <w:tcW w:w="1550" w:type="dxa"/>
            <w:vMerge w:val="restart"/>
            <w:noWrap w:val="0"/>
            <w:vAlign w:val="center"/>
          </w:tcPr>
          <w:p w14:paraId="66B94DC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施工总承包单位在施工现场有多台塔式起重机作业时，未组织制定并实施防止塔式起重机相互碰撞的安全措施的</w:t>
            </w:r>
          </w:p>
        </w:tc>
        <w:tc>
          <w:tcPr>
            <w:tcW w:w="4820" w:type="dxa"/>
            <w:vMerge w:val="restart"/>
            <w:noWrap w:val="0"/>
            <w:vAlign w:val="center"/>
          </w:tcPr>
          <w:p w14:paraId="02C0261B">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3F09D138">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第三十一条违反本规定，施工总承包单位未履行第二十一条第（一）、（三）、（四）、（五）、（七）项安全职责的，由县级以上地方人民政府建设主管部门责令限期改正，予以警告，并处以5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529B3B4F">
            <w:pPr>
              <w:keepNext w:val="0"/>
              <w:keepLines w:val="0"/>
              <w:pageBreakBefore w:val="0"/>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第二十一条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七</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项</w:t>
            </w:r>
            <w:r>
              <w:rPr>
                <w:rFonts w:hint="eastAsia" w:ascii="仿宋_GB2312" w:hAnsi="宋体" w:eastAsia="仿宋_GB2312"/>
                <w:color w:val="auto"/>
                <w:sz w:val="13"/>
                <w:szCs w:val="13"/>
                <w:highlight w:val="none"/>
              </w:rPr>
              <w:t>　施工总承包单位应当履行下列安全职责：</w:t>
            </w:r>
          </w:p>
          <w:p w14:paraId="75F26D10">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（七）施工现场有多台塔式起重机作业时，应当组织制定并实施防止塔式起重机相互碰撞的安全措施。</w:t>
            </w:r>
          </w:p>
        </w:tc>
        <w:tc>
          <w:tcPr>
            <w:tcW w:w="823" w:type="dxa"/>
            <w:noWrap w:val="0"/>
            <w:vAlign w:val="center"/>
          </w:tcPr>
          <w:p w14:paraId="515A2B2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53FB0C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施工现场应当组织制定并实施防止相互碰撞的安全措施的塔式起重机有2台的。</w:t>
            </w:r>
          </w:p>
        </w:tc>
        <w:tc>
          <w:tcPr>
            <w:tcW w:w="3058" w:type="dxa"/>
            <w:noWrap w:val="0"/>
            <w:vAlign w:val="center"/>
          </w:tcPr>
          <w:p w14:paraId="5638C79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1470E3A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36FBDC5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514A8B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6D95CC4C">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29DCA4F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318D84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施工现场应当组织制定并实施防止相互碰撞的安全措施的塔式起重机有3台的。</w:t>
            </w:r>
          </w:p>
        </w:tc>
        <w:tc>
          <w:tcPr>
            <w:tcW w:w="3058" w:type="dxa"/>
            <w:noWrap w:val="0"/>
            <w:vAlign w:val="center"/>
          </w:tcPr>
          <w:p w14:paraId="13FB788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636267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59F76145">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8BF025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16DE006">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9D98DE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056A75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施工现场应当组织制定并实施防止相互碰撞的安全措施的塔式起重机有4台以上；或造成一定后果影响的。</w:t>
            </w:r>
          </w:p>
        </w:tc>
        <w:tc>
          <w:tcPr>
            <w:tcW w:w="3058" w:type="dxa"/>
            <w:noWrap w:val="0"/>
            <w:vAlign w:val="center"/>
          </w:tcPr>
          <w:p w14:paraId="6B5B68C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20B16C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23" w:hRule="atLeast"/>
          <w:jc w:val="center"/>
        </w:trPr>
        <w:tc>
          <w:tcPr>
            <w:tcW w:w="443" w:type="dxa"/>
            <w:gridSpan w:val="2"/>
            <w:vMerge w:val="restart"/>
            <w:noWrap w:val="0"/>
            <w:vAlign w:val="center"/>
          </w:tcPr>
          <w:p w14:paraId="7CD659D9">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91</w:t>
            </w:r>
          </w:p>
        </w:tc>
        <w:tc>
          <w:tcPr>
            <w:tcW w:w="1550" w:type="dxa"/>
            <w:vMerge w:val="restart"/>
            <w:noWrap w:val="0"/>
            <w:vAlign w:val="center"/>
          </w:tcPr>
          <w:p w14:paraId="2A40655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4A055EC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6543A04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40B0004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监理单位未审核建筑起重机械特种设备制造许可证、产品合格证、制造监督检验证明、备案证明等文件的</w:t>
            </w:r>
          </w:p>
        </w:tc>
        <w:tc>
          <w:tcPr>
            <w:tcW w:w="4820" w:type="dxa"/>
            <w:vMerge w:val="restart"/>
            <w:noWrap w:val="0"/>
            <w:vAlign w:val="center"/>
          </w:tcPr>
          <w:p w14:paraId="6A5776DB">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6D117FB1">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38050AA2">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4AFB2E55">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431D165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第三十二条违反本规定，监理单位未履行第二十二条第（一）、（二）、（四）、（五）项安全职责的，由县级以上地方人民政府建设主管部门责令限期改正，予以警告，并处以5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5EBA4DF2">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第二十二条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一</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项</w:t>
            </w:r>
            <w:r>
              <w:rPr>
                <w:rFonts w:hint="eastAsia" w:ascii="仿宋_GB2312" w:hAnsi="宋体" w:eastAsia="仿宋_GB2312"/>
                <w:color w:val="auto"/>
                <w:sz w:val="13"/>
                <w:szCs w:val="13"/>
                <w:highlight w:val="none"/>
              </w:rPr>
              <w:t>监理单位应当履行下列安全职责：</w:t>
            </w:r>
          </w:p>
          <w:p w14:paraId="14B0B82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（一）审核建筑起重机械特种设备制造许可证、产品合格证、制造监督检验证明、备案证明等文件；</w:t>
            </w:r>
          </w:p>
        </w:tc>
        <w:tc>
          <w:tcPr>
            <w:tcW w:w="823" w:type="dxa"/>
            <w:noWrap w:val="0"/>
            <w:vAlign w:val="center"/>
          </w:tcPr>
          <w:p w14:paraId="35748EF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0EAEA6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安装单位、使用单位的建筑起重机械特种设备制造许可证、产品合格证、制造监督检验证明、备案证明等文件合乎要求，监理单位未审核的。</w:t>
            </w:r>
          </w:p>
        </w:tc>
        <w:tc>
          <w:tcPr>
            <w:tcW w:w="3058" w:type="dxa"/>
            <w:noWrap w:val="0"/>
            <w:vAlign w:val="center"/>
          </w:tcPr>
          <w:p w14:paraId="7CBB649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388CC37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35" w:hRule="atLeast"/>
          <w:jc w:val="center"/>
        </w:trPr>
        <w:tc>
          <w:tcPr>
            <w:tcW w:w="443" w:type="dxa"/>
            <w:gridSpan w:val="2"/>
            <w:vMerge w:val="continue"/>
            <w:noWrap w:val="0"/>
            <w:vAlign w:val="center"/>
          </w:tcPr>
          <w:p w14:paraId="6A09B07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BAC46C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67A9F0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6DC216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20E3F22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安装单位、使用单位的建筑起重机械特种设备制造许可证、产品合格证、制造监督检验证明、备案证明等文件不全，监理单位未审核的。</w:t>
            </w:r>
          </w:p>
        </w:tc>
        <w:tc>
          <w:tcPr>
            <w:tcW w:w="3058" w:type="dxa"/>
            <w:noWrap w:val="0"/>
            <w:vAlign w:val="center"/>
          </w:tcPr>
          <w:p w14:paraId="292E757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1B21423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108E34F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18D812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063B39A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3D1FC19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33B8DD1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安装单位、使用单位无建筑起重机械特种设备制造许可证、产品合格证、制造监督检验证明、备案证明等文件，监理单位未审核的。</w:t>
            </w:r>
          </w:p>
        </w:tc>
        <w:tc>
          <w:tcPr>
            <w:tcW w:w="3058" w:type="dxa"/>
            <w:noWrap w:val="0"/>
            <w:vAlign w:val="center"/>
          </w:tcPr>
          <w:p w14:paraId="717308A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34FC387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30" w:hRule="atLeast"/>
          <w:jc w:val="center"/>
        </w:trPr>
        <w:tc>
          <w:tcPr>
            <w:tcW w:w="443" w:type="dxa"/>
            <w:gridSpan w:val="2"/>
            <w:vMerge w:val="restart"/>
            <w:noWrap w:val="0"/>
            <w:vAlign w:val="center"/>
          </w:tcPr>
          <w:p w14:paraId="147630E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92</w:t>
            </w:r>
          </w:p>
        </w:tc>
        <w:tc>
          <w:tcPr>
            <w:tcW w:w="1550" w:type="dxa"/>
            <w:vMerge w:val="restart"/>
            <w:noWrap w:val="0"/>
            <w:vAlign w:val="center"/>
          </w:tcPr>
          <w:p w14:paraId="09E1199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1F78692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758BB10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监理单位未审核建筑起重机械安装单位、使用单位的资质证书、安全生产许可证和特种作业人员的特种作业操作资格证书的</w:t>
            </w:r>
          </w:p>
        </w:tc>
        <w:tc>
          <w:tcPr>
            <w:tcW w:w="4820" w:type="dxa"/>
            <w:vMerge w:val="restart"/>
            <w:noWrap w:val="0"/>
            <w:vAlign w:val="center"/>
          </w:tcPr>
          <w:p w14:paraId="61740682">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46469451">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0B5AF80C">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0FEC61BE">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第三十二条违反本规定，监理单位未履行第二十二条第（一）、（二）、（四）、（五）项安全职责的，由县级以上地方人民政府建设主管部门责令限期改正，予以警告，并处以5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3FE77E75">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第二十二条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二</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项</w:t>
            </w:r>
            <w:r>
              <w:rPr>
                <w:rFonts w:hint="eastAsia" w:ascii="仿宋_GB2312" w:hAnsi="宋体" w:eastAsia="仿宋_GB2312"/>
                <w:color w:val="auto"/>
                <w:sz w:val="13"/>
                <w:szCs w:val="13"/>
                <w:highlight w:val="none"/>
              </w:rPr>
              <w:t>监理单位应当履行下列安全职责：</w:t>
            </w:r>
          </w:p>
          <w:p w14:paraId="1D9A5E2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（二）审核建筑起重机械安装单位、使用单位的资质证书、安全生产许可证和特种作业人员的特种作业操作资格证书；</w:t>
            </w:r>
          </w:p>
        </w:tc>
        <w:tc>
          <w:tcPr>
            <w:tcW w:w="823" w:type="dxa"/>
            <w:noWrap w:val="0"/>
            <w:vAlign w:val="center"/>
          </w:tcPr>
          <w:p w14:paraId="402CF7F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0496ED7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安装单位、使用单位的资质证书、安全生产许可证和特种作业人员的特种作业操作资格证书合乎要求，监理单位未审核的。</w:t>
            </w:r>
          </w:p>
        </w:tc>
        <w:tc>
          <w:tcPr>
            <w:tcW w:w="3058" w:type="dxa"/>
            <w:noWrap w:val="0"/>
            <w:vAlign w:val="center"/>
          </w:tcPr>
          <w:p w14:paraId="7CA00F7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011F59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94" w:hRule="atLeast"/>
          <w:jc w:val="center"/>
        </w:trPr>
        <w:tc>
          <w:tcPr>
            <w:tcW w:w="443" w:type="dxa"/>
            <w:gridSpan w:val="2"/>
            <w:vMerge w:val="continue"/>
            <w:noWrap w:val="0"/>
            <w:vAlign w:val="center"/>
          </w:tcPr>
          <w:p w14:paraId="26787A5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69AE4A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0640C5E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2D6290A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FF47C3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安装单位、使用单位的资质证书、安全生产许可证和特种作业人员的特种作业操作资格证书不全，监理单位未审核的。</w:t>
            </w:r>
          </w:p>
        </w:tc>
        <w:tc>
          <w:tcPr>
            <w:tcW w:w="3058" w:type="dxa"/>
            <w:noWrap w:val="0"/>
            <w:vAlign w:val="center"/>
          </w:tcPr>
          <w:p w14:paraId="5EFDB7A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2DF018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4" w:hRule="atLeast"/>
          <w:jc w:val="center"/>
        </w:trPr>
        <w:tc>
          <w:tcPr>
            <w:tcW w:w="443" w:type="dxa"/>
            <w:gridSpan w:val="2"/>
            <w:vMerge w:val="continue"/>
            <w:noWrap w:val="0"/>
            <w:vAlign w:val="center"/>
          </w:tcPr>
          <w:p w14:paraId="397ED3AC">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814C79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0CCABE2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30B481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41CAD0A7">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安装单位、使用单位无资质证书、安全生产许可证和特种作业人员无特种作业操作资格证书，监理单位未审核的。</w:t>
            </w:r>
          </w:p>
        </w:tc>
        <w:tc>
          <w:tcPr>
            <w:tcW w:w="3058" w:type="dxa"/>
            <w:noWrap w:val="0"/>
            <w:vAlign w:val="center"/>
          </w:tcPr>
          <w:p w14:paraId="1468B50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023FCF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7" w:hRule="atLeast"/>
          <w:jc w:val="center"/>
        </w:trPr>
        <w:tc>
          <w:tcPr>
            <w:tcW w:w="443" w:type="dxa"/>
            <w:gridSpan w:val="2"/>
            <w:vMerge w:val="restart"/>
            <w:noWrap w:val="0"/>
            <w:vAlign w:val="center"/>
          </w:tcPr>
          <w:p w14:paraId="4510B83E">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193</w:t>
            </w:r>
          </w:p>
        </w:tc>
        <w:tc>
          <w:tcPr>
            <w:tcW w:w="1550" w:type="dxa"/>
            <w:vMerge w:val="restart"/>
            <w:noWrap w:val="0"/>
            <w:vAlign w:val="center"/>
          </w:tcPr>
          <w:p w14:paraId="19B0B43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监理单位未监督安装单位执行建筑起重机械安装、拆卸工程专项施工方案情况的</w:t>
            </w:r>
          </w:p>
        </w:tc>
        <w:tc>
          <w:tcPr>
            <w:tcW w:w="4820" w:type="dxa"/>
            <w:vMerge w:val="restart"/>
            <w:noWrap w:val="0"/>
            <w:vAlign w:val="center"/>
          </w:tcPr>
          <w:p w14:paraId="34F1CF49">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5531080D">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第三十二条违反本规定，监理单位未履行第二十二条第（一）、（二）、（四）、（五）项安全职责的，由县级以上地方人民政府建设主管部门责令限期改正，予以警告，并处以5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368D17C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第二十二条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四</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项</w:t>
            </w:r>
            <w:r>
              <w:rPr>
                <w:rFonts w:hint="eastAsia" w:ascii="仿宋_GB2312" w:hAnsi="宋体" w:eastAsia="仿宋_GB2312"/>
                <w:color w:val="auto"/>
                <w:sz w:val="13"/>
                <w:szCs w:val="13"/>
                <w:highlight w:val="none"/>
              </w:rPr>
              <w:t>监理单位应当履行下列安全职责：</w:t>
            </w:r>
          </w:p>
          <w:p w14:paraId="28E0CFD1">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（四）监督安装单位执行建筑起重机械安装、拆卸工程专项施工方案情况；</w:t>
            </w:r>
          </w:p>
        </w:tc>
        <w:tc>
          <w:tcPr>
            <w:tcW w:w="823" w:type="dxa"/>
            <w:noWrap w:val="0"/>
            <w:vAlign w:val="center"/>
          </w:tcPr>
          <w:p w14:paraId="5CD8F7A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6388442E">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监理单位未监督安装单位执行1台建筑起重机械安装、拆卸工程专项施工方案情况的。</w:t>
            </w:r>
          </w:p>
        </w:tc>
        <w:tc>
          <w:tcPr>
            <w:tcW w:w="3058" w:type="dxa"/>
            <w:noWrap w:val="0"/>
            <w:vAlign w:val="center"/>
          </w:tcPr>
          <w:p w14:paraId="3BC115F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7A62EE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6" w:hRule="atLeast"/>
          <w:jc w:val="center"/>
        </w:trPr>
        <w:tc>
          <w:tcPr>
            <w:tcW w:w="443" w:type="dxa"/>
            <w:gridSpan w:val="2"/>
            <w:vMerge w:val="continue"/>
            <w:noWrap w:val="0"/>
            <w:vAlign w:val="center"/>
          </w:tcPr>
          <w:p w14:paraId="52B6395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5C969C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08A46FC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3EDD265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244BA346">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监理单位未监督安装单位执行2台建筑起重机械安装、拆卸工程专项施工方案情况的。</w:t>
            </w:r>
          </w:p>
        </w:tc>
        <w:tc>
          <w:tcPr>
            <w:tcW w:w="3058" w:type="dxa"/>
            <w:noWrap w:val="0"/>
            <w:vAlign w:val="center"/>
          </w:tcPr>
          <w:p w14:paraId="50AB9E0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743D58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16" w:hRule="atLeast"/>
          <w:jc w:val="center"/>
        </w:trPr>
        <w:tc>
          <w:tcPr>
            <w:tcW w:w="443" w:type="dxa"/>
            <w:gridSpan w:val="2"/>
            <w:vMerge w:val="continue"/>
            <w:noWrap w:val="0"/>
            <w:vAlign w:val="center"/>
          </w:tcPr>
          <w:p w14:paraId="71F00142">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A8978D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4185684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150B01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5A47957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监理单位未监督安装单位执行3台以上建筑起重机械安装、拆卸工程专项施工方案情况；或造成一定后果影响的。</w:t>
            </w:r>
          </w:p>
        </w:tc>
        <w:tc>
          <w:tcPr>
            <w:tcW w:w="3058" w:type="dxa"/>
            <w:noWrap w:val="0"/>
            <w:vAlign w:val="center"/>
          </w:tcPr>
          <w:p w14:paraId="7E3834F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2862AB0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00A12135">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194</w:t>
            </w:r>
          </w:p>
        </w:tc>
        <w:tc>
          <w:tcPr>
            <w:tcW w:w="1550" w:type="dxa"/>
            <w:vMerge w:val="restart"/>
            <w:noWrap w:val="0"/>
            <w:vAlign w:val="center"/>
          </w:tcPr>
          <w:p w14:paraId="259A4EA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监理单位未监督检查建筑起重机械的使用情况的</w:t>
            </w:r>
          </w:p>
        </w:tc>
        <w:tc>
          <w:tcPr>
            <w:tcW w:w="4820" w:type="dxa"/>
            <w:vMerge w:val="restart"/>
            <w:noWrap w:val="0"/>
            <w:vAlign w:val="center"/>
          </w:tcPr>
          <w:p w14:paraId="69672D2F">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6BBD785A">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第三十二条违反本规定，监理单位未履行第二十二条第（一）、（二）、（四）、（五）项安全职责的，由县级以上地方人民政府建设主管部门责令限期改正，予以警告，并处以5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w:t>
            </w:r>
          </w:p>
          <w:p w14:paraId="139D98D5">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第二十二条监理单位应当履行下列安全职责：</w:t>
            </w:r>
          </w:p>
          <w:p w14:paraId="454C0385">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（五）监督检查建筑起重机械的使用情况；</w:t>
            </w:r>
          </w:p>
        </w:tc>
        <w:tc>
          <w:tcPr>
            <w:tcW w:w="823" w:type="dxa"/>
            <w:noWrap w:val="0"/>
            <w:vAlign w:val="center"/>
          </w:tcPr>
          <w:p w14:paraId="7912CEA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0E43B8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监理单位未履行监督检查，但使用情况正常的。</w:t>
            </w:r>
          </w:p>
        </w:tc>
        <w:tc>
          <w:tcPr>
            <w:tcW w:w="3058" w:type="dxa"/>
            <w:noWrap w:val="0"/>
            <w:vAlign w:val="center"/>
          </w:tcPr>
          <w:p w14:paraId="22A5117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526C6C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83A3E2C">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663638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4DEAF81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7B1F23C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C7E646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监理单位未履行监督检查，且现场存在使用不规范现象的。</w:t>
            </w:r>
          </w:p>
        </w:tc>
        <w:tc>
          <w:tcPr>
            <w:tcW w:w="3058" w:type="dxa"/>
            <w:noWrap w:val="0"/>
            <w:vAlign w:val="center"/>
          </w:tcPr>
          <w:p w14:paraId="6E58D2B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6BD8CF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2" w:hRule="atLeast"/>
          <w:jc w:val="center"/>
        </w:trPr>
        <w:tc>
          <w:tcPr>
            <w:tcW w:w="443" w:type="dxa"/>
            <w:gridSpan w:val="2"/>
            <w:vMerge w:val="continue"/>
            <w:noWrap w:val="0"/>
            <w:vAlign w:val="center"/>
          </w:tcPr>
          <w:p w14:paraId="22F5B115">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4AE6F4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5F2334D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30CCAEA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4A854C6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监理单位未履行监督检查，且出现较大安全隐患或造成安全事故的。</w:t>
            </w:r>
          </w:p>
        </w:tc>
        <w:tc>
          <w:tcPr>
            <w:tcW w:w="3058" w:type="dxa"/>
            <w:noWrap w:val="0"/>
            <w:vAlign w:val="center"/>
          </w:tcPr>
          <w:p w14:paraId="1A12F6D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2F8905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28E33D64">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195</w:t>
            </w:r>
          </w:p>
        </w:tc>
        <w:tc>
          <w:tcPr>
            <w:tcW w:w="1550" w:type="dxa"/>
            <w:vMerge w:val="restart"/>
            <w:noWrap w:val="0"/>
            <w:vAlign w:val="center"/>
          </w:tcPr>
          <w:p w14:paraId="7F6D7E3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建设单位未按照规定协调组织制定防止多台塔式起重机相互碰撞的安全措施的</w:t>
            </w:r>
          </w:p>
        </w:tc>
        <w:tc>
          <w:tcPr>
            <w:tcW w:w="4820" w:type="dxa"/>
            <w:vMerge w:val="restart"/>
            <w:noWrap w:val="0"/>
            <w:vAlign w:val="center"/>
          </w:tcPr>
          <w:p w14:paraId="0D9DE6B8">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2508ACF5">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第三十三条（</w:t>
            </w:r>
            <w:r>
              <w:rPr>
                <w:rFonts w:ascii="仿宋_GB2312" w:hAnsi="宋体" w:eastAsia="仿宋_GB2312"/>
                <w:color w:val="auto"/>
                <w:sz w:val="13"/>
                <w:szCs w:val="13"/>
                <w:highlight w:val="none"/>
              </w:rPr>
              <w:t>一</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违反本规定，建设单位有下列行为之一的，由县级以上地方人民政府建设主管部门责令限期改正，予以警告，并处以5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元以上3万元以下罚款；逾期未改的，责令停止施工：</w:t>
            </w:r>
          </w:p>
          <w:p w14:paraId="518DBD9E">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（一）未按照规定协调组织制定防止多台塔式起重机相互碰撞的安全措施的；</w:t>
            </w:r>
          </w:p>
        </w:tc>
        <w:tc>
          <w:tcPr>
            <w:tcW w:w="823" w:type="dxa"/>
            <w:noWrap w:val="0"/>
            <w:vAlign w:val="center"/>
          </w:tcPr>
          <w:p w14:paraId="0313F5F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903E7D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未按照规定协调组织制定防止2台塔式起重机相互碰撞的安全措施的。</w:t>
            </w:r>
          </w:p>
        </w:tc>
        <w:tc>
          <w:tcPr>
            <w:tcW w:w="3058" w:type="dxa"/>
            <w:noWrap w:val="0"/>
            <w:vAlign w:val="center"/>
          </w:tcPr>
          <w:p w14:paraId="1C0CBAA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责令限期改正，予以警告，处5千元以上1万元以下的罚款。</w:t>
            </w:r>
          </w:p>
        </w:tc>
      </w:tr>
      <w:tr w14:paraId="10FC87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0E8601A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0FA5BD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00A1D46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43E11EE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DAB9FE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未按照规定协调组织制定防止3台塔式起重机相互碰撞的安全措施的。</w:t>
            </w:r>
          </w:p>
        </w:tc>
        <w:tc>
          <w:tcPr>
            <w:tcW w:w="3058" w:type="dxa"/>
            <w:noWrap w:val="0"/>
            <w:vAlign w:val="center"/>
          </w:tcPr>
          <w:p w14:paraId="725805F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责令限期改正，予以警告，处1万元以上2万元以下的罚款。</w:t>
            </w:r>
          </w:p>
        </w:tc>
      </w:tr>
      <w:tr w14:paraId="5C12CA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12CCA52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9E89C3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1E14298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76F740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2941299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未按照规定协调组织制定防止4台以上塔式起重机相互碰撞的安全措施的；或造成一定后果影响的。</w:t>
            </w:r>
          </w:p>
        </w:tc>
        <w:tc>
          <w:tcPr>
            <w:tcW w:w="3058" w:type="dxa"/>
            <w:noWrap w:val="0"/>
            <w:vAlign w:val="center"/>
          </w:tcPr>
          <w:p w14:paraId="376A187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0244D4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0C1E336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196</w:t>
            </w:r>
          </w:p>
        </w:tc>
        <w:tc>
          <w:tcPr>
            <w:tcW w:w="1550" w:type="dxa"/>
            <w:vMerge w:val="restart"/>
            <w:noWrap w:val="0"/>
            <w:vAlign w:val="center"/>
          </w:tcPr>
          <w:p w14:paraId="094EA50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3F43374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建设单位在接到监理单位报告后，未责令安装单位、使用单位立即停工整改的</w:t>
            </w:r>
          </w:p>
        </w:tc>
        <w:tc>
          <w:tcPr>
            <w:tcW w:w="4820" w:type="dxa"/>
            <w:vMerge w:val="restart"/>
            <w:noWrap w:val="0"/>
            <w:vAlign w:val="center"/>
          </w:tcPr>
          <w:p w14:paraId="0679856C">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3B714481">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《建筑起重机械安全监督管理规定》</w:t>
            </w:r>
          </w:p>
          <w:p w14:paraId="2BED1985">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第三十三条（</w:t>
            </w:r>
            <w:r>
              <w:rPr>
                <w:rFonts w:ascii="仿宋_GB2312" w:hAnsi="宋体" w:eastAsia="仿宋_GB2312"/>
                <w:color w:val="auto"/>
                <w:sz w:val="13"/>
                <w:szCs w:val="13"/>
                <w:highlight w:val="none"/>
              </w:rPr>
              <w:t>二</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项</w:t>
            </w:r>
            <w:r>
              <w:rPr>
                <w:rFonts w:hint="eastAsia" w:ascii="仿宋_GB2312" w:hAnsi="宋体" w:eastAsia="仿宋_GB2312"/>
                <w:color w:val="auto"/>
                <w:sz w:val="13"/>
                <w:szCs w:val="13"/>
                <w:highlight w:val="none"/>
              </w:rPr>
              <w:t>违反本规定，建设单位有下列行为之一的，由县级以上地方人民政府建设主管部门责令限期改正，予以警告，并处以5</w:t>
            </w:r>
            <w:r>
              <w:rPr>
                <w:rFonts w:ascii="仿宋_GB2312" w:hAnsi="宋体" w:eastAsia="仿宋_GB2312"/>
                <w:color w:val="auto"/>
                <w:sz w:val="13"/>
                <w:szCs w:val="13"/>
                <w:highlight w:val="none"/>
              </w:rPr>
              <w:t>000</w:t>
            </w:r>
            <w:r>
              <w:rPr>
                <w:rFonts w:hint="eastAsia" w:ascii="仿宋_GB2312" w:hAnsi="宋体" w:eastAsia="仿宋_GB2312"/>
                <w:color w:val="auto"/>
                <w:sz w:val="13"/>
                <w:szCs w:val="13"/>
                <w:highlight w:val="none"/>
              </w:rPr>
              <w:t>元以上3万元以下罚款；逾期未改的，责令停止施工：</w:t>
            </w:r>
          </w:p>
          <w:p w14:paraId="49A2CCEA">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（二）接到监理单位报告后，未责令安装单位、使用单位立即停工整改的。</w:t>
            </w:r>
          </w:p>
        </w:tc>
        <w:tc>
          <w:tcPr>
            <w:tcW w:w="823" w:type="dxa"/>
            <w:noWrap w:val="0"/>
            <w:vAlign w:val="center"/>
          </w:tcPr>
          <w:p w14:paraId="59E93A6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5A71504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0C3A345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责令限期改正，予以警告，以5千元以上1万元以下罚款。</w:t>
            </w:r>
          </w:p>
        </w:tc>
      </w:tr>
      <w:tr w14:paraId="2FA1D79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443" w:type="dxa"/>
            <w:gridSpan w:val="2"/>
            <w:vMerge w:val="continue"/>
            <w:noWrap w:val="0"/>
            <w:vAlign w:val="center"/>
          </w:tcPr>
          <w:p w14:paraId="4F550A88">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3C1EE1D">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5F2F4F6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4B414A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102BA33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639DC7D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责令限期改正，予以警告，以1万元以上2万元以下罚款。</w:t>
            </w:r>
          </w:p>
        </w:tc>
      </w:tr>
      <w:tr w14:paraId="75AB0F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3" w:hRule="atLeast"/>
          <w:jc w:val="center"/>
        </w:trPr>
        <w:tc>
          <w:tcPr>
            <w:tcW w:w="443" w:type="dxa"/>
            <w:gridSpan w:val="2"/>
            <w:vMerge w:val="continue"/>
            <w:noWrap w:val="0"/>
            <w:vAlign w:val="center"/>
          </w:tcPr>
          <w:p w14:paraId="20A83F13">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6903FFF">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76A7F7A4">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77B3C3A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08480E7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2798A1D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4D5D711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责令限期改正，予以警告，处2万元以上3万元以下的罚款。</w:t>
            </w:r>
          </w:p>
        </w:tc>
      </w:tr>
      <w:tr w14:paraId="521108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92" w:hRule="atLeast"/>
          <w:jc w:val="center"/>
        </w:trPr>
        <w:tc>
          <w:tcPr>
            <w:tcW w:w="443" w:type="dxa"/>
            <w:gridSpan w:val="2"/>
            <w:vMerge w:val="restart"/>
            <w:noWrap w:val="0"/>
            <w:vAlign w:val="center"/>
          </w:tcPr>
          <w:p w14:paraId="44D0185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97</w:t>
            </w:r>
          </w:p>
        </w:tc>
        <w:tc>
          <w:tcPr>
            <w:tcW w:w="1550" w:type="dxa"/>
            <w:vMerge w:val="restart"/>
            <w:noWrap w:val="0"/>
            <w:vAlign w:val="center"/>
          </w:tcPr>
          <w:p w14:paraId="668EB2B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建设单位有下列情形的：（一）未按照本规定提供工程周边环境等资料的；</w:t>
            </w:r>
          </w:p>
          <w:p w14:paraId="14744794">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（二）未按照本规定在招标文件中列出危大工程清单的；</w:t>
            </w:r>
          </w:p>
          <w:p w14:paraId="3EB2023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（三）未按照施工合同约定及时支付危大工程施工技术措施费或者相应的安全防护文明施工措施费的；</w:t>
            </w:r>
          </w:p>
          <w:p w14:paraId="03BDD84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（四）未按照本规定委托具有相应勘察资质的单位进行第三方监测的；</w:t>
            </w:r>
          </w:p>
          <w:p w14:paraId="35BA436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（五）未对第三方监测单位报告的异常情况组织采取处置措施的。</w:t>
            </w:r>
          </w:p>
        </w:tc>
        <w:tc>
          <w:tcPr>
            <w:tcW w:w="4820" w:type="dxa"/>
            <w:vMerge w:val="restart"/>
            <w:noWrap w:val="0"/>
            <w:vAlign w:val="center"/>
          </w:tcPr>
          <w:p w14:paraId="2FA3236B">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《危险性较大的分部分项工程安全管理规定》</w:t>
            </w:r>
          </w:p>
          <w:p w14:paraId="3DB0266C">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第二十九条建设单位有下列行为之一的，责令限期改正，并处1万元以上3万元以下的罚款；对直接负责的主管人员和其他直接责任人员处1000元以上5000元以下的罚款：</w:t>
            </w:r>
          </w:p>
          <w:p w14:paraId="7E7B967E">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（一）未按照本规定提供工程周边环境等资料的；</w:t>
            </w:r>
          </w:p>
          <w:p w14:paraId="3DE3CED1">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（二）未按照本规定在招标文件中列出危大工程清单的；</w:t>
            </w:r>
          </w:p>
          <w:p w14:paraId="5356BD62">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（三）未按照施工合同约定及时支付危大工程施工技术措施费或者相应的安全防护文明施工措施费的；</w:t>
            </w:r>
          </w:p>
          <w:p w14:paraId="6B94A2E7">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（四）未按照本规定委托具有相应勘察资质的单位进行第三方监测的；</w:t>
            </w:r>
          </w:p>
          <w:p w14:paraId="7871AB35">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（五）未对第三方监测单位报告的异常情况组织采取处置措施的。</w:t>
            </w:r>
          </w:p>
        </w:tc>
        <w:tc>
          <w:tcPr>
            <w:tcW w:w="823" w:type="dxa"/>
            <w:noWrap w:val="0"/>
            <w:vAlign w:val="center"/>
          </w:tcPr>
          <w:p w14:paraId="1A705BF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4A06C8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67D115E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责令限期改正，对建设单位处1万元以上1.5万元以下的罚款；对直接负责的主管人员和其他直接责任人员处1千元以上2千元以下的罚款。</w:t>
            </w:r>
          </w:p>
        </w:tc>
      </w:tr>
      <w:tr w14:paraId="131575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80" w:hRule="atLeast"/>
          <w:jc w:val="center"/>
        </w:trPr>
        <w:tc>
          <w:tcPr>
            <w:tcW w:w="443" w:type="dxa"/>
            <w:gridSpan w:val="2"/>
            <w:vMerge w:val="continue"/>
            <w:noWrap w:val="0"/>
            <w:vAlign w:val="center"/>
          </w:tcPr>
          <w:p w14:paraId="58C124C0">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E0F9A8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7D05ABD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37CF1F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0CA3175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2B20D79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责令限期改正，对建设单位处1.5万元以上2.5万元以下的罚款；对直接负责的主管人员和其他直接责任人员处2千元以上3千元以下的罚款。</w:t>
            </w:r>
          </w:p>
        </w:tc>
      </w:tr>
      <w:tr w14:paraId="5C3563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68" w:hRule="atLeast"/>
          <w:jc w:val="center"/>
        </w:trPr>
        <w:tc>
          <w:tcPr>
            <w:tcW w:w="443" w:type="dxa"/>
            <w:gridSpan w:val="2"/>
            <w:vMerge w:val="continue"/>
            <w:noWrap w:val="0"/>
            <w:vAlign w:val="center"/>
          </w:tcPr>
          <w:p w14:paraId="07784276">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FB0C89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C098B3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19BC14F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429002E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1D1CAB3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6AAAB46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责令限期改正，对建设单位处2.5万元以上3万元以下的罚款；对直接负责的主管人员和其他直接责任人员处3千元以上5千元以下的罚款。</w:t>
            </w:r>
          </w:p>
        </w:tc>
      </w:tr>
      <w:tr w14:paraId="544559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4C393747">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98</w:t>
            </w:r>
          </w:p>
        </w:tc>
        <w:tc>
          <w:tcPr>
            <w:tcW w:w="1550" w:type="dxa"/>
            <w:vMerge w:val="restart"/>
            <w:noWrap w:val="0"/>
            <w:vAlign w:val="center"/>
          </w:tcPr>
          <w:p w14:paraId="1D794B9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p w14:paraId="08689F4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勘察单位未在勘察文件中说明地质条件可能造成的工程风险</w:t>
            </w:r>
          </w:p>
        </w:tc>
        <w:tc>
          <w:tcPr>
            <w:tcW w:w="4820" w:type="dxa"/>
            <w:vMerge w:val="restart"/>
            <w:noWrap w:val="0"/>
            <w:vAlign w:val="center"/>
          </w:tcPr>
          <w:p w14:paraId="311D3DAD">
            <w:pPr>
              <w:keepNext w:val="0"/>
              <w:keepLines w:val="0"/>
              <w:pageBreakBefore w:val="0"/>
              <w:spacing w:beforeAutospacing="0" w:afterAutospacing="0" w:line="260" w:lineRule="exact"/>
              <w:ind w:left="0" w:right="0" w:firstLine="65"/>
              <w:jc w:val="left"/>
              <w:rPr>
                <w:rFonts w:ascii="仿宋_GB2312" w:hAnsi="宋体" w:eastAsia="仿宋_GB2312"/>
                <w:color w:val="auto"/>
                <w:sz w:val="13"/>
                <w:szCs w:val="13"/>
                <w:highlight w:val="none"/>
              </w:rPr>
            </w:pPr>
          </w:p>
          <w:p w14:paraId="1ECADF8C">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《危险性较大的分部分项工程安全管理规定》</w:t>
            </w:r>
          </w:p>
          <w:p w14:paraId="0A367A70">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条勘察单位未在勘察文件中说明地质条件可能造成的工程风险的，责令限期改正，依照《建设工程安全生产管理条例》对单位进行处罚；对直接负责的主管人员和其他直接责任人员处1000元以上5000元以下的罚款。</w:t>
            </w:r>
          </w:p>
        </w:tc>
        <w:tc>
          <w:tcPr>
            <w:tcW w:w="823" w:type="dxa"/>
            <w:noWrap w:val="0"/>
            <w:vAlign w:val="center"/>
          </w:tcPr>
          <w:p w14:paraId="5376072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33C1AA5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6ECE7C5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责令限期改正，对直接负责的主管人员和其他直接责任人员处1千元以上2千元以下的罚款。</w:t>
            </w:r>
          </w:p>
        </w:tc>
      </w:tr>
      <w:tr w14:paraId="344399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6B1ECB8B">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81CD02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AAE127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B05F87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AC3199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1EEF6F7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责令限期改正，对直接负责的主管人员和其他直接责任人员处2千元以上4千元以下的罚款。</w:t>
            </w:r>
          </w:p>
        </w:tc>
      </w:tr>
      <w:tr w14:paraId="37C8C2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1E473A03">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2C4C45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0005600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6370F6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7F0FD45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6CF02AF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455F3D7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责令限期改正，对直接负责的主管人员和其他直接责任人员处4千元以上5千元以下的罚款。</w:t>
            </w:r>
          </w:p>
        </w:tc>
      </w:tr>
      <w:tr w14:paraId="4B740B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7782A6A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1</w:t>
            </w:r>
            <w:r>
              <w:rPr>
                <w:rFonts w:hint="eastAsia" w:ascii="仿宋_GB2312" w:hAnsi="宋体" w:eastAsia="仿宋_GB2312" w:cs="仿宋_GB2312"/>
                <w:i w:val="0"/>
                <w:color w:val="auto"/>
                <w:sz w:val="13"/>
                <w:szCs w:val="13"/>
                <w:highlight w:val="none"/>
                <w:u w:val="none"/>
                <w:lang w:val="en-US" w:eastAsia="zh-CN" w:bidi="ar"/>
              </w:rPr>
              <w:t>99</w:t>
            </w:r>
          </w:p>
        </w:tc>
        <w:tc>
          <w:tcPr>
            <w:tcW w:w="1550" w:type="dxa"/>
            <w:vMerge w:val="restart"/>
            <w:noWrap w:val="0"/>
            <w:vAlign w:val="center"/>
          </w:tcPr>
          <w:p w14:paraId="5B68641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设计单位未在设计文件中注明涉及危大工程的重点部位和环节，未提出保障工程周边环境安全和工程施工安全的意见</w:t>
            </w:r>
          </w:p>
        </w:tc>
        <w:tc>
          <w:tcPr>
            <w:tcW w:w="4820" w:type="dxa"/>
            <w:vMerge w:val="restart"/>
            <w:noWrap w:val="0"/>
            <w:vAlign w:val="center"/>
          </w:tcPr>
          <w:p w14:paraId="5D4E0340">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《危险性较大的分部分项工程安全管理规定》</w:t>
            </w:r>
          </w:p>
          <w:p w14:paraId="6624FEB7">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一条设计单位未在设计文件中注明涉及危大工程的重点部位和环节，未提出保障工程周边环境安全和工程施工安全的意见的，责令限期改正，并处1万元以上3万元以下的罚款；对直接负责的主管人员和其他直接责任人员处1000元以上5000元以下的罚款。</w:t>
            </w:r>
          </w:p>
        </w:tc>
        <w:tc>
          <w:tcPr>
            <w:tcW w:w="823" w:type="dxa"/>
            <w:noWrap w:val="0"/>
            <w:vAlign w:val="center"/>
          </w:tcPr>
          <w:p w14:paraId="7F0E3BA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1336E2F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739B4AF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责令限期改正，对设计单位处1万元以上1.5万元以下的罚款；对直接负责的主管人员和其他直接责任人员处1千元以上2千元以下的罚款。</w:t>
            </w:r>
          </w:p>
        </w:tc>
      </w:tr>
      <w:tr w14:paraId="137159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1EB398CD">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F26927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5D0234D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78476DE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660962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1A5CA3A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责令限期改正，对设计单位处1.5万元以上2.5万元以下的罚款；对直接负责的主管人员和其他直接责任人员处2千元以上3千元以下的罚款。</w:t>
            </w:r>
          </w:p>
        </w:tc>
      </w:tr>
      <w:tr w14:paraId="71997C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21F191FA">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0AE635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6978A8D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450984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4BEB0AE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6EA4ACF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7FC57D5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责令限期改正，对设计单位处2.5万元以上3万元以下的罚款；对直接负责的主管人员和其他直接责任人员处3千元以上5千元以下的罚款。</w:t>
            </w:r>
          </w:p>
        </w:tc>
      </w:tr>
      <w:tr w14:paraId="4CF872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30BA3762">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200</w:t>
            </w:r>
          </w:p>
        </w:tc>
        <w:tc>
          <w:tcPr>
            <w:tcW w:w="1550" w:type="dxa"/>
            <w:vMerge w:val="restart"/>
            <w:noWrap w:val="0"/>
            <w:vAlign w:val="center"/>
          </w:tcPr>
          <w:p w14:paraId="4A5AEE7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施工单位有下列行为之一的：</w:t>
            </w:r>
          </w:p>
          <w:p w14:paraId="6CE66AE8">
            <w:pPr>
              <w:keepNext w:val="0"/>
              <w:keepLines w:val="0"/>
              <w:pageBreakBefore w:val="0"/>
              <w:widowControl/>
              <w:shd w:val="clear" w:color="auto" w:fill="FFFFFF"/>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（一）未对超过一定规模的危大工程专项施工方案进行专家论证的；</w:t>
            </w:r>
          </w:p>
          <w:p w14:paraId="349DB262">
            <w:pPr>
              <w:keepNext w:val="0"/>
              <w:keepLines w:val="0"/>
              <w:pageBreakBefore w:val="0"/>
              <w:widowControl/>
              <w:shd w:val="clear" w:color="auto" w:fill="FFFFFF"/>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（二）未根据专家论证报告对超过一定规模的危大工程专项施工方案进行修改，或者未按照本规定重新组织专家论证的；</w:t>
            </w:r>
          </w:p>
          <w:p w14:paraId="42427C27">
            <w:pPr>
              <w:keepNext w:val="0"/>
              <w:keepLines w:val="0"/>
              <w:pageBreakBefore w:val="0"/>
              <w:widowControl/>
              <w:shd w:val="clear" w:color="auto" w:fill="FFFFFF"/>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（三）未严格按照专项施工方案组织施工，或者擅自修改专项施工方案的。</w:t>
            </w:r>
          </w:p>
        </w:tc>
        <w:tc>
          <w:tcPr>
            <w:tcW w:w="4820" w:type="dxa"/>
            <w:vMerge w:val="restart"/>
            <w:noWrap w:val="0"/>
            <w:vAlign w:val="center"/>
          </w:tcPr>
          <w:p w14:paraId="48A2BEAE">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《危险性较大的分部分项工程安全管理规定》</w:t>
            </w:r>
          </w:p>
          <w:p w14:paraId="759C81A8">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第三十四条施工单位有下列行为之一的，责令限期改正，处1万元以上3万元以下的罚款，并暂扣安全生产许可证30日；对直接负责的主管人员和其他直接责任人员处1000元以上5000元以下的罚款：</w:t>
            </w:r>
          </w:p>
          <w:p w14:paraId="5E831B0C">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（一）未对超过一定规模的危大工程专项施工方案进行专家论证的；</w:t>
            </w:r>
          </w:p>
          <w:p w14:paraId="22C59FF5">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（二）未根据专家论证报告对超过一定规模的危大工程专项施工方案进行修改，或者未按照本规定重新组织专家论证的；</w:t>
            </w:r>
          </w:p>
          <w:p w14:paraId="5DD24E8B">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（三）未严格按照专项施工方案组织施工，或者擅自修改专项施工方案的。</w:t>
            </w:r>
          </w:p>
          <w:p w14:paraId="6F58E71A">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CC345B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153077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77B65E6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责令限期改正，对施工单位处1万元以上1.5万元以下的罚款；并暂扣安全生产许可证30日；对直接负责的主管人员和其他直接责任人员处1千元以上2千元以下的罚款。</w:t>
            </w:r>
          </w:p>
        </w:tc>
      </w:tr>
      <w:tr w14:paraId="1F3DDE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1BA4417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EE428AA">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5D00240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1338A64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0DC2217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196EE9F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责令限期改正，对施工单位处1.5万元以上2万元以下的罚款；并暂扣安全生产许可证30日；对直接负责的主管人员和其他直接责任人员处2千元以上3千元以下的罚款。</w:t>
            </w:r>
          </w:p>
        </w:tc>
      </w:tr>
      <w:tr w14:paraId="5FED11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01" w:hRule="atLeast"/>
          <w:jc w:val="center"/>
        </w:trPr>
        <w:tc>
          <w:tcPr>
            <w:tcW w:w="443" w:type="dxa"/>
            <w:gridSpan w:val="2"/>
            <w:vMerge w:val="continue"/>
            <w:noWrap w:val="0"/>
            <w:vAlign w:val="center"/>
          </w:tcPr>
          <w:p w14:paraId="14DFD364">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A49795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A6591E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5CD573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52EF30C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16195D0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0A86B45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责令限期改正，对施工单位处2万元以上3万元以下的罚款；并暂扣安全生产许可证30日；对直接负责的主管人员和其他直接责任人员处3千元以上5千元以下的罚款。</w:t>
            </w:r>
          </w:p>
        </w:tc>
      </w:tr>
      <w:tr w14:paraId="65708E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44D62AF9">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201</w:t>
            </w:r>
          </w:p>
        </w:tc>
        <w:tc>
          <w:tcPr>
            <w:tcW w:w="1550" w:type="dxa"/>
            <w:vMerge w:val="restart"/>
            <w:noWrap w:val="0"/>
            <w:vAlign w:val="center"/>
          </w:tcPr>
          <w:p w14:paraId="4F142DA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施工单位有下列行为之一的：</w:t>
            </w:r>
          </w:p>
          <w:p w14:paraId="5A3F804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（一）项目负责人未按照本规定现场履职或者组织限期整改的；</w:t>
            </w:r>
          </w:p>
          <w:p w14:paraId="383D261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（二）施工单位未按照本规定进行施工监测和安全巡视的；</w:t>
            </w:r>
          </w:p>
          <w:p w14:paraId="767E236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（三）未按照本规定组织危大工程验收的；</w:t>
            </w:r>
          </w:p>
          <w:p w14:paraId="394261E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（四）发生险情或者事故时，未采取应急处置措施的；</w:t>
            </w:r>
          </w:p>
          <w:p w14:paraId="332CF81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（五）未按照本规定建立危大工程安全管理档案的。</w:t>
            </w:r>
          </w:p>
        </w:tc>
        <w:tc>
          <w:tcPr>
            <w:tcW w:w="4820" w:type="dxa"/>
            <w:vMerge w:val="restart"/>
            <w:noWrap w:val="0"/>
            <w:vAlign w:val="center"/>
          </w:tcPr>
          <w:p w14:paraId="76F7EEF2">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《危险性较大的分部分项工程安全管理规定》</w:t>
            </w:r>
          </w:p>
          <w:p w14:paraId="6CAB6AF6">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第三十五条施工单位有下列行为之一的，责令限期改正，并处1万元以上3万元以下的罚款；对直接负责的主管人员和其他直接责任人员处1000元以上5000元以下的罚款：</w:t>
            </w:r>
          </w:p>
          <w:p w14:paraId="6848FBED">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（一）项目负责人未按照本规定现场履职或者组织限期整改的；</w:t>
            </w:r>
          </w:p>
          <w:p w14:paraId="0DFFA1C5">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（二）施工单位未按照本规定进行施工监测和安全巡视的；</w:t>
            </w:r>
          </w:p>
          <w:p w14:paraId="371C8717">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（三）未按照本规定组织危大工程验收的；</w:t>
            </w:r>
          </w:p>
          <w:p w14:paraId="5C4C4C51">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（四）发生险情或者事故时，未采取应急处置措施的；</w:t>
            </w:r>
          </w:p>
          <w:p w14:paraId="283E1BC9">
            <w:pPr>
              <w:keepNext w:val="0"/>
              <w:keepLines w:val="0"/>
              <w:pageBreakBefore w:val="0"/>
              <w:widowControl/>
              <w:shd w:val="clear" w:color="auto" w:fill="FFFFFF"/>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（五）未按照本规定建立危大工程安全管理档案的。</w:t>
            </w:r>
          </w:p>
          <w:p w14:paraId="5D5F7083">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9BAC9F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493E0F2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6E23576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责令限期改正，对施工单位处1万元以上1.5万元以下的罚款；对直接负责的主管人员和其他直接责任人员处1千元以上2千元以下的罚款。</w:t>
            </w:r>
          </w:p>
        </w:tc>
      </w:tr>
      <w:tr w14:paraId="3BDC22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00B595C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F636C4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08E4C91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3774C7B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D886DB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5A2E6EA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责令限期改正，对施工单位处1.5万元以上2.5万元以下的罚款；对直接负责的主管人员和其他直接责任人员处2千元以上3千元以下的罚款。</w:t>
            </w:r>
          </w:p>
        </w:tc>
      </w:tr>
      <w:tr w14:paraId="2F2943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335" w:hRule="atLeast"/>
          <w:jc w:val="center"/>
        </w:trPr>
        <w:tc>
          <w:tcPr>
            <w:tcW w:w="443" w:type="dxa"/>
            <w:gridSpan w:val="2"/>
            <w:vMerge w:val="continue"/>
            <w:noWrap w:val="0"/>
            <w:vAlign w:val="center"/>
          </w:tcPr>
          <w:p w14:paraId="7CD90DEC">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661386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5ECEF3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E58979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202A9C3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6766EB3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0BF1A1A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责令限期改正，对施工单位处2.5万元以上3万元以下的罚款；对直接负责的主管人员和其他直接责任人员处3千元以上5千元以下的罚款。</w:t>
            </w:r>
          </w:p>
        </w:tc>
      </w:tr>
      <w:tr w14:paraId="1C4E77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restart"/>
            <w:noWrap w:val="0"/>
            <w:vAlign w:val="center"/>
          </w:tcPr>
          <w:p w14:paraId="5F6A64EE">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202</w:t>
            </w:r>
          </w:p>
        </w:tc>
        <w:tc>
          <w:tcPr>
            <w:tcW w:w="1550" w:type="dxa"/>
            <w:vMerge w:val="restart"/>
            <w:noWrap w:val="0"/>
            <w:vAlign w:val="center"/>
          </w:tcPr>
          <w:p w14:paraId="4218F66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监理单位发现施工单位未按照专项施工方案实施，未要求其整改或者停工的</w:t>
            </w:r>
          </w:p>
        </w:tc>
        <w:tc>
          <w:tcPr>
            <w:tcW w:w="4820" w:type="dxa"/>
            <w:vMerge w:val="restart"/>
            <w:noWrap w:val="0"/>
            <w:vAlign w:val="center"/>
          </w:tcPr>
          <w:p w14:paraId="40F66444">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《危险性较大的分部分项工程安全管理规定》</w:t>
            </w:r>
          </w:p>
          <w:p w14:paraId="74B7AD3A">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第三十六条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二</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项监理单位有下列行为之一的，依照《中华人民共和国安全生产法》《建设工程安全生产管理条例》对单位进行处罚；对直接负责的主管人员和其他直接责任人员处1000元以上5000元以下的罚款：</w:t>
            </w:r>
          </w:p>
          <w:p w14:paraId="1ABD8242">
            <w:pPr>
              <w:keepNext w:val="0"/>
              <w:keepLines w:val="0"/>
              <w:pageBreakBefore w:val="0"/>
              <w:numPr>
                <w:ilvl w:val="0"/>
                <w:numId w:val="2"/>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总监理工程师未按照本规定审查危大工程专项施工方案的；</w:t>
            </w:r>
          </w:p>
          <w:p w14:paraId="654E29FF">
            <w:pPr>
              <w:keepNext w:val="0"/>
              <w:keepLines w:val="0"/>
              <w:pageBreakBefore w:val="0"/>
              <w:numPr>
                <w:ilvl w:val="0"/>
                <w:numId w:val="2"/>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发现施工单位未按照专项施工方案实施，未要求其整改或者停工的；</w:t>
            </w:r>
          </w:p>
          <w:p w14:paraId="5595BADD">
            <w:pPr>
              <w:keepNext w:val="0"/>
              <w:keepLines w:val="0"/>
              <w:pageBreakBefore w:val="0"/>
              <w:numPr>
                <w:ilvl w:val="0"/>
                <w:numId w:val="0"/>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w:t>
            </w:r>
          </w:p>
          <w:p w14:paraId="6AD2A895">
            <w:pPr>
              <w:keepNext w:val="0"/>
              <w:keepLines w:val="0"/>
              <w:pageBreakBefore w:val="0"/>
              <w:numPr>
                <w:ilvl w:val="0"/>
                <w:numId w:val="0"/>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第五十八条　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823" w:type="dxa"/>
            <w:noWrap w:val="0"/>
            <w:vAlign w:val="center"/>
          </w:tcPr>
          <w:p w14:paraId="2301E3D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2ECFECA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797C86B5">
            <w:pPr>
              <w:keepNext w:val="0"/>
              <w:keepLines w:val="0"/>
              <w:pageBreakBefore w:val="0"/>
              <w:numPr>
                <w:ilvl w:val="0"/>
                <w:numId w:val="0"/>
              </w:numPr>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依据</w:t>
            </w:r>
            <w:r>
              <w:rPr>
                <w:rFonts w:hint="eastAsia" w:ascii="仿宋_GB2312" w:hAnsi="宋体" w:eastAsia="仿宋_GB2312"/>
                <w:color w:val="auto"/>
                <w:sz w:val="13"/>
                <w:szCs w:val="13"/>
                <w:highlight w:val="none"/>
              </w:rPr>
              <w:t>《建设工程安全生产管理条例》</w:t>
            </w:r>
            <w:r>
              <w:rPr>
                <w:rFonts w:hint="eastAsia" w:ascii="仿宋_GB2312" w:hAnsi="宋体" w:eastAsia="仿宋_GB2312"/>
                <w:color w:val="auto"/>
                <w:sz w:val="13"/>
                <w:szCs w:val="13"/>
                <w:highlight w:val="none"/>
                <w:lang w:val="en-US" w:eastAsia="zh-CN"/>
              </w:rPr>
              <w:t>五十七条对单位进行处罚；</w:t>
            </w:r>
            <w:r>
              <w:rPr>
                <w:rFonts w:hint="eastAsia" w:ascii="仿宋_GB2312" w:hAnsi="宋体" w:eastAsia="仿宋_GB2312"/>
                <w:color w:val="auto"/>
                <w:sz w:val="13"/>
                <w:szCs w:val="13"/>
                <w:highlight w:val="none"/>
              </w:rPr>
              <w:t>对直接负责的主管人员和其他直接责任人员处1千元以上2千元以下的罚款</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对应当负责的注册监理工程师责令停止执业3个月至6个月</w:t>
            </w:r>
            <w:r>
              <w:rPr>
                <w:rFonts w:hint="eastAsia" w:ascii="仿宋_GB2312" w:hAnsi="宋体" w:eastAsia="仿宋_GB2312"/>
                <w:color w:val="auto"/>
                <w:sz w:val="13"/>
                <w:szCs w:val="13"/>
                <w:highlight w:val="none"/>
              </w:rPr>
              <w:t>。</w:t>
            </w:r>
          </w:p>
        </w:tc>
      </w:tr>
      <w:tr w14:paraId="5C562C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443" w:type="dxa"/>
            <w:gridSpan w:val="2"/>
            <w:vMerge w:val="continue"/>
            <w:noWrap w:val="0"/>
            <w:vAlign w:val="center"/>
          </w:tcPr>
          <w:p w14:paraId="26F43DB5">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B4C14F7">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0A5CC8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4EFD67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0C5B40E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63B6B1A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依据</w:t>
            </w:r>
            <w:r>
              <w:rPr>
                <w:rFonts w:hint="eastAsia" w:ascii="仿宋_GB2312" w:hAnsi="宋体" w:eastAsia="仿宋_GB2312"/>
                <w:color w:val="auto"/>
                <w:sz w:val="13"/>
                <w:szCs w:val="13"/>
                <w:highlight w:val="none"/>
              </w:rPr>
              <w:t>《建设工程安全生产管理条例》</w:t>
            </w:r>
            <w:r>
              <w:rPr>
                <w:rFonts w:hint="eastAsia" w:ascii="仿宋_GB2312" w:hAnsi="宋体" w:eastAsia="仿宋_GB2312"/>
                <w:color w:val="auto"/>
                <w:sz w:val="13"/>
                <w:szCs w:val="13"/>
                <w:highlight w:val="none"/>
                <w:lang w:val="en-US" w:eastAsia="zh-CN"/>
              </w:rPr>
              <w:t>五十七条对单位进行处罚；</w:t>
            </w:r>
            <w:r>
              <w:rPr>
                <w:rFonts w:hint="eastAsia" w:ascii="仿宋_GB2312" w:hAnsi="宋体" w:eastAsia="仿宋_GB2312"/>
                <w:color w:val="auto"/>
                <w:sz w:val="13"/>
                <w:szCs w:val="13"/>
                <w:highlight w:val="none"/>
              </w:rPr>
              <w:t>对直接负责的主管人员和其他直接责任人员处2千元以上3千元以下的罚款</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对应当负责的注册监理工程师责令停止执业6个月至1年</w:t>
            </w:r>
            <w:r>
              <w:rPr>
                <w:rFonts w:hint="eastAsia" w:ascii="仿宋_GB2312" w:hAnsi="宋体" w:eastAsia="仿宋_GB2312"/>
                <w:color w:val="auto"/>
                <w:sz w:val="13"/>
                <w:szCs w:val="13"/>
                <w:highlight w:val="none"/>
              </w:rPr>
              <w:t>。</w:t>
            </w:r>
          </w:p>
        </w:tc>
      </w:tr>
      <w:tr w14:paraId="323DA7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5" w:hRule="atLeast"/>
          <w:jc w:val="center"/>
        </w:trPr>
        <w:tc>
          <w:tcPr>
            <w:tcW w:w="443" w:type="dxa"/>
            <w:gridSpan w:val="2"/>
            <w:vMerge w:val="continue"/>
            <w:noWrap w:val="0"/>
            <w:vAlign w:val="center"/>
          </w:tcPr>
          <w:p w14:paraId="7163BB68">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34C58F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40A9D69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restart"/>
            <w:noWrap w:val="0"/>
            <w:vAlign w:val="center"/>
          </w:tcPr>
          <w:p w14:paraId="56D8A88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75BE3B6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45420F6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31AA3CC3">
            <w:pPr>
              <w:keepNext w:val="0"/>
              <w:keepLines w:val="0"/>
              <w:pageBreakBefore w:val="0"/>
              <w:widowControl/>
              <w:spacing w:beforeAutospacing="0" w:afterAutospacing="0" w:line="260" w:lineRule="exact"/>
              <w:ind w:left="0" w:right="0" w:firstLine="13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依据</w:t>
            </w:r>
            <w:r>
              <w:rPr>
                <w:rFonts w:hint="eastAsia" w:ascii="仿宋_GB2312" w:hAnsi="宋体" w:eastAsia="仿宋_GB2312"/>
                <w:color w:val="auto"/>
                <w:sz w:val="13"/>
                <w:szCs w:val="13"/>
                <w:highlight w:val="none"/>
              </w:rPr>
              <w:t>《建设工程安全生产管理条例》</w:t>
            </w:r>
            <w:r>
              <w:rPr>
                <w:rFonts w:hint="eastAsia" w:ascii="仿宋_GB2312" w:hAnsi="宋体" w:eastAsia="仿宋_GB2312"/>
                <w:color w:val="auto"/>
                <w:sz w:val="13"/>
                <w:szCs w:val="13"/>
                <w:highlight w:val="none"/>
                <w:lang w:val="en-US" w:eastAsia="zh-CN"/>
              </w:rPr>
              <w:t>五十七条对单位进行处罚；</w:t>
            </w:r>
            <w:r>
              <w:rPr>
                <w:rFonts w:hint="eastAsia" w:ascii="仿宋_GB2312" w:hAnsi="宋体" w:eastAsia="仿宋_GB2312"/>
                <w:color w:val="auto"/>
                <w:sz w:val="13"/>
                <w:szCs w:val="13"/>
                <w:highlight w:val="none"/>
              </w:rPr>
              <w:t>对直接负责的主管人员和其他直接责任人员处3千元以上5千元以下的罚款。</w:t>
            </w:r>
            <w:r>
              <w:rPr>
                <w:rFonts w:hint="eastAsia" w:ascii="仿宋_GB2312" w:hAnsi="宋体" w:eastAsia="仿宋_GB2312"/>
                <w:color w:val="auto"/>
                <w:sz w:val="13"/>
                <w:szCs w:val="13"/>
                <w:highlight w:val="none"/>
                <w:lang w:val="en-US" w:eastAsia="zh-CN"/>
              </w:rPr>
              <w:t>对应当负责的注册监理工程师，吊销执业执业资格证书，5年不予注册</w:t>
            </w:r>
          </w:p>
        </w:tc>
      </w:tr>
      <w:tr w14:paraId="60914D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5" w:hRule="atLeast"/>
          <w:jc w:val="center"/>
        </w:trPr>
        <w:tc>
          <w:tcPr>
            <w:tcW w:w="443" w:type="dxa"/>
            <w:gridSpan w:val="2"/>
            <w:vMerge w:val="continue"/>
            <w:noWrap w:val="0"/>
            <w:vAlign w:val="center"/>
          </w:tcPr>
          <w:p w14:paraId="35C2E5D0">
            <w:pPr>
              <w:keepNext w:val="0"/>
              <w:keepLines w:val="0"/>
              <w:pageBreakBefore w:val="0"/>
              <w:widowControl/>
              <w:spacing w:beforeAutospacing="0" w:afterAutospacing="0" w:line="260" w:lineRule="exact"/>
              <w:ind w:left="0" w:right="0" w:firstLine="210"/>
              <w:jc w:val="left"/>
              <w:rPr>
                <w:color w:val="auto"/>
                <w:highlight w:val="none"/>
              </w:rPr>
            </w:pPr>
          </w:p>
        </w:tc>
        <w:tc>
          <w:tcPr>
            <w:tcW w:w="1550" w:type="dxa"/>
            <w:vMerge w:val="continue"/>
            <w:noWrap w:val="0"/>
            <w:vAlign w:val="center"/>
          </w:tcPr>
          <w:p w14:paraId="2235B8E4">
            <w:pPr>
              <w:keepNext w:val="0"/>
              <w:keepLines w:val="0"/>
              <w:pageBreakBefore w:val="0"/>
              <w:widowControl/>
              <w:spacing w:beforeAutospacing="0" w:afterAutospacing="0" w:line="260" w:lineRule="exact"/>
              <w:ind w:left="0" w:right="0" w:firstLine="210"/>
              <w:jc w:val="left"/>
              <w:rPr>
                <w:color w:val="auto"/>
                <w:highlight w:val="none"/>
              </w:rPr>
            </w:pPr>
          </w:p>
        </w:tc>
        <w:tc>
          <w:tcPr>
            <w:tcW w:w="4820" w:type="dxa"/>
            <w:vMerge w:val="continue"/>
            <w:noWrap w:val="0"/>
            <w:vAlign w:val="center"/>
          </w:tcPr>
          <w:p w14:paraId="6EF6F64F">
            <w:pPr>
              <w:keepNext w:val="0"/>
              <w:keepLines w:val="0"/>
              <w:pageBreakBefore w:val="0"/>
              <w:widowControl/>
              <w:spacing w:beforeAutospacing="0" w:afterAutospacing="0" w:line="260" w:lineRule="exact"/>
              <w:ind w:left="0" w:right="0" w:firstLine="210"/>
              <w:jc w:val="left"/>
              <w:rPr>
                <w:color w:val="auto"/>
                <w:highlight w:val="none"/>
              </w:rPr>
            </w:pPr>
          </w:p>
        </w:tc>
        <w:tc>
          <w:tcPr>
            <w:tcW w:w="823" w:type="dxa"/>
            <w:vMerge w:val="continue"/>
            <w:noWrap w:val="0"/>
            <w:vAlign w:val="center"/>
          </w:tcPr>
          <w:p w14:paraId="4285B58B">
            <w:pPr>
              <w:keepNext w:val="0"/>
              <w:keepLines w:val="0"/>
              <w:pageBreakBefore w:val="0"/>
              <w:widowControl/>
              <w:spacing w:beforeAutospacing="0" w:afterAutospacing="0" w:line="260" w:lineRule="exact"/>
              <w:ind w:left="0" w:right="0" w:firstLine="210"/>
              <w:jc w:val="left"/>
              <w:rPr>
                <w:color w:val="auto"/>
                <w:highlight w:val="none"/>
              </w:rPr>
            </w:pPr>
          </w:p>
        </w:tc>
        <w:tc>
          <w:tcPr>
            <w:tcW w:w="3437" w:type="dxa"/>
            <w:gridSpan w:val="2"/>
            <w:noWrap w:val="0"/>
            <w:vAlign w:val="center"/>
          </w:tcPr>
          <w:p w14:paraId="16987C61">
            <w:pPr>
              <w:keepNext w:val="0"/>
              <w:keepLines w:val="0"/>
              <w:pageBreakBefore w:val="0"/>
              <w:widowControl/>
              <w:spacing w:beforeAutospacing="0" w:afterAutospacing="0" w:line="260" w:lineRule="exact"/>
              <w:ind w:left="0" w:right="0" w:firstLine="13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造成工大安全事故的</w:t>
            </w:r>
          </w:p>
        </w:tc>
        <w:tc>
          <w:tcPr>
            <w:tcW w:w="3058" w:type="dxa"/>
            <w:noWrap w:val="0"/>
            <w:vAlign w:val="center"/>
          </w:tcPr>
          <w:p w14:paraId="0F86A320">
            <w:pPr>
              <w:keepNext w:val="0"/>
              <w:keepLines w:val="0"/>
              <w:pageBreakBefore w:val="0"/>
              <w:widowControl/>
              <w:spacing w:beforeAutospacing="0" w:afterAutospacing="0" w:line="260" w:lineRule="exact"/>
              <w:ind w:left="0" w:right="0" w:firstLine="130"/>
              <w:jc w:val="left"/>
              <w:rPr>
                <w:rFonts w:hint="default" w:ascii="仿宋_GB2312" w:hAnsi="宋体" w:eastAsia="仿宋_GB2312"/>
                <w:color w:val="auto"/>
                <w:sz w:val="13"/>
                <w:szCs w:val="13"/>
                <w:highlight w:val="none"/>
                <w:lang w:val="en-US"/>
              </w:rPr>
            </w:pPr>
            <w:r>
              <w:rPr>
                <w:rFonts w:hint="eastAsia" w:ascii="仿宋_GB2312" w:hAnsi="宋体" w:eastAsia="仿宋_GB2312"/>
                <w:color w:val="auto"/>
                <w:sz w:val="13"/>
                <w:szCs w:val="13"/>
                <w:highlight w:val="none"/>
                <w:lang w:val="en-US" w:eastAsia="zh-CN"/>
              </w:rPr>
              <w:t>依据</w:t>
            </w:r>
            <w:r>
              <w:rPr>
                <w:rFonts w:hint="eastAsia" w:ascii="仿宋_GB2312" w:hAnsi="宋体" w:eastAsia="仿宋_GB2312"/>
                <w:color w:val="auto"/>
                <w:sz w:val="13"/>
                <w:szCs w:val="13"/>
                <w:highlight w:val="none"/>
              </w:rPr>
              <w:t>《建设工程安全生产管理条例》</w:t>
            </w:r>
            <w:r>
              <w:rPr>
                <w:rFonts w:hint="eastAsia" w:ascii="仿宋_GB2312" w:hAnsi="宋体" w:eastAsia="仿宋_GB2312"/>
                <w:color w:val="auto"/>
                <w:sz w:val="13"/>
                <w:szCs w:val="13"/>
                <w:highlight w:val="none"/>
                <w:lang w:val="en-US" w:eastAsia="zh-CN"/>
              </w:rPr>
              <w:t>五十七条对单位进行处罚；</w:t>
            </w:r>
            <w:r>
              <w:rPr>
                <w:rFonts w:hint="eastAsia" w:ascii="仿宋_GB2312" w:hAnsi="宋体" w:eastAsia="仿宋_GB2312"/>
                <w:color w:val="auto"/>
                <w:sz w:val="13"/>
                <w:szCs w:val="13"/>
                <w:highlight w:val="none"/>
              </w:rPr>
              <w:t>对直接负责的主管人员和其他直接责任人员处5千元的罚款。</w:t>
            </w:r>
            <w:r>
              <w:rPr>
                <w:rFonts w:hint="eastAsia" w:ascii="仿宋_GB2312" w:hAnsi="宋体" w:eastAsia="仿宋_GB2312"/>
                <w:color w:val="auto"/>
                <w:sz w:val="13"/>
                <w:szCs w:val="13"/>
                <w:highlight w:val="none"/>
                <w:lang w:val="en-US" w:eastAsia="zh-CN"/>
              </w:rPr>
              <w:t>对应当负责的注册监理工程师，吊销执业执业资格证书，终身不予注册。</w:t>
            </w:r>
          </w:p>
        </w:tc>
      </w:tr>
      <w:tr w14:paraId="3A4934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restart"/>
            <w:noWrap w:val="0"/>
            <w:vAlign w:val="center"/>
          </w:tcPr>
          <w:p w14:paraId="34881B0B">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203</w:t>
            </w:r>
          </w:p>
        </w:tc>
        <w:tc>
          <w:tcPr>
            <w:tcW w:w="1550" w:type="dxa"/>
            <w:vMerge w:val="restart"/>
            <w:noWrap w:val="0"/>
            <w:vAlign w:val="center"/>
          </w:tcPr>
          <w:p w14:paraId="0CEF2C4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监理单位有下列行为之一的：</w:t>
            </w:r>
          </w:p>
          <w:p w14:paraId="18C77347">
            <w:pPr>
              <w:pStyle w:val="29"/>
              <w:keepNext w:val="0"/>
              <w:keepLines w:val="0"/>
              <w:pageBreakBefore w:val="0"/>
              <w:shd w:val="clear" w:color="auto" w:fill="FFFFFF"/>
              <w:spacing w:before="0" w:beforeAutospacing="0" w:after="0" w:afterAutospacing="0" w:line="260" w:lineRule="exact"/>
              <w:ind w:left="0" w:right="0" w:firstLine="13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（一）未按照本规定编制监理实施细则的；</w:t>
            </w:r>
          </w:p>
          <w:p w14:paraId="16D7A42F">
            <w:pPr>
              <w:pStyle w:val="29"/>
              <w:keepNext w:val="0"/>
              <w:keepLines w:val="0"/>
              <w:pageBreakBefore w:val="0"/>
              <w:shd w:val="clear" w:color="auto" w:fill="FFFFFF"/>
              <w:spacing w:before="0" w:beforeAutospacing="0" w:after="0" w:afterAutospacing="0" w:line="260" w:lineRule="exact"/>
              <w:ind w:left="0" w:right="0" w:firstLine="13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（二）未对危大工程施工实施专项巡视检查的；</w:t>
            </w:r>
          </w:p>
          <w:p w14:paraId="67A11E4B">
            <w:pPr>
              <w:pStyle w:val="29"/>
              <w:keepNext w:val="0"/>
              <w:keepLines w:val="0"/>
              <w:pageBreakBefore w:val="0"/>
              <w:shd w:val="clear" w:color="auto" w:fill="FFFFFF"/>
              <w:spacing w:before="0" w:beforeAutospacing="0" w:after="0" w:afterAutospacing="0" w:line="260" w:lineRule="exact"/>
              <w:ind w:left="0" w:right="0" w:firstLine="13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（三）未按照本规定参与组织危大工程验收的；</w:t>
            </w:r>
          </w:p>
          <w:p w14:paraId="495DB04A">
            <w:pPr>
              <w:pStyle w:val="29"/>
              <w:keepNext w:val="0"/>
              <w:keepLines w:val="0"/>
              <w:pageBreakBefore w:val="0"/>
              <w:shd w:val="clear" w:color="auto" w:fill="FFFFFF"/>
              <w:spacing w:before="0" w:beforeAutospacing="0" w:after="0" w:afterAutospacing="0" w:line="260" w:lineRule="exact"/>
              <w:ind w:left="0" w:right="0" w:firstLine="13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（四）未按照本规定建立危大工程安全管理档案的</w:t>
            </w:r>
          </w:p>
        </w:tc>
        <w:tc>
          <w:tcPr>
            <w:tcW w:w="4820" w:type="dxa"/>
            <w:vMerge w:val="restart"/>
            <w:noWrap w:val="0"/>
            <w:vAlign w:val="center"/>
          </w:tcPr>
          <w:p w14:paraId="443BF693">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《危险性较大的分部分项工程安全管理规定》</w:t>
            </w:r>
          </w:p>
          <w:p w14:paraId="567FFE1E">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第三十七条监理单位有下列行为之一的，责令限期改正，并处1万元以上3万元以下的罚款；对直接负责的主管人员和其他直接责任人员处1000元以上5000元以下的罚款：</w:t>
            </w:r>
          </w:p>
          <w:p w14:paraId="4A7C1D34">
            <w:pPr>
              <w:pStyle w:val="29"/>
              <w:keepNext w:val="0"/>
              <w:keepLines w:val="0"/>
              <w:pageBreakBefore w:val="0"/>
              <w:shd w:val="clear" w:color="auto" w:fill="FFFFFF"/>
              <w:spacing w:before="0" w:beforeAutospacing="0" w:after="0" w:afterAutospacing="0" w:line="260" w:lineRule="exact"/>
              <w:ind w:left="0" w:right="0" w:firstLine="26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（一）未按照本规定编制监理实施细则的；</w:t>
            </w:r>
          </w:p>
          <w:p w14:paraId="1D7B0A2B">
            <w:pPr>
              <w:pStyle w:val="29"/>
              <w:keepNext w:val="0"/>
              <w:keepLines w:val="0"/>
              <w:pageBreakBefore w:val="0"/>
              <w:shd w:val="clear" w:color="auto" w:fill="FFFFFF"/>
              <w:spacing w:before="0" w:beforeAutospacing="0" w:after="0" w:afterAutospacing="0" w:line="260" w:lineRule="exact"/>
              <w:ind w:left="0" w:right="0" w:firstLine="26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（二）未对危大工程施工实施专项巡视检查的；</w:t>
            </w:r>
          </w:p>
          <w:p w14:paraId="23149F2F">
            <w:pPr>
              <w:pStyle w:val="29"/>
              <w:keepNext w:val="0"/>
              <w:keepLines w:val="0"/>
              <w:pageBreakBefore w:val="0"/>
              <w:shd w:val="clear" w:color="auto" w:fill="FFFFFF"/>
              <w:spacing w:before="0" w:beforeAutospacing="0" w:after="0" w:afterAutospacing="0" w:line="260" w:lineRule="exact"/>
              <w:ind w:left="0" w:right="0" w:firstLine="26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（三）未按照本规定参与组织危大工程验收的；</w:t>
            </w:r>
          </w:p>
          <w:p w14:paraId="60B94264">
            <w:pPr>
              <w:pStyle w:val="29"/>
              <w:keepNext w:val="0"/>
              <w:keepLines w:val="0"/>
              <w:pageBreakBefore w:val="0"/>
              <w:shd w:val="clear" w:color="auto" w:fill="FFFFFF"/>
              <w:spacing w:before="0" w:beforeAutospacing="0" w:after="0" w:afterAutospacing="0" w:line="260" w:lineRule="exact"/>
              <w:ind w:left="0" w:right="0" w:firstLine="26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（四）未按照本规定建立危大工程安全管理档案的。</w:t>
            </w:r>
          </w:p>
          <w:p w14:paraId="0FF2B598">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6FEA1CE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E3DDEF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19956FA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责令限期改正，对监理单位处1万元以上1.5万元以下的罚款；对直接负责的主管人员和其他直接责任人员处1千元以上2千元以下的罚款。</w:t>
            </w:r>
          </w:p>
        </w:tc>
      </w:tr>
      <w:tr w14:paraId="508D364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0128CCC5">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8B289E0">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6D95312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7C7C62D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56336FE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0A33A4D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责令限期改正，对监理单位处1.5万元以上2.5万元以下的罚款；对直接负责的主管人员和其他直接责任人员处2千元以上3千元以下的罚款。</w:t>
            </w:r>
          </w:p>
        </w:tc>
      </w:tr>
      <w:tr w14:paraId="1A3FB2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6ED6DBC9">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C6D45F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D5E3DA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056C81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1F48871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7B4B242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0230E69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tc>
        <w:tc>
          <w:tcPr>
            <w:tcW w:w="3058" w:type="dxa"/>
            <w:noWrap w:val="0"/>
            <w:vAlign w:val="center"/>
          </w:tcPr>
          <w:p w14:paraId="6F7A470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责令限期改正，对监理单位处2.5万元以上3万元以下的罚款；对直接负责的主管人员和其他直接责任人员处3千元以上5千元以下的罚款。</w:t>
            </w:r>
          </w:p>
        </w:tc>
      </w:tr>
      <w:tr w14:paraId="5DF165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26" w:hRule="atLeast"/>
          <w:jc w:val="center"/>
        </w:trPr>
        <w:tc>
          <w:tcPr>
            <w:tcW w:w="443" w:type="dxa"/>
            <w:gridSpan w:val="2"/>
            <w:vMerge w:val="restart"/>
            <w:noWrap w:val="0"/>
            <w:vAlign w:val="center"/>
          </w:tcPr>
          <w:p w14:paraId="1764B70C">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204</w:t>
            </w:r>
          </w:p>
        </w:tc>
        <w:tc>
          <w:tcPr>
            <w:tcW w:w="1550" w:type="dxa"/>
            <w:vMerge w:val="restart"/>
            <w:noWrap w:val="0"/>
            <w:vAlign w:val="center"/>
          </w:tcPr>
          <w:p w14:paraId="4989122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监测单位有下列行为之一的：（一）未取得相应勘察资质从事第三方监测的；（二）未按照本规定编制监测方案的；（三）未按照监测方案开展监测的（四）发现异常未及时报告的</w:t>
            </w:r>
          </w:p>
        </w:tc>
        <w:tc>
          <w:tcPr>
            <w:tcW w:w="4820" w:type="dxa"/>
            <w:vMerge w:val="restart"/>
            <w:noWrap w:val="0"/>
            <w:vAlign w:val="center"/>
          </w:tcPr>
          <w:p w14:paraId="69EC5EF0">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4BD098F9">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p w14:paraId="1CEA2EB1">
            <w:pPr>
              <w:keepNext w:val="0"/>
              <w:keepLines w:val="0"/>
              <w:pageBreakBefore w:val="0"/>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《危险性较大的分部分项工程安全管理规定》</w:t>
            </w:r>
          </w:p>
          <w:p w14:paraId="051D6FC1">
            <w:pPr>
              <w:keepNext w:val="0"/>
              <w:keepLines w:val="0"/>
              <w:pageBreakBefore w:val="0"/>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第三十八条监测单位有下列行为之一的，责令限期改正，并处1万元以上3万元以下的罚款；对直接负责的主管人员和其他直接责任人员处1000元以上5000元以下的罚款：</w:t>
            </w:r>
          </w:p>
          <w:p w14:paraId="2B8EEA13">
            <w:pPr>
              <w:pStyle w:val="29"/>
              <w:keepNext w:val="0"/>
              <w:keepLines w:val="0"/>
              <w:pageBreakBefore w:val="0"/>
              <w:shd w:val="clear" w:color="auto" w:fill="FFFFFF"/>
              <w:spacing w:before="0" w:beforeAutospacing="0" w:after="0" w:afterAutospacing="0" w:line="260" w:lineRule="exact"/>
              <w:ind w:left="0" w:right="0" w:firstLine="26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（一）未取得相应勘察资质从事第三方监测的；</w:t>
            </w:r>
          </w:p>
          <w:p w14:paraId="546C9B6C">
            <w:pPr>
              <w:pStyle w:val="29"/>
              <w:keepNext w:val="0"/>
              <w:keepLines w:val="0"/>
              <w:pageBreakBefore w:val="0"/>
              <w:shd w:val="clear" w:color="auto" w:fill="FFFFFF"/>
              <w:spacing w:before="0" w:beforeAutospacing="0" w:after="0" w:afterAutospacing="0" w:line="260" w:lineRule="exact"/>
              <w:ind w:left="0" w:right="0" w:firstLine="26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（二）未按照本规定编制监测方案的；</w:t>
            </w:r>
          </w:p>
          <w:p w14:paraId="3F34F18E">
            <w:pPr>
              <w:pStyle w:val="29"/>
              <w:keepNext w:val="0"/>
              <w:keepLines w:val="0"/>
              <w:pageBreakBefore w:val="0"/>
              <w:shd w:val="clear" w:color="auto" w:fill="FFFFFF"/>
              <w:spacing w:before="0" w:beforeAutospacing="0" w:after="0" w:afterAutospacing="0" w:line="260" w:lineRule="exact"/>
              <w:ind w:left="0" w:right="0" w:firstLine="26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（三）未按照监测方案开展监测的；</w:t>
            </w:r>
          </w:p>
          <w:p w14:paraId="2FAFAB11">
            <w:pPr>
              <w:pStyle w:val="29"/>
              <w:keepNext w:val="0"/>
              <w:keepLines w:val="0"/>
              <w:pageBreakBefore w:val="0"/>
              <w:shd w:val="clear" w:color="auto" w:fill="FFFFFF"/>
              <w:spacing w:before="0" w:beforeAutospacing="0" w:after="0" w:afterAutospacing="0" w:line="260" w:lineRule="exact"/>
              <w:ind w:left="0" w:right="0" w:firstLine="26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（四）发现异常未及时报告的。</w:t>
            </w:r>
          </w:p>
          <w:p w14:paraId="70662E96">
            <w:pPr>
              <w:keepNext w:val="0"/>
              <w:keepLines w:val="0"/>
              <w:pageBreakBefore w:val="0"/>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100AE0C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vAlign w:val="center"/>
          </w:tcPr>
          <w:p w14:paraId="74ACBCE9">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初次违法，危害后果较轻的，主动消除或减轻违法行为危害后果的。</w:t>
            </w:r>
          </w:p>
        </w:tc>
        <w:tc>
          <w:tcPr>
            <w:tcW w:w="3058" w:type="dxa"/>
            <w:noWrap w:val="0"/>
            <w:vAlign w:val="center"/>
          </w:tcPr>
          <w:p w14:paraId="1C5EA67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责令限期改正，对监测单位处1万元以上1.5万元以下的罚款；对直接负责的主管人员和其他直接责任人员处1千元以上2千元以下的罚款。</w:t>
            </w:r>
          </w:p>
        </w:tc>
      </w:tr>
      <w:tr w14:paraId="490885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67" w:hRule="atLeast"/>
          <w:jc w:val="center"/>
        </w:trPr>
        <w:tc>
          <w:tcPr>
            <w:tcW w:w="443" w:type="dxa"/>
            <w:gridSpan w:val="2"/>
            <w:vMerge w:val="continue"/>
            <w:noWrap w:val="0"/>
            <w:vAlign w:val="center"/>
          </w:tcPr>
          <w:p w14:paraId="0B0F33F9">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1550" w:type="dxa"/>
            <w:vMerge w:val="continue"/>
            <w:noWrap w:val="0"/>
            <w:vAlign w:val="center"/>
          </w:tcPr>
          <w:p w14:paraId="09F3A1C0">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447FF02">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45D3390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vAlign w:val="center"/>
          </w:tcPr>
          <w:p w14:paraId="6481CF9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vAlign w:val="center"/>
          </w:tcPr>
          <w:p w14:paraId="013B0E2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责令限期改正，对监测单位处1.5万元以上2.5万元以下的罚款；对直接负责的主管人员和其他直接责任人员处2千元以上3千元以下的罚款。</w:t>
            </w:r>
          </w:p>
        </w:tc>
      </w:tr>
      <w:tr w14:paraId="582664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14" w:hRule="atLeast"/>
          <w:jc w:val="center"/>
        </w:trPr>
        <w:tc>
          <w:tcPr>
            <w:tcW w:w="443" w:type="dxa"/>
            <w:gridSpan w:val="2"/>
            <w:vMerge w:val="continue"/>
            <w:noWrap w:val="0"/>
            <w:vAlign w:val="center"/>
          </w:tcPr>
          <w:p w14:paraId="0A7E4676">
            <w:pPr>
              <w:keepNext w:val="0"/>
              <w:keepLines w:val="0"/>
              <w:pageBreakBefore w:val="0"/>
              <w:widowControl/>
              <w:spacing w:beforeAutospacing="0" w:afterAutospacing="0" w:line="260" w:lineRule="exact"/>
              <w:ind w:left="0" w:right="0"/>
              <w:jc w:val="center"/>
              <w:rPr>
                <w:rFonts w:ascii="仿宋_GB2312" w:hAnsi="宋体" w:eastAsia="仿宋_GB2312" w:cs="Times New Roman"/>
                <w:b/>
                <w:color w:val="auto"/>
                <w:sz w:val="13"/>
                <w:szCs w:val="13"/>
                <w:highlight w:val="none"/>
              </w:rPr>
            </w:pPr>
          </w:p>
        </w:tc>
        <w:tc>
          <w:tcPr>
            <w:tcW w:w="1550" w:type="dxa"/>
            <w:vMerge w:val="continue"/>
            <w:noWrap w:val="0"/>
            <w:vAlign w:val="center"/>
          </w:tcPr>
          <w:p w14:paraId="327EAAEB">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4820" w:type="dxa"/>
            <w:vMerge w:val="continue"/>
            <w:noWrap w:val="0"/>
            <w:vAlign w:val="center"/>
          </w:tcPr>
          <w:p w14:paraId="0211BE38">
            <w:pPr>
              <w:keepNext w:val="0"/>
              <w:keepLines w:val="0"/>
              <w:pageBreakBefore w:val="0"/>
              <w:widowControl/>
              <w:spacing w:beforeAutospacing="0" w:afterAutospacing="0" w:line="260" w:lineRule="exact"/>
              <w:ind w:left="0" w:right="0"/>
              <w:jc w:val="left"/>
              <w:rPr>
                <w:rFonts w:ascii="仿宋_GB2312" w:hAnsi="宋体" w:eastAsia="仿宋_GB2312" w:cs="Times New Roman"/>
                <w:b/>
                <w:color w:val="auto"/>
                <w:sz w:val="13"/>
                <w:szCs w:val="13"/>
                <w:highlight w:val="none"/>
              </w:rPr>
            </w:pPr>
          </w:p>
        </w:tc>
        <w:tc>
          <w:tcPr>
            <w:tcW w:w="823" w:type="dxa"/>
            <w:noWrap w:val="0"/>
            <w:vAlign w:val="center"/>
          </w:tcPr>
          <w:p w14:paraId="5279F52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vAlign w:val="center"/>
          </w:tcPr>
          <w:p w14:paraId="692CFC79">
            <w:pPr>
              <w:keepNext w:val="0"/>
              <w:keepLines w:val="0"/>
              <w:pageBreakBefore w:val="0"/>
              <w:widowControl/>
              <w:spacing w:beforeAutospacing="0" w:afterAutospacing="0" w:line="260" w:lineRule="exact"/>
              <w:ind w:left="0" w:right="0" w:firstLine="6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（1）多次实施同类违法行为的；</w:t>
            </w:r>
          </w:p>
          <w:p w14:paraId="6AAFAC5B">
            <w:pPr>
              <w:keepNext w:val="0"/>
              <w:keepLines w:val="0"/>
              <w:pageBreakBefore w:val="0"/>
              <w:widowControl/>
              <w:spacing w:beforeAutospacing="0" w:afterAutospacing="0" w:line="260" w:lineRule="exact"/>
              <w:ind w:left="0" w:right="0" w:firstLine="6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（2）造成质量安全事故或其他严重后果的。</w:t>
            </w:r>
          </w:p>
          <w:p w14:paraId="644B099D">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p w14:paraId="06905D9F">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3058" w:type="dxa"/>
            <w:noWrap w:val="0"/>
            <w:vAlign w:val="center"/>
          </w:tcPr>
          <w:p w14:paraId="0461AA2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责令限期改正，对监测单位处2.5万元以上3万元以下的罚款；对直接负责的主管人员和其他直接责任人员处3千元以上5千元以下的罚款。</w:t>
            </w:r>
          </w:p>
        </w:tc>
      </w:tr>
      <w:tr w14:paraId="728E805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77" w:hRule="atLeast"/>
          <w:jc w:val="center"/>
        </w:trPr>
        <w:tc>
          <w:tcPr>
            <w:tcW w:w="14131" w:type="dxa"/>
            <w:gridSpan w:val="8"/>
            <w:noWrap w:val="0"/>
            <w:vAlign w:val="center"/>
          </w:tcPr>
          <w:p w14:paraId="6D53DAB2">
            <w:pPr>
              <w:pStyle w:val="10"/>
              <w:jc w:val="center"/>
              <w:rPr>
                <w:rFonts w:hint="eastAsia"/>
                <w:color w:val="auto"/>
              </w:rPr>
            </w:pPr>
            <w:bookmarkStart w:id="6" w:name="_Toc12669"/>
            <w:bookmarkStart w:id="7" w:name="_Toc14544"/>
            <w:r>
              <w:rPr>
                <w:rFonts w:hint="eastAsia"/>
                <w:color w:val="auto"/>
                <w:lang w:val="en-US" w:eastAsia="zh-CN"/>
              </w:rPr>
              <w:t>四、</w:t>
            </w:r>
            <w:r>
              <w:rPr>
                <w:rFonts w:hint="eastAsia"/>
                <w:color w:val="auto"/>
              </w:rPr>
              <w:t>建筑节能类（1</w:t>
            </w:r>
            <w:r>
              <w:rPr>
                <w:rFonts w:hint="eastAsia"/>
                <w:color w:val="auto"/>
                <w:lang w:val="en-US" w:eastAsia="zh-CN"/>
              </w:rPr>
              <w:t>1</w:t>
            </w:r>
            <w:r>
              <w:rPr>
                <w:rFonts w:hint="eastAsia"/>
                <w:color w:val="auto"/>
              </w:rPr>
              <w:t>项）</w:t>
            </w:r>
            <w:bookmarkEnd w:id="6"/>
            <w:bookmarkEnd w:id="7"/>
          </w:p>
        </w:tc>
      </w:tr>
      <w:tr w14:paraId="51C5A8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1" w:hRule="atLeast"/>
          <w:jc w:val="center"/>
        </w:trPr>
        <w:tc>
          <w:tcPr>
            <w:tcW w:w="443" w:type="dxa"/>
            <w:gridSpan w:val="2"/>
            <w:vMerge w:val="restart"/>
            <w:noWrap w:val="0"/>
            <w:tcMar>
              <w:top w:w="15" w:type="dxa"/>
              <w:left w:w="15" w:type="dxa"/>
              <w:bottom w:w="15" w:type="dxa"/>
              <w:right w:w="15" w:type="dxa"/>
            </w:tcMar>
            <w:vAlign w:val="center"/>
          </w:tcPr>
          <w:p w14:paraId="58CA157C">
            <w:pPr>
              <w:keepNext w:val="0"/>
              <w:keepLines w:val="0"/>
              <w:pageBreakBefore w:val="0"/>
              <w:widowControl/>
              <w:suppressLineNumbers w:val="0"/>
              <w:spacing w:beforeAutospacing="0" w:afterAutospacing="0" w:line="260" w:lineRule="exact"/>
              <w:ind w:left="0" w:right="0"/>
              <w:jc w:val="center"/>
              <w:rPr>
                <w:rFonts w:hint="default" w:ascii="仿宋_GB2312"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205</w:t>
            </w:r>
          </w:p>
        </w:tc>
        <w:tc>
          <w:tcPr>
            <w:tcW w:w="1550" w:type="dxa"/>
            <w:vMerge w:val="restart"/>
            <w:noWrap w:val="0"/>
            <w:tcMar>
              <w:top w:w="15" w:type="dxa"/>
              <w:left w:w="15" w:type="dxa"/>
              <w:bottom w:w="15" w:type="dxa"/>
              <w:right w:w="15" w:type="dxa"/>
            </w:tcMar>
            <w:vAlign w:val="center"/>
          </w:tcPr>
          <w:p w14:paraId="2B6864F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有下列行为之一的：（一）明示或者暗示设计单位、施工单位违反民用建筑节能强制性标准进行设计、施工的；（二）明示或者暗示施工单位使用不符合施工图设计文件要求的墙体材料、保温材料、门窗、采暖制冷系统和照明设备的；（三）采购不符合施工图设计文件要求的墙体材料、保温材料、门窗、采暖制冷系统和照明设备的；（四）使用列入禁止使用目录的技术、工艺、材料和设备的</w:t>
            </w:r>
          </w:p>
        </w:tc>
        <w:tc>
          <w:tcPr>
            <w:tcW w:w="4820" w:type="dxa"/>
            <w:vMerge w:val="restart"/>
            <w:noWrap w:val="0"/>
            <w:tcMar>
              <w:top w:w="15" w:type="dxa"/>
              <w:left w:w="15" w:type="dxa"/>
              <w:bottom w:w="15" w:type="dxa"/>
              <w:right w:w="15" w:type="dxa"/>
            </w:tcMar>
            <w:vAlign w:val="center"/>
          </w:tcPr>
          <w:p w14:paraId="04B06F61">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《民用建筑节能条例》</w:t>
            </w:r>
          </w:p>
          <w:p w14:paraId="174DCA1F">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第三十七条违反本条例规定，建设单位有下列行为之一的，由县级以上地方人民政府建设主管部门责令改正，处20万元以上50万元以下的罚款：</w:t>
            </w:r>
          </w:p>
          <w:p w14:paraId="196CF4F5">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（一）明示或者暗示设计单位、施工单位违反民用建筑节能强制性标准进行设计、施工的；</w:t>
            </w:r>
          </w:p>
          <w:p w14:paraId="4B57E13B">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（二）明示或者暗示施工单位使用不符合施工图设计文件要求的墙体材料、保温材料、门窗、采暖制冷系统和照明设备的；</w:t>
            </w:r>
          </w:p>
          <w:p w14:paraId="0F4DD4E4">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（三）采购不符合施工图设计文件要求的墙体材料、保温材料、门窗、采暖制冷系统和照明设备的；</w:t>
            </w:r>
          </w:p>
          <w:p w14:paraId="3B6FF9FF">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（四）使用列入禁止使用目录的技术、工艺、材料和设备的。</w:t>
            </w:r>
          </w:p>
        </w:tc>
        <w:tc>
          <w:tcPr>
            <w:tcW w:w="823" w:type="dxa"/>
            <w:noWrap w:val="0"/>
            <w:tcMar>
              <w:top w:w="15" w:type="dxa"/>
              <w:left w:w="15" w:type="dxa"/>
              <w:bottom w:w="15" w:type="dxa"/>
              <w:right w:w="15" w:type="dxa"/>
            </w:tcMar>
            <w:vAlign w:val="center"/>
          </w:tcPr>
          <w:p w14:paraId="7C7FFC65">
            <w:pPr>
              <w:keepNext w:val="0"/>
              <w:keepLines w:val="0"/>
              <w:pageBreakBefore w:val="0"/>
              <w:widowControl/>
              <w:spacing w:beforeAutospacing="0" w:afterAutospacing="0" w:line="260" w:lineRule="exact"/>
              <w:ind w:left="0" w:right="0"/>
              <w:jc w:val="center"/>
              <w:rPr>
                <w:rFonts w:hint="eastAsia" w:ascii="仿宋_GB2312"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EF28AC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初次违法，且涉案建筑面积5000㎡以下，主动消除或减轻违法行为危害后果的。</w:t>
            </w:r>
          </w:p>
        </w:tc>
        <w:tc>
          <w:tcPr>
            <w:tcW w:w="3058" w:type="dxa"/>
            <w:noWrap w:val="0"/>
            <w:tcMar>
              <w:top w:w="15" w:type="dxa"/>
              <w:left w:w="15" w:type="dxa"/>
              <w:bottom w:w="15" w:type="dxa"/>
              <w:right w:w="15" w:type="dxa"/>
            </w:tcMar>
            <w:vAlign w:val="center"/>
          </w:tcPr>
          <w:p w14:paraId="7B1ED136">
            <w:pPr>
              <w:keepNext w:val="0"/>
              <w:keepLines w:val="0"/>
              <w:pageBreakBefore w:val="0"/>
              <w:spacing w:beforeAutospacing="0" w:afterAutospacing="0" w:line="260" w:lineRule="exact"/>
              <w:ind w:left="0" w:right="0" w:firstLine="130"/>
              <w:jc w:val="left"/>
              <w:rPr>
                <w:rFonts w:ascii="仿宋_GB2312" w:eastAsia="仿宋_GB2312"/>
                <w:color w:val="auto"/>
                <w:sz w:val="13"/>
                <w:szCs w:val="13"/>
                <w:highlight w:val="none"/>
              </w:rPr>
            </w:pPr>
            <w:r>
              <w:rPr>
                <w:rFonts w:hint="eastAsia" w:ascii="仿宋_GB2312" w:eastAsia="仿宋_GB2312"/>
                <w:color w:val="auto"/>
                <w:sz w:val="13"/>
                <w:szCs w:val="13"/>
                <w:highlight w:val="none"/>
              </w:rPr>
              <w:t>责令改正，处20万元罚款。</w:t>
            </w:r>
          </w:p>
        </w:tc>
      </w:tr>
      <w:tr w14:paraId="55CE43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9" w:hRule="atLeast"/>
          <w:jc w:val="center"/>
        </w:trPr>
        <w:tc>
          <w:tcPr>
            <w:tcW w:w="443" w:type="dxa"/>
            <w:gridSpan w:val="2"/>
            <w:vMerge w:val="continue"/>
            <w:noWrap w:val="0"/>
            <w:vAlign w:val="center"/>
          </w:tcPr>
          <w:p w14:paraId="49CE8E93">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40C39A1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1B9904C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097EDDA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D0E64DF">
            <w:pPr>
              <w:keepNext w:val="0"/>
              <w:keepLines w:val="0"/>
              <w:pageBreakBefore w:val="0"/>
              <w:spacing w:beforeAutospacing="0" w:afterAutospacing="0" w:line="260" w:lineRule="exact"/>
              <w:ind w:left="0" w:right="0" w:firstLine="13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（1）涉案建筑面积5000㎡以上10000㎡以下的。</w:t>
            </w:r>
          </w:p>
        </w:tc>
        <w:tc>
          <w:tcPr>
            <w:tcW w:w="3058" w:type="dxa"/>
            <w:noWrap w:val="0"/>
            <w:tcMar>
              <w:top w:w="15" w:type="dxa"/>
              <w:left w:w="15" w:type="dxa"/>
              <w:bottom w:w="15" w:type="dxa"/>
              <w:right w:w="15" w:type="dxa"/>
            </w:tcMar>
            <w:vAlign w:val="center"/>
          </w:tcPr>
          <w:p w14:paraId="7E6FEAA2">
            <w:pPr>
              <w:keepNext w:val="0"/>
              <w:keepLines w:val="0"/>
              <w:pageBreakBefore w:val="0"/>
              <w:spacing w:beforeAutospacing="0" w:afterAutospacing="0" w:line="260" w:lineRule="exact"/>
              <w:ind w:left="0" w:right="0" w:firstLine="13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责令改正，处20万以上</w:t>
            </w:r>
            <w:r>
              <w:rPr>
                <w:rFonts w:ascii="仿宋_GB2312" w:eastAsia="仿宋_GB2312"/>
                <w:color w:val="auto"/>
                <w:sz w:val="13"/>
                <w:szCs w:val="13"/>
                <w:highlight w:val="none"/>
              </w:rPr>
              <w:t>25</w:t>
            </w:r>
            <w:r>
              <w:rPr>
                <w:rFonts w:hint="eastAsia" w:ascii="仿宋_GB2312" w:hAnsi="宋体" w:eastAsia="仿宋_GB2312"/>
                <w:color w:val="auto"/>
                <w:sz w:val="13"/>
                <w:szCs w:val="13"/>
                <w:highlight w:val="none"/>
              </w:rPr>
              <w:t>万元以下罚款。</w:t>
            </w:r>
          </w:p>
        </w:tc>
      </w:tr>
      <w:tr w14:paraId="1BB1CC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464EB80E">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734AA75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2408AB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2001ACD5">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765D427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（2）涉案建筑面积10000㎡以上20000㎡以下的。</w:t>
            </w:r>
          </w:p>
        </w:tc>
        <w:tc>
          <w:tcPr>
            <w:tcW w:w="3058" w:type="dxa"/>
            <w:noWrap w:val="0"/>
            <w:tcMar>
              <w:top w:w="15" w:type="dxa"/>
              <w:left w:w="15" w:type="dxa"/>
              <w:bottom w:w="15" w:type="dxa"/>
              <w:right w:w="15" w:type="dxa"/>
            </w:tcMar>
            <w:vAlign w:val="center"/>
          </w:tcPr>
          <w:p w14:paraId="5F036D7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责令改正，处2</w:t>
            </w:r>
            <w:r>
              <w:rPr>
                <w:rFonts w:ascii="仿宋_GB2312" w:hAnsi="宋体" w:eastAsia="仿宋_GB2312"/>
                <w:color w:val="auto"/>
                <w:sz w:val="13"/>
                <w:szCs w:val="13"/>
                <w:highlight w:val="none"/>
              </w:rPr>
              <w:t>5</w:t>
            </w:r>
            <w:r>
              <w:rPr>
                <w:rFonts w:hint="eastAsia" w:ascii="仿宋_GB2312" w:hAnsi="宋体" w:eastAsia="仿宋_GB2312"/>
                <w:color w:val="auto"/>
                <w:sz w:val="13"/>
                <w:szCs w:val="13"/>
                <w:highlight w:val="none"/>
              </w:rPr>
              <w:t>万以上</w:t>
            </w:r>
            <w:r>
              <w:rPr>
                <w:rFonts w:ascii="仿宋_GB2312" w:eastAsia="仿宋_GB2312"/>
                <w:color w:val="auto"/>
                <w:sz w:val="13"/>
                <w:szCs w:val="13"/>
                <w:highlight w:val="none"/>
              </w:rPr>
              <w:t>30</w:t>
            </w:r>
            <w:r>
              <w:rPr>
                <w:rFonts w:hint="eastAsia" w:ascii="仿宋_GB2312" w:hAnsi="宋体" w:eastAsia="仿宋_GB2312"/>
                <w:color w:val="auto"/>
                <w:sz w:val="13"/>
                <w:szCs w:val="13"/>
                <w:highlight w:val="none"/>
              </w:rPr>
              <w:t>万元以下罚款。</w:t>
            </w:r>
          </w:p>
        </w:tc>
      </w:tr>
      <w:tr w14:paraId="471986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48442DDB">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5A82B14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FCCA3B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2979A2EA">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16D0EBE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（3）涉案建筑面积20000㎡以上30000㎡以下的。</w:t>
            </w:r>
          </w:p>
        </w:tc>
        <w:tc>
          <w:tcPr>
            <w:tcW w:w="3058" w:type="dxa"/>
            <w:noWrap w:val="0"/>
            <w:tcMar>
              <w:top w:w="15" w:type="dxa"/>
              <w:left w:w="15" w:type="dxa"/>
              <w:bottom w:w="15" w:type="dxa"/>
              <w:right w:w="15" w:type="dxa"/>
            </w:tcMar>
            <w:vAlign w:val="center"/>
          </w:tcPr>
          <w:p w14:paraId="0318A9F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ascii="仿宋_GB2312" w:hAnsi="宋体" w:eastAsia="仿宋_GB2312"/>
                <w:color w:val="auto"/>
                <w:sz w:val="13"/>
                <w:szCs w:val="13"/>
                <w:highlight w:val="none"/>
              </w:rPr>
              <w:t>30</w:t>
            </w:r>
            <w:r>
              <w:rPr>
                <w:rFonts w:hint="eastAsia" w:ascii="仿宋_GB2312" w:hAnsi="宋体" w:eastAsia="仿宋_GB2312"/>
                <w:color w:val="auto"/>
                <w:sz w:val="13"/>
                <w:szCs w:val="13"/>
                <w:highlight w:val="none"/>
              </w:rPr>
              <w:t>万以上</w:t>
            </w:r>
            <w:r>
              <w:rPr>
                <w:rFonts w:ascii="仿宋_GB2312" w:eastAsia="仿宋_GB2312"/>
                <w:color w:val="auto"/>
                <w:sz w:val="13"/>
                <w:szCs w:val="13"/>
                <w:highlight w:val="none"/>
              </w:rPr>
              <w:t>35</w:t>
            </w:r>
            <w:r>
              <w:rPr>
                <w:rFonts w:hint="eastAsia" w:ascii="仿宋_GB2312" w:hAnsi="宋体" w:eastAsia="仿宋_GB2312"/>
                <w:color w:val="auto"/>
                <w:sz w:val="13"/>
                <w:szCs w:val="13"/>
                <w:highlight w:val="none"/>
              </w:rPr>
              <w:t>万元以下罚款。</w:t>
            </w:r>
          </w:p>
        </w:tc>
      </w:tr>
      <w:tr w14:paraId="514681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48" w:hRule="atLeast"/>
          <w:jc w:val="center"/>
        </w:trPr>
        <w:tc>
          <w:tcPr>
            <w:tcW w:w="443" w:type="dxa"/>
            <w:gridSpan w:val="2"/>
            <w:vMerge w:val="continue"/>
            <w:noWrap w:val="0"/>
            <w:vAlign w:val="center"/>
          </w:tcPr>
          <w:p w14:paraId="28010F69">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56AD256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4D8830A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772CD35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DC61081">
            <w:pPr>
              <w:keepNext w:val="0"/>
              <w:keepLines w:val="0"/>
              <w:pageBreakBefore w:val="0"/>
              <w:spacing w:beforeAutospacing="0" w:afterAutospacing="0" w:line="260" w:lineRule="exact"/>
              <w:ind w:left="0" w:right="0" w:firstLine="13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（1）</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2年内2次及以上同类型违法的；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经责令改正后，拒绝采取措施改正的；</w:t>
            </w:r>
            <w:r>
              <w:rPr>
                <w:rFonts w:hint="eastAsia" w:ascii="仿宋" w:hAnsi="仿宋" w:eastAsia="仿宋"/>
                <w:color w:val="auto"/>
                <w:sz w:val="13"/>
                <w:szCs w:val="13"/>
                <w:highlight w:val="none"/>
              </w:rPr>
              <w:t>③</w:t>
            </w:r>
            <w:r>
              <w:rPr>
                <w:rFonts w:hint="eastAsia" w:ascii="仿宋_GB2312" w:hAnsi="宋体" w:eastAsia="仿宋_GB2312"/>
                <w:color w:val="auto"/>
                <w:sz w:val="13"/>
                <w:szCs w:val="13"/>
                <w:highlight w:val="none"/>
              </w:rPr>
              <w:t>整改后，仍未达到节能强制性标准规定的；</w:t>
            </w:r>
            <w:r>
              <w:rPr>
                <w:rFonts w:hint="eastAsia" w:ascii="仿宋" w:hAnsi="仿宋" w:eastAsia="仿宋"/>
                <w:color w:val="auto"/>
                <w:sz w:val="13"/>
                <w:szCs w:val="13"/>
                <w:highlight w:val="none"/>
              </w:rPr>
              <w:t>④</w:t>
            </w:r>
            <w:r>
              <w:rPr>
                <w:rFonts w:hint="eastAsia" w:ascii="仿宋_GB2312" w:hAnsi="宋体" w:eastAsia="仿宋_GB2312"/>
                <w:color w:val="auto"/>
                <w:sz w:val="13"/>
                <w:szCs w:val="13"/>
                <w:highlight w:val="none"/>
              </w:rPr>
              <w:t>涉案工程面积30000㎡以上的。</w:t>
            </w:r>
          </w:p>
        </w:tc>
        <w:tc>
          <w:tcPr>
            <w:tcW w:w="3058" w:type="dxa"/>
            <w:noWrap w:val="0"/>
            <w:tcMar>
              <w:top w:w="15" w:type="dxa"/>
              <w:left w:w="15" w:type="dxa"/>
              <w:bottom w:w="15" w:type="dxa"/>
              <w:right w:w="15" w:type="dxa"/>
            </w:tcMar>
            <w:vAlign w:val="center"/>
          </w:tcPr>
          <w:p w14:paraId="27469B7F">
            <w:pPr>
              <w:keepNext w:val="0"/>
              <w:keepLines w:val="0"/>
              <w:pageBreakBefore w:val="0"/>
              <w:spacing w:beforeAutospacing="0" w:afterAutospacing="0" w:line="260" w:lineRule="exact"/>
              <w:ind w:left="0" w:right="0" w:firstLine="13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责令改正，处35万元以上</w:t>
            </w:r>
            <w:r>
              <w:rPr>
                <w:rFonts w:ascii="仿宋_GB2312" w:hAnsi="宋体" w:eastAsia="仿宋_GB2312"/>
                <w:color w:val="auto"/>
                <w:sz w:val="13"/>
                <w:szCs w:val="13"/>
                <w:highlight w:val="none"/>
              </w:rPr>
              <w:t>50</w:t>
            </w:r>
            <w:r>
              <w:rPr>
                <w:rFonts w:hint="eastAsia" w:ascii="仿宋_GB2312" w:hAnsi="宋体" w:eastAsia="仿宋_GB2312"/>
                <w:color w:val="auto"/>
                <w:sz w:val="13"/>
                <w:szCs w:val="13"/>
                <w:highlight w:val="none"/>
              </w:rPr>
              <w:t>万元以下罚款。</w:t>
            </w:r>
          </w:p>
        </w:tc>
      </w:tr>
      <w:tr w14:paraId="75888CD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95" w:hRule="atLeast"/>
          <w:jc w:val="center"/>
        </w:trPr>
        <w:tc>
          <w:tcPr>
            <w:tcW w:w="443" w:type="dxa"/>
            <w:gridSpan w:val="2"/>
            <w:vMerge w:val="continue"/>
            <w:noWrap w:val="0"/>
            <w:vAlign w:val="center"/>
          </w:tcPr>
          <w:p w14:paraId="11B2B1D4">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1464BA4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565D8A9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3064DD4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1214134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）造成重大、特别重大质量安全事故或较大社会影响的。</w:t>
            </w:r>
          </w:p>
        </w:tc>
        <w:tc>
          <w:tcPr>
            <w:tcW w:w="3058" w:type="dxa"/>
            <w:noWrap w:val="0"/>
            <w:tcMar>
              <w:top w:w="15" w:type="dxa"/>
              <w:left w:w="15" w:type="dxa"/>
              <w:bottom w:w="15" w:type="dxa"/>
              <w:right w:w="15" w:type="dxa"/>
            </w:tcMar>
            <w:vAlign w:val="center"/>
          </w:tcPr>
          <w:p w14:paraId="5192A85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责令改正，处50万元罚款。</w:t>
            </w:r>
          </w:p>
        </w:tc>
      </w:tr>
      <w:tr w14:paraId="0B0A2F5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1" w:hRule="atLeast"/>
          <w:jc w:val="center"/>
        </w:trPr>
        <w:tc>
          <w:tcPr>
            <w:tcW w:w="443" w:type="dxa"/>
            <w:gridSpan w:val="2"/>
            <w:vMerge w:val="restart"/>
            <w:noWrap w:val="0"/>
            <w:tcMar>
              <w:top w:w="15" w:type="dxa"/>
              <w:left w:w="15" w:type="dxa"/>
              <w:bottom w:w="15" w:type="dxa"/>
              <w:right w:w="15" w:type="dxa"/>
            </w:tcMar>
            <w:vAlign w:val="center"/>
          </w:tcPr>
          <w:p w14:paraId="0A1FEB32">
            <w:pPr>
              <w:keepNext w:val="0"/>
              <w:keepLines w:val="0"/>
              <w:pageBreakBefore w:val="0"/>
              <w:widowControl/>
              <w:suppressLineNumbers w:val="0"/>
              <w:spacing w:beforeAutospacing="0" w:afterAutospacing="0" w:line="260" w:lineRule="exact"/>
              <w:ind w:left="0" w:right="0"/>
              <w:jc w:val="center"/>
              <w:rPr>
                <w:rFonts w:hint="default" w:ascii="仿宋_GB2312"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206</w:t>
            </w:r>
          </w:p>
        </w:tc>
        <w:tc>
          <w:tcPr>
            <w:tcW w:w="1550" w:type="dxa"/>
            <w:vMerge w:val="restart"/>
            <w:noWrap w:val="0"/>
            <w:tcMar>
              <w:top w:w="15" w:type="dxa"/>
              <w:left w:w="15" w:type="dxa"/>
              <w:bottom w:w="15" w:type="dxa"/>
              <w:right w:w="15" w:type="dxa"/>
            </w:tcMar>
            <w:vAlign w:val="center"/>
          </w:tcPr>
          <w:p w14:paraId="0475B14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31202C9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建设单位对不符合民用建筑节能强制性标准的民用建筑项目出具竣工验收合格报告的</w:t>
            </w:r>
          </w:p>
        </w:tc>
        <w:tc>
          <w:tcPr>
            <w:tcW w:w="4820" w:type="dxa"/>
            <w:vMerge w:val="restart"/>
            <w:noWrap w:val="0"/>
            <w:tcMar>
              <w:top w:w="15" w:type="dxa"/>
              <w:left w:w="15" w:type="dxa"/>
              <w:bottom w:w="15" w:type="dxa"/>
              <w:right w:w="15" w:type="dxa"/>
            </w:tcMar>
            <w:vAlign w:val="center"/>
          </w:tcPr>
          <w:p w14:paraId="3F5F3E9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60D9FFB3">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《民用建筑节能条例》</w:t>
            </w:r>
          </w:p>
          <w:p w14:paraId="0373CEEB">
            <w:pPr>
              <w:keepNext w:val="0"/>
              <w:keepLines w:val="0"/>
              <w:pageBreakBefore w:val="0"/>
              <w:widowControl/>
              <w:spacing w:beforeAutospacing="0" w:afterAutospacing="0" w:line="260" w:lineRule="exact"/>
              <w:ind w:left="0" w:right="0" w:firstLine="26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第三十八条违反本条例规定，建设单位对不符合民用建筑节能强制性标准的民用建筑项目出具竣工验收合格报告的，由县级以上地方人民政府建设主管部门责令改正，处民用建筑项目合同价款2%以上4%以下的罚款；造成损失的，依法承担赔偿责任。</w:t>
            </w:r>
          </w:p>
        </w:tc>
        <w:tc>
          <w:tcPr>
            <w:tcW w:w="823" w:type="dxa"/>
            <w:noWrap w:val="0"/>
            <w:tcMar>
              <w:top w:w="15" w:type="dxa"/>
              <w:left w:w="15" w:type="dxa"/>
              <w:bottom w:w="15" w:type="dxa"/>
              <w:right w:w="15" w:type="dxa"/>
            </w:tcMar>
            <w:vAlign w:val="center"/>
          </w:tcPr>
          <w:p w14:paraId="7C3CD09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20569C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初次违法，主动消除或减轻危害后果的。</w:t>
            </w:r>
          </w:p>
        </w:tc>
        <w:tc>
          <w:tcPr>
            <w:tcW w:w="3058" w:type="dxa"/>
            <w:noWrap w:val="0"/>
            <w:tcMar>
              <w:top w:w="15" w:type="dxa"/>
              <w:left w:w="15" w:type="dxa"/>
              <w:bottom w:w="15" w:type="dxa"/>
              <w:right w:w="15" w:type="dxa"/>
            </w:tcMar>
            <w:vAlign w:val="center"/>
          </w:tcPr>
          <w:p w14:paraId="438173E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责令改正，处民用建筑项目合同价款</w:t>
            </w:r>
            <w:r>
              <w:rPr>
                <w:rFonts w:hint="eastAsia" w:ascii="仿宋_GB2312" w:eastAsia="仿宋_GB2312"/>
                <w:color w:val="auto"/>
                <w:sz w:val="13"/>
                <w:szCs w:val="13"/>
                <w:highlight w:val="none"/>
              </w:rPr>
              <w:t>百分之</w:t>
            </w:r>
            <w:r>
              <w:rPr>
                <w:rFonts w:hint="eastAsia" w:ascii="仿宋_GB2312"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的罚款。</w:t>
            </w:r>
          </w:p>
        </w:tc>
      </w:tr>
      <w:tr w14:paraId="61049F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3EA8F449">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02C2A6A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7AF6FA6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474086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A34E95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6086D56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责令改正，处民用建筑项目合同价款百分之</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以上百分之</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以下的罚款。</w:t>
            </w:r>
          </w:p>
        </w:tc>
      </w:tr>
      <w:tr w14:paraId="7CF13E8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1E3EEA48">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60D0D8C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6F70C3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4EA04473">
            <w:pPr>
              <w:keepNext w:val="0"/>
              <w:keepLines w:val="0"/>
              <w:pageBreakBefore w:val="0"/>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C2CB11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（1）2年内2次及以上同类型违法的；（2）经责令改正后，拒绝采取措施改正的；（</w:t>
            </w:r>
            <w:r>
              <w:rPr>
                <w:rFonts w:ascii="仿宋_GB2312" w:hAnsi="宋体" w:eastAsia="仿宋_GB2312"/>
                <w:color w:val="auto"/>
                <w:sz w:val="13"/>
                <w:szCs w:val="13"/>
                <w:highlight w:val="none"/>
              </w:rPr>
              <w:t>3</w:t>
            </w:r>
            <w:r>
              <w:rPr>
                <w:rFonts w:hint="eastAsia" w:ascii="仿宋_GB2312" w:hAnsi="宋体" w:eastAsia="仿宋_GB2312"/>
                <w:color w:val="auto"/>
                <w:sz w:val="13"/>
                <w:szCs w:val="13"/>
                <w:highlight w:val="none"/>
              </w:rPr>
              <w:t>）造成较大以上质量安全事故或较大社会影响的。</w:t>
            </w:r>
          </w:p>
        </w:tc>
        <w:tc>
          <w:tcPr>
            <w:tcW w:w="3058" w:type="dxa"/>
            <w:noWrap w:val="0"/>
            <w:tcMar>
              <w:top w:w="15" w:type="dxa"/>
              <w:left w:w="15" w:type="dxa"/>
              <w:bottom w:w="15" w:type="dxa"/>
              <w:right w:w="15" w:type="dxa"/>
            </w:tcMar>
            <w:vAlign w:val="center"/>
          </w:tcPr>
          <w:p w14:paraId="2F02043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责令改正，处民用建筑项目合同价款</w:t>
            </w:r>
            <w:r>
              <w:rPr>
                <w:rFonts w:hint="eastAsia" w:ascii="仿宋_GB2312" w:eastAsia="仿宋_GB2312"/>
                <w:color w:val="auto"/>
                <w:sz w:val="13"/>
                <w:szCs w:val="13"/>
                <w:highlight w:val="none"/>
              </w:rPr>
              <w:t>百分之</w:t>
            </w:r>
            <w:r>
              <w:rPr>
                <w:rFonts w:hint="eastAsia" w:ascii="仿宋_GB2312" w:eastAsia="仿宋_GB2312"/>
                <w:color w:val="auto"/>
                <w:sz w:val="13"/>
                <w:szCs w:val="13"/>
                <w:highlight w:val="none"/>
                <w:lang w:val="en-US" w:eastAsia="zh-CN"/>
              </w:rPr>
              <w:t>3</w:t>
            </w:r>
            <w:r>
              <w:rPr>
                <w:rFonts w:hint="eastAsia" w:ascii="仿宋_GB2312" w:eastAsia="仿宋_GB2312"/>
                <w:color w:val="auto"/>
                <w:sz w:val="13"/>
                <w:szCs w:val="13"/>
                <w:highlight w:val="none"/>
              </w:rPr>
              <w:t>以上</w:t>
            </w:r>
            <w:r>
              <w:rPr>
                <w:rFonts w:ascii="仿宋_GB2312" w:eastAsia="仿宋_GB2312"/>
                <w:color w:val="auto"/>
                <w:sz w:val="13"/>
                <w:szCs w:val="13"/>
                <w:highlight w:val="none"/>
              </w:rPr>
              <w:t>百分之</w:t>
            </w:r>
            <w:r>
              <w:rPr>
                <w:rFonts w:hint="eastAsia" w:ascii="仿宋_GB2312" w:eastAsia="仿宋_GB2312"/>
                <w:color w:val="auto"/>
                <w:sz w:val="13"/>
                <w:szCs w:val="13"/>
                <w:highlight w:val="none"/>
                <w:lang w:val="en-US" w:eastAsia="zh-CN"/>
              </w:rPr>
              <w:t>4</w:t>
            </w:r>
            <w:r>
              <w:rPr>
                <w:rFonts w:ascii="仿宋_GB2312" w:eastAsia="仿宋_GB2312"/>
                <w:color w:val="auto"/>
                <w:sz w:val="13"/>
                <w:szCs w:val="13"/>
                <w:highlight w:val="none"/>
              </w:rPr>
              <w:t>点</w:t>
            </w:r>
            <w:r>
              <w:rPr>
                <w:rFonts w:hint="eastAsia" w:ascii="仿宋_GB2312" w:eastAsia="仿宋_GB2312"/>
                <w:color w:val="auto"/>
                <w:sz w:val="13"/>
                <w:szCs w:val="13"/>
                <w:highlight w:val="none"/>
              </w:rPr>
              <w:t>以下</w:t>
            </w:r>
            <w:r>
              <w:rPr>
                <w:rFonts w:hint="eastAsia" w:ascii="仿宋_GB2312" w:hAnsi="宋体" w:eastAsia="仿宋_GB2312"/>
                <w:color w:val="auto"/>
                <w:sz w:val="13"/>
                <w:szCs w:val="13"/>
                <w:highlight w:val="none"/>
              </w:rPr>
              <w:t>的罚款。</w:t>
            </w:r>
          </w:p>
        </w:tc>
      </w:tr>
      <w:tr w14:paraId="78A4238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restart"/>
            <w:noWrap w:val="0"/>
            <w:tcMar>
              <w:top w:w="15" w:type="dxa"/>
              <w:left w:w="15" w:type="dxa"/>
              <w:bottom w:w="15" w:type="dxa"/>
              <w:right w:w="15" w:type="dxa"/>
            </w:tcMar>
            <w:vAlign w:val="center"/>
          </w:tcPr>
          <w:p w14:paraId="1654EE3F">
            <w:pPr>
              <w:keepNext w:val="0"/>
              <w:keepLines w:val="0"/>
              <w:pageBreakBefore w:val="0"/>
              <w:widowControl/>
              <w:suppressLineNumbers w:val="0"/>
              <w:spacing w:beforeAutospacing="0" w:afterAutospacing="0" w:line="260" w:lineRule="exact"/>
              <w:ind w:left="0" w:right="0"/>
              <w:jc w:val="center"/>
              <w:rPr>
                <w:rFonts w:hint="default" w:ascii="仿宋_GB2312"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207</w:t>
            </w:r>
          </w:p>
        </w:tc>
        <w:tc>
          <w:tcPr>
            <w:tcW w:w="1550" w:type="dxa"/>
            <w:vMerge w:val="restart"/>
            <w:noWrap w:val="0"/>
            <w:tcMar>
              <w:top w:w="15" w:type="dxa"/>
              <w:left w:w="15" w:type="dxa"/>
              <w:bottom w:w="15" w:type="dxa"/>
              <w:right w:w="15" w:type="dxa"/>
            </w:tcMar>
            <w:vAlign w:val="center"/>
          </w:tcPr>
          <w:p w14:paraId="431446D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设计单位未按照民用建筑节能强制性标准进行设计，或者使用列入禁止使用目录的技术、工艺、材料和设备的</w:t>
            </w:r>
          </w:p>
        </w:tc>
        <w:tc>
          <w:tcPr>
            <w:tcW w:w="4820" w:type="dxa"/>
            <w:vMerge w:val="restart"/>
            <w:noWrap w:val="0"/>
            <w:tcMar>
              <w:top w:w="15" w:type="dxa"/>
              <w:left w:w="15" w:type="dxa"/>
              <w:bottom w:w="15" w:type="dxa"/>
              <w:right w:w="15" w:type="dxa"/>
            </w:tcMar>
            <w:vAlign w:val="center"/>
          </w:tcPr>
          <w:p w14:paraId="2C876B9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民用建筑节能条例》第三十九条违反本条例规定，设计单位未按照民用建筑节能强制性标准进行设计，或者使用列入禁止使用目录的技术、工艺、材料和设备的，由县级以上地方人民政府建设主管部门责令改正，处10万元以上30万元以下的罚款；情节严重的，由颁发资质证书的部门责令停业整顿，降低资质等级或者吊销资质证书；造成损失的，依法承担赔偿责任。</w:t>
            </w:r>
          </w:p>
        </w:tc>
        <w:tc>
          <w:tcPr>
            <w:tcW w:w="823" w:type="dxa"/>
            <w:noWrap w:val="0"/>
            <w:tcMar>
              <w:top w:w="15" w:type="dxa"/>
              <w:left w:w="15" w:type="dxa"/>
              <w:bottom w:w="15" w:type="dxa"/>
              <w:right w:w="15" w:type="dxa"/>
            </w:tcMar>
            <w:vAlign w:val="center"/>
          </w:tcPr>
          <w:p w14:paraId="5A17C18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7DCAD4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（1）同一项目中，未按照1条民用建筑节能强制性标准进行设计的；（2）使用1种列入禁止使用目录的技术、工艺、材料和设备的。</w:t>
            </w:r>
          </w:p>
        </w:tc>
        <w:tc>
          <w:tcPr>
            <w:tcW w:w="3058" w:type="dxa"/>
            <w:noWrap w:val="0"/>
            <w:tcMar>
              <w:top w:w="15" w:type="dxa"/>
              <w:left w:w="15" w:type="dxa"/>
              <w:bottom w:w="15" w:type="dxa"/>
              <w:right w:w="15" w:type="dxa"/>
            </w:tcMar>
            <w:vAlign w:val="center"/>
          </w:tcPr>
          <w:p w14:paraId="707CEC2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eastAsia="仿宋_GB2312"/>
                <w:color w:val="auto"/>
                <w:sz w:val="13"/>
                <w:szCs w:val="13"/>
                <w:highlight w:val="none"/>
              </w:rPr>
              <w:t>10</w:t>
            </w:r>
            <w:r>
              <w:rPr>
                <w:rFonts w:hint="eastAsia" w:ascii="仿宋_GB2312" w:hAnsi="宋体" w:eastAsia="仿宋_GB2312"/>
                <w:color w:val="auto"/>
                <w:sz w:val="13"/>
                <w:szCs w:val="13"/>
                <w:highlight w:val="none"/>
              </w:rPr>
              <w:t>万元罚款。</w:t>
            </w:r>
          </w:p>
        </w:tc>
      </w:tr>
      <w:tr w14:paraId="3606A4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9" w:hRule="atLeast"/>
          <w:jc w:val="center"/>
        </w:trPr>
        <w:tc>
          <w:tcPr>
            <w:tcW w:w="443" w:type="dxa"/>
            <w:gridSpan w:val="2"/>
            <w:vMerge w:val="continue"/>
            <w:noWrap w:val="0"/>
            <w:vAlign w:val="center"/>
          </w:tcPr>
          <w:p w14:paraId="6BF30790">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3BB0B1C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3BC6E91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44A6FB7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593C43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（1）同一项目中，未按照</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条民用建筑节能强制性标准进行设计的；（2）使用</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种列入禁止使用目录的技术、工艺、材料和设备的。</w:t>
            </w:r>
          </w:p>
        </w:tc>
        <w:tc>
          <w:tcPr>
            <w:tcW w:w="3058" w:type="dxa"/>
            <w:noWrap w:val="0"/>
            <w:tcMar>
              <w:top w:w="15" w:type="dxa"/>
              <w:left w:w="15" w:type="dxa"/>
              <w:bottom w:w="15" w:type="dxa"/>
              <w:right w:w="15" w:type="dxa"/>
            </w:tcMar>
            <w:vAlign w:val="center"/>
          </w:tcPr>
          <w:p w14:paraId="0917CE3B">
            <w:pPr>
              <w:keepNext w:val="0"/>
              <w:keepLines w:val="0"/>
              <w:pageBreakBefore w:val="0"/>
              <w:spacing w:beforeAutospacing="0" w:afterAutospacing="0" w:line="260" w:lineRule="exact"/>
              <w:ind w:left="0" w:right="0" w:firstLine="13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责令改正，处</w:t>
            </w:r>
            <w:r>
              <w:rPr>
                <w:rFonts w:ascii="仿宋_GB2312" w:hAnsi="宋体" w:eastAsia="仿宋_GB2312"/>
                <w:color w:val="auto"/>
                <w:sz w:val="13"/>
                <w:szCs w:val="13"/>
                <w:highlight w:val="none"/>
              </w:rPr>
              <w:t>1</w:t>
            </w:r>
            <w:r>
              <w:rPr>
                <w:rFonts w:hint="eastAsia" w:ascii="仿宋_GB2312" w:hAnsi="宋体" w:eastAsia="仿宋_GB2312"/>
                <w:color w:val="auto"/>
                <w:sz w:val="13"/>
                <w:szCs w:val="13"/>
                <w:highlight w:val="none"/>
              </w:rPr>
              <w:t>0万元以上</w:t>
            </w:r>
            <w:r>
              <w:rPr>
                <w:rFonts w:ascii="仿宋_GB2312" w:hAnsi="宋体" w:eastAsia="仿宋_GB2312"/>
                <w:color w:val="auto"/>
                <w:sz w:val="13"/>
                <w:szCs w:val="13"/>
                <w:highlight w:val="none"/>
              </w:rPr>
              <w:t>3</w:t>
            </w:r>
            <w:r>
              <w:rPr>
                <w:rFonts w:hint="eastAsia" w:ascii="仿宋_GB2312" w:hAnsi="宋体" w:eastAsia="仿宋_GB2312"/>
                <w:color w:val="auto"/>
                <w:sz w:val="13"/>
                <w:szCs w:val="13"/>
                <w:highlight w:val="none"/>
              </w:rPr>
              <w:t>0万元以下罚款。</w:t>
            </w:r>
          </w:p>
        </w:tc>
      </w:tr>
      <w:tr w14:paraId="5354E1A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1" w:hRule="atLeast"/>
          <w:jc w:val="center"/>
        </w:trPr>
        <w:tc>
          <w:tcPr>
            <w:tcW w:w="443" w:type="dxa"/>
            <w:gridSpan w:val="2"/>
            <w:vMerge w:val="continue"/>
            <w:noWrap w:val="0"/>
            <w:vAlign w:val="center"/>
          </w:tcPr>
          <w:p w14:paraId="1BCC84F9">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2343143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51EB429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32B8B9B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614EA91">
            <w:pPr>
              <w:keepNext w:val="0"/>
              <w:keepLines w:val="0"/>
              <w:pageBreakBefore w:val="0"/>
              <w:spacing w:beforeAutospacing="0" w:afterAutospacing="0" w:line="260" w:lineRule="exact"/>
              <w:ind w:left="0" w:right="0" w:firstLine="13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（1）</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同一项目中，未按照</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条以上5条以下民用建筑节能强制性标准进行设计的；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使用</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至5种列入禁止使用目录的技术、工艺、材料和设备的；</w:t>
            </w:r>
            <w:r>
              <w:rPr>
                <w:rFonts w:hint="eastAsia" w:ascii="仿宋" w:hAnsi="仿宋" w:eastAsia="仿宋"/>
                <w:color w:val="auto"/>
                <w:sz w:val="13"/>
                <w:szCs w:val="13"/>
                <w:highlight w:val="none"/>
              </w:rPr>
              <w:t>③</w:t>
            </w:r>
            <w:r>
              <w:rPr>
                <w:rFonts w:hint="eastAsia" w:ascii="仿宋_GB2312" w:hAnsi="宋体" w:eastAsia="仿宋_GB2312"/>
                <w:color w:val="auto"/>
                <w:sz w:val="13"/>
                <w:szCs w:val="13"/>
                <w:highlight w:val="none"/>
              </w:rPr>
              <w:t>2次违反民用建筑节能强制性标准进行设计或者使用列入禁止使用目录的技术、工艺、材料和设备的。</w:t>
            </w:r>
          </w:p>
        </w:tc>
        <w:tc>
          <w:tcPr>
            <w:tcW w:w="3058" w:type="dxa"/>
            <w:noWrap w:val="0"/>
            <w:tcMar>
              <w:top w:w="15" w:type="dxa"/>
              <w:left w:w="15" w:type="dxa"/>
              <w:bottom w:w="15" w:type="dxa"/>
              <w:right w:w="15" w:type="dxa"/>
            </w:tcMar>
            <w:vAlign w:val="center"/>
          </w:tcPr>
          <w:p w14:paraId="02A129B8">
            <w:pPr>
              <w:keepNext w:val="0"/>
              <w:keepLines w:val="0"/>
              <w:pageBreakBefore w:val="0"/>
              <w:spacing w:beforeAutospacing="0" w:afterAutospacing="0" w:line="260" w:lineRule="exact"/>
              <w:ind w:left="0" w:right="0" w:firstLine="13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处30万元罚款，由颁发资质证书的部门责令停业整顿</w:t>
            </w:r>
            <w:r>
              <w:rPr>
                <w:rFonts w:hint="eastAsia" w:ascii="仿宋_GB2312" w:hAnsi="宋体" w:eastAsia="仿宋_GB2312"/>
                <w:color w:val="auto"/>
                <w:sz w:val="13"/>
                <w:szCs w:val="13"/>
                <w:highlight w:val="none"/>
                <w:lang w:eastAsia="zh-CN"/>
              </w:rPr>
              <w:t>30日-</w:t>
            </w:r>
            <w:r>
              <w:rPr>
                <w:rFonts w:ascii="仿宋_GB2312" w:hAnsi="宋体" w:eastAsia="仿宋_GB2312"/>
                <w:color w:val="auto"/>
                <w:sz w:val="13"/>
                <w:szCs w:val="13"/>
                <w:highlight w:val="none"/>
              </w:rPr>
              <w:t>60</w:t>
            </w:r>
            <w:r>
              <w:rPr>
                <w:rFonts w:hint="eastAsia" w:ascii="仿宋_GB2312" w:hAnsi="宋体" w:eastAsia="仿宋_GB2312"/>
                <w:color w:val="auto"/>
                <w:sz w:val="13"/>
                <w:szCs w:val="13"/>
                <w:highlight w:val="none"/>
              </w:rPr>
              <w:t>日。</w:t>
            </w:r>
          </w:p>
        </w:tc>
      </w:tr>
      <w:tr w14:paraId="421F00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60" w:hRule="atLeast"/>
          <w:jc w:val="center"/>
        </w:trPr>
        <w:tc>
          <w:tcPr>
            <w:tcW w:w="443" w:type="dxa"/>
            <w:gridSpan w:val="2"/>
            <w:vMerge w:val="continue"/>
            <w:noWrap w:val="0"/>
            <w:vAlign w:val="center"/>
          </w:tcPr>
          <w:p w14:paraId="4BB3DD10">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74249BF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7355C3F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7D5DE42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6244C481">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同一项目中，未按照5条以上10条以下民用建筑节能强制性标准进行设计的；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使用5至10种列入禁止使用目录的技术、工艺、材料和设备的；</w:t>
            </w:r>
            <w:r>
              <w:rPr>
                <w:rFonts w:hint="eastAsia" w:ascii="仿宋" w:hAnsi="仿宋" w:eastAsia="仿宋"/>
                <w:color w:val="auto"/>
                <w:sz w:val="13"/>
                <w:szCs w:val="13"/>
                <w:highlight w:val="none"/>
              </w:rPr>
              <w:t>③</w:t>
            </w:r>
            <w:r>
              <w:rPr>
                <w:rFonts w:hint="eastAsia" w:ascii="仿宋_GB2312" w:hAnsi="宋体" w:eastAsia="仿宋_GB2312"/>
                <w:color w:val="auto"/>
                <w:sz w:val="13"/>
                <w:szCs w:val="13"/>
                <w:highlight w:val="none"/>
              </w:rPr>
              <w:t>3次违反民用建筑节能强制性标准进行设计或者使用列入禁止使用目录的技术、工艺、材料和设备的。</w:t>
            </w:r>
          </w:p>
        </w:tc>
        <w:tc>
          <w:tcPr>
            <w:tcW w:w="3058" w:type="dxa"/>
            <w:shd w:val="clear" w:color="000000" w:fill="FFFFFF"/>
            <w:noWrap w:val="0"/>
            <w:tcMar>
              <w:top w:w="15" w:type="dxa"/>
              <w:left w:w="15" w:type="dxa"/>
              <w:bottom w:w="15" w:type="dxa"/>
              <w:right w:w="15" w:type="dxa"/>
            </w:tcMar>
            <w:vAlign w:val="center"/>
          </w:tcPr>
          <w:p w14:paraId="5E6EAA0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处30万元罚款，由颁发资质证书的部门降低资质等级。</w:t>
            </w:r>
          </w:p>
        </w:tc>
      </w:tr>
      <w:tr w14:paraId="5146A2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39" w:hRule="atLeast"/>
          <w:jc w:val="center"/>
        </w:trPr>
        <w:tc>
          <w:tcPr>
            <w:tcW w:w="443" w:type="dxa"/>
            <w:gridSpan w:val="2"/>
            <w:vMerge w:val="continue"/>
            <w:noWrap w:val="0"/>
            <w:vAlign w:val="center"/>
          </w:tcPr>
          <w:p w14:paraId="7475DDBF">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7D61CBE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105D48F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6F87977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shd w:val="clear" w:color="000000" w:fill="FFFFFF"/>
            <w:noWrap w:val="0"/>
            <w:tcMar>
              <w:top w:w="15" w:type="dxa"/>
              <w:left w:w="15" w:type="dxa"/>
              <w:bottom w:w="15" w:type="dxa"/>
              <w:right w:w="15" w:type="dxa"/>
            </w:tcMar>
            <w:vAlign w:val="center"/>
          </w:tcPr>
          <w:p w14:paraId="1C4EFFD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同一项目中，未按照10条以上民用建筑节能强制性标准进行设计的；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使用10种以上列入禁止使用目录的技术、工艺、材料和设备；</w:t>
            </w:r>
            <w:r>
              <w:rPr>
                <w:rFonts w:hint="eastAsia" w:ascii="仿宋" w:hAnsi="仿宋" w:eastAsia="仿宋"/>
                <w:color w:val="auto"/>
                <w:sz w:val="13"/>
                <w:szCs w:val="13"/>
                <w:highlight w:val="none"/>
              </w:rPr>
              <w:t>③</w:t>
            </w:r>
            <w:r>
              <w:rPr>
                <w:rFonts w:hint="eastAsia" w:ascii="仿宋_GB2312" w:hAnsi="宋体" w:eastAsia="仿宋_GB2312"/>
                <w:color w:val="auto"/>
                <w:sz w:val="13"/>
                <w:szCs w:val="13"/>
                <w:highlight w:val="none"/>
              </w:rPr>
              <w:t>4次以上违反民用建筑节能强制性标准进行设计或者使用列入禁止使用目录的技术、工艺、材料和设备的。</w:t>
            </w:r>
          </w:p>
        </w:tc>
        <w:tc>
          <w:tcPr>
            <w:tcW w:w="3058" w:type="dxa"/>
            <w:shd w:val="clear" w:color="000000" w:fill="FFFFFF"/>
            <w:noWrap w:val="0"/>
            <w:tcMar>
              <w:top w:w="15" w:type="dxa"/>
              <w:left w:w="15" w:type="dxa"/>
              <w:bottom w:w="15" w:type="dxa"/>
              <w:right w:w="15" w:type="dxa"/>
            </w:tcMar>
            <w:vAlign w:val="center"/>
          </w:tcPr>
          <w:p w14:paraId="2C07DBF2">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处30万元罚款，吊销资质证书。</w:t>
            </w:r>
          </w:p>
        </w:tc>
      </w:tr>
      <w:tr w14:paraId="6D3F35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61" w:hRule="atLeast"/>
          <w:jc w:val="center"/>
        </w:trPr>
        <w:tc>
          <w:tcPr>
            <w:tcW w:w="443" w:type="dxa"/>
            <w:gridSpan w:val="2"/>
            <w:vMerge w:val="restart"/>
            <w:noWrap w:val="0"/>
            <w:tcMar>
              <w:top w:w="15" w:type="dxa"/>
              <w:left w:w="15" w:type="dxa"/>
              <w:bottom w:w="15" w:type="dxa"/>
              <w:right w:w="15" w:type="dxa"/>
            </w:tcMar>
            <w:vAlign w:val="center"/>
          </w:tcPr>
          <w:p w14:paraId="33B38083">
            <w:pPr>
              <w:keepNext w:val="0"/>
              <w:keepLines w:val="0"/>
              <w:pageBreakBefore w:val="0"/>
              <w:widowControl/>
              <w:suppressLineNumbers w:val="0"/>
              <w:spacing w:beforeAutospacing="0" w:afterAutospacing="0" w:line="260" w:lineRule="exact"/>
              <w:ind w:left="0" w:right="0"/>
              <w:jc w:val="center"/>
              <w:rPr>
                <w:rFonts w:hint="default" w:ascii="仿宋_GB2312" w:eastAsia="仿宋_GB2312"/>
                <w:color w:val="auto"/>
                <w:sz w:val="13"/>
                <w:szCs w:val="13"/>
                <w:highlight w:val="none"/>
                <w:lang w:val="en-US" w:eastAsia="zh-CN"/>
              </w:rPr>
            </w:pPr>
            <w:r>
              <w:rPr>
                <w:rFonts w:hint="eastAsia" w:ascii="仿宋_GB2312" w:eastAsia="仿宋_GB2312"/>
                <w:color w:val="auto"/>
                <w:sz w:val="13"/>
                <w:szCs w:val="13"/>
                <w:highlight w:val="none"/>
                <w:lang w:val="en-US" w:eastAsia="zh-CN"/>
              </w:rPr>
              <w:t>208</w:t>
            </w:r>
          </w:p>
        </w:tc>
        <w:tc>
          <w:tcPr>
            <w:tcW w:w="1550" w:type="dxa"/>
            <w:vMerge w:val="restart"/>
            <w:noWrap w:val="0"/>
            <w:tcMar>
              <w:top w:w="15" w:type="dxa"/>
              <w:left w:w="15" w:type="dxa"/>
              <w:bottom w:w="15" w:type="dxa"/>
              <w:right w:w="15" w:type="dxa"/>
            </w:tcMar>
            <w:vAlign w:val="center"/>
          </w:tcPr>
          <w:p w14:paraId="2CA7CDB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施工单位未按照民用建筑节能强制性标准进行施工的</w:t>
            </w:r>
          </w:p>
        </w:tc>
        <w:tc>
          <w:tcPr>
            <w:tcW w:w="4820" w:type="dxa"/>
            <w:vMerge w:val="restart"/>
            <w:noWrap w:val="0"/>
            <w:tcMar>
              <w:top w:w="15" w:type="dxa"/>
              <w:left w:w="15" w:type="dxa"/>
              <w:bottom w:w="15" w:type="dxa"/>
              <w:right w:w="15" w:type="dxa"/>
            </w:tcMar>
            <w:vAlign w:val="center"/>
          </w:tcPr>
          <w:p w14:paraId="4330F91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民用建筑节能条例》第四十条违反本条例规定，施工单位未按照民用建筑节能强制性标准进行施工的，由县级以上地方人民政府建设主管部门责令改正，处民用建筑项目合同价款2%以上4%以下的罚款；情节严重的，由颁发资质证书的部门责令停业整顿，降低资质等级或者吊销资质证书；造成损失的，依法承担赔偿责任。</w:t>
            </w:r>
          </w:p>
        </w:tc>
        <w:tc>
          <w:tcPr>
            <w:tcW w:w="823" w:type="dxa"/>
            <w:noWrap w:val="0"/>
            <w:tcMar>
              <w:top w:w="15" w:type="dxa"/>
              <w:left w:w="15" w:type="dxa"/>
              <w:bottom w:w="15" w:type="dxa"/>
              <w:right w:w="15" w:type="dxa"/>
            </w:tcMar>
            <w:vAlign w:val="center"/>
          </w:tcPr>
          <w:p w14:paraId="3342596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685923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同一项目中，未按照1条民用建筑节能强制性标准进行施工的。</w:t>
            </w:r>
          </w:p>
        </w:tc>
        <w:tc>
          <w:tcPr>
            <w:tcW w:w="3058" w:type="dxa"/>
            <w:noWrap w:val="0"/>
            <w:tcMar>
              <w:top w:w="15" w:type="dxa"/>
              <w:left w:w="15" w:type="dxa"/>
              <w:bottom w:w="15" w:type="dxa"/>
              <w:right w:w="15" w:type="dxa"/>
            </w:tcMar>
            <w:vAlign w:val="center"/>
          </w:tcPr>
          <w:p w14:paraId="04BA6F2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责令改正，处民用建筑项目合同价款</w:t>
            </w:r>
            <w:r>
              <w:rPr>
                <w:rFonts w:hint="eastAsia" w:ascii="仿宋_GB2312" w:eastAsia="仿宋_GB2312"/>
                <w:color w:val="auto"/>
                <w:sz w:val="13"/>
                <w:szCs w:val="13"/>
                <w:highlight w:val="none"/>
              </w:rPr>
              <w:t>百分之</w:t>
            </w:r>
            <w:r>
              <w:rPr>
                <w:rFonts w:hint="eastAsia" w:ascii="仿宋_GB2312"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的罚款。</w:t>
            </w:r>
          </w:p>
        </w:tc>
      </w:tr>
      <w:tr w14:paraId="06A1613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390993FE">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212F1AB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5D07D2E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618EF5B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4DB71B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（1）同一项目中，未按照</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条民用建筑节能强制性标准进行施工的。</w:t>
            </w:r>
          </w:p>
        </w:tc>
        <w:tc>
          <w:tcPr>
            <w:tcW w:w="3058" w:type="dxa"/>
            <w:noWrap w:val="0"/>
            <w:tcMar>
              <w:top w:w="15" w:type="dxa"/>
              <w:left w:w="15" w:type="dxa"/>
              <w:bottom w:w="15" w:type="dxa"/>
              <w:right w:w="15" w:type="dxa"/>
            </w:tcMar>
            <w:vAlign w:val="center"/>
          </w:tcPr>
          <w:p w14:paraId="1D1A08A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责令改正，处民用建筑项目合同价款</w:t>
            </w:r>
            <w:r>
              <w:rPr>
                <w:rFonts w:ascii="仿宋_GB2312" w:eastAsia="仿宋_GB2312"/>
                <w:color w:val="auto"/>
                <w:sz w:val="13"/>
                <w:szCs w:val="13"/>
                <w:highlight w:val="none"/>
              </w:rPr>
              <w:t>百分之</w:t>
            </w:r>
            <w:r>
              <w:rPr>
                <w:rFonts w:hint="eastAsia" w:ascii="仿宋_GB2312" w:eastAsia="仿宋_GB2312"/>
                <w:color w:val="auto"/>
                <w:sz w:val="13"/>
                <w:szCs w:val="13"/>
                <w:highlight w:val="none"/>
                <w:lang w:val="en-US" w:eastAsia="zh-CN"/>
              </w:rPr>
              <w:t>2</w:t>
            </w:r>
            <w:r>
              <w:rPr>
                <w:rFonts w:hint="eastAsia" w:ascii="仿宋_GB2312" w:eastAsia="仿宋_GB2312"/>
                <w:color w:val="auto"/>
                <w:sz w:val="13"/>
                <w:szCs w:val="13"/>
                <w:highlight w:val="none"/>
              </w:rPr>
              <w:t>以上</w:t>
            </w:r>
            <w:r>
              <w:rPr>
                <w:rFonts w:ascii="仿宋_GB2312" w:eastAsia="仿宋_GB2312"/>
                <w:color w:val="auto"/>
                <w:sz w:val="13"/>
                <w:szCs w:val="13"/>
                <w:highlight w:val="none"/>
              </w:rPr>
              <w:t>百分之</w:t>
            </w:r>
            <w:r>
              <w:rPr>
                <w:rFonts w:hint="eastAsia" w:ascii="仿宋_GB2312" w:eastAsia="仿宋_GB2312"/>
                <w:color w:val="auto"/>
                <w:sz w:val="13"/>
                <w:szCs w:val="13"/>
                <w:highlight w:val="none"/>
                <w:lang w:val="en-US" w:eastAsia="zh-CN"/>
              </w:rPr>
              <w:t>3</w:t>
            </w:r>
            <w:r>
              <w:rPr>
                <w:rFonts w:hint="eastAsia" w:ascii="仿宋_GB2312" w:eastAsia="仿宋_GB2312"/>
                <w:color w:val="auto"/>
                <w:sz w:val="13"/>
                <w:szCs w:val="13"/>
                <w:highlight w:val="none"/>
              </w:rPr>
              <w:t>以下</w:t>
            </w:r>
            <w:r>
              <w:rPr>
                <w:rFonts w:hint="eastAsia" w:ascii="仿宋_GB2312" w:hAnsi="宋体" w:eastAsia="仿宋_GB2312"/>
                <w:color w:val="auto"/>
                <w:sz w:val="13"/>
                <w:szCs w:val="13"/>
                <w:highlight w:val="none"/>
              </w:rPr>
              <w:t>的罚款。</w:t>
            </w:r>
          </w:p>
        </w:tc>
      </w:tr>
      <w:tr w14:paraId="7B9706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3876F594">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1367800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615BD3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117D86B7">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55682D6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（2）同一项目中，未按照</w:t>
            </w:r>
            <w:r>
              <w:rPr>
                <w:rFonts w:ascii="仿宋_GB2312" w:hAnsi="宋体" w:eastAsia="仿宋_GB2312"/>
                <w:color w:val="auto"/>
                <w:sz w:val="13"/>
                <w:szCs w:val="13"/>
                <w:highlight w:val="none"/>
              </w:rPr>
              <w:t>3</w:t>
            </w:r>
            <w:r>
              <w:rPr>
                <w:rFonts w:hint="eastAsia" w:ascii="仿宋_GB2312" w:hAnsi="宋体" w:eastAsia="仿宋_GB2312"/>
                <w:color w:val="auto"/>
                <w:sz w:val="13"/>
                <w:szCs w:val="13"/>
                <w:highlight w:val="none"/>
              </w:rPr>
              <w:t>条民用建筑节能强制性标准进行施工的。</w:t>
            </w:r>
          </w:p>
        </w:tc>
        <w:tc>
          <w:tcPr>
            <w:tcW w:w="3058" w:type="dxa"/>
            <w:noWrap w:val="0"/>
            <w:tcMar>
              <w:top w:w="15" w:type="dxa"/>
              <w:left w:w="15" w:type="dxa"/>
              <w:bottom w:w="15" w:type="dxa"/>
              <w:right w:w="15" w:type="dxa"/>
            </w:tcMar>
            <w:vAlign w:val="center"/>
          </w:tcPr>
          <w:p w14:paraId="5BA6EE7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责令改正，处民用建筑项目合同价款百分之</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以上百分之</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rPr>
              <w:t>以下的罚款。</w:t>
            </w:r>
          </w:p>
        </w:tc>
      </w:tr>
      <w:tr w14:paraId="51DE5EE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48" w:hRule="atLeast"/>
          <w:jc w:val="center"/>
        </w:trPr>
        <w:tc>
          <w:tcPr>
            <w:tcW w:w="443" w:type="dxa"/>
            <w:gridSpan w:val="2"/>
            <w:vMerge w:val="continue"/>
            <w:noWrap w:val="0"/>
            <w:vAlign w:val="center"/>
          </w:tcPr>
          <w:p w14:paraId="6D38ADA3">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54E1B37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79B538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0BFEF46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579F780">
            <w:pPr>
              <w:keepNext w:val="0"/>
              <w:keepLines w:val="0"/>
              <w:pageBreakBefore w:val="0"/>
              <w:spacing w:beforeAutospacing="0" w:afterAutospacing="0" w:line="260" w:lineRule="exact"/>
              <w:ind w:left="0" w:right="0" w:firstLine="13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1</w:t>
            </w:r>
            <w:r>
              <w:rPr>
                <w:rFonts w:hint="eastAsia" w:ascii="仿宋_GB2312" w:hAnsi="宋体" w:eastAsia="仿宋_GB2312"/>
                <w:color w:val="auto"/>
                <w:sz w:val="13"/>
                <w:szCs w:val="13"/>
                <w:highlight w:val="none"/>
              </w:rPr>
              <w:t>）</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同一项目中，未按照</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条以上5条以下民用建筑节能强制性标准进行施工的；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2次违反民用建筑节能强制性标准进行施工的。</w:t>
            </w:r>
          </w:p>
        </w:tc>
        <w:tc>
          <w:tcPr>
            <w:tcW w:w="3058" w:type="dxa"/>
            <w:noWrap w:val="0"/>
            <w:tcMar>
              <w:top w:w="15" w:type="dxa"/>
              <w:left w:w="15" w:type="dxa"/>
              <w:bottom w:w="15" w:type="dxa"/>
              <w:right w:w="15" w:type="dxa"/>
            </w:tcMar>
            <w:vAlign w:val="center"/>
          </w:tcPr>
          <w:p w14:paraId="3E7D113F">
            <w:pPr>
              <w:keepNext w:val="0"/>
              <w:keepLines w:val="0"/>
              <w:pageBreakBefore w:val="0"/>
              <w:spacing w:beforeAutospacing="0" w:afterAutospacing="0" w:line="260" w:lineRule="exact"/>
              <w:ind w:left="0" w:right="0" w:firstLine="13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处民用建筑项目合同价款百分之</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rPr>
              <w:t>的罚款，由颁发资质证书的部门责令停业整顿</w:t>
            </w:r>
            <w:r>
              <w:rPr>
                <w:rFonts w:hint="eastAsia" w:ascii="仿宋_GB2312" w:hAnsi="宋体" w:eastAsia="仿宋_GB2312"/>
                <w:color w:val="auto"/>
                <w:sz w:val="13"/>
                <w:szCs w:val="13"/>
                <w:highlight w:val="none"/>
                <w:lang w:eastAsia="zh-CN"/>
              </w:rPr>
              <w:t>30日-</w:t>
            </w:r>
            <w:r>
              <w:rPr>
                <w:rFonts w:ascii="仿宋_GB2312" w:hAnsi="宋体" w:eastAsia="仿宋_GB2312"/>
                <w:color w:val="auto"/>
                <w:sz w:val="13"/>
                <w:szCs w:val="13"/>
                <w:highlight w:val="none"/>
              </w:rPr>
              <w:t>90</w:t>
            </w:r>
            <w:r>
              <w:rPr>
                <w:rFonts w:hint="eastAsia" w:ascii="仿宋_GB2312" w:hAnsi="宋体" w:eastAsia="仿宋_GB2312"/>
                <w:color w:val="auto"/>
                <w:sz w:val="13"/>
                <w:szCs w:val="13"/>
                <w:highlight w:val="none"/>
              </w:rPr>
              <w:t>日。</w:t>
            </w:r>
          </w:p>
        </w:tc>
      </w:tr>
      <w:tr w14:paraId="4FFA22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6553AB69">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268B53B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2FA0E9D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2213771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5CF7E684">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同一项目中，未按照5条以上10条以下民用建筑节能强制性标准进行施工的；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3次违反民用建筑节能强制性标准进行施工的。</w:t>
            </w:r>
          </w:p>
        </w:tc>
        <w:tc>
          <w:tcPr>
            <w:tcW w:w="3058" w:type="dxa"/>
            <w:noWrap w:val="0"/>
            <w:tcMar>
              <w:top w:w="15" w:type="dxa"/>
              <w:left w:w="15" w:type="dxa"/>
              <w:bottom w:w="15" w:type="dxa"/>
              <w:right w:w="15" w:type="dxa"/>
            </w:tcMar>
            <w:vAlign w:val="center"/>
          </w:tcPr>
          <w:p w14:paraId="5680FF59">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处民用建筑项目合同价款百分之</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rPr>
              <w:t>的罚款，由颁发资质证书的部门降低资质等级。</w:t>
            </w:r>
          </w:p>
        </w:tc>
      </w:tr>
      <w:tr w14:paraId="4C736C4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45762864">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323C10F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4820" w:type="dxa"/>
            <w:vMerge w:val="continue"/>
            <w:noWrap w:val="0"/>
            <w:vAlign w:val="center"/>
          </w:tcPr>
          <w:p w14:paraId="6DADCE1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vMerge w:val="continue"/>
            <w:noWrap w:val="0"/>
            <w:vAlign w:val="center"/>
          </w:tcPr>
          <w:p w14:paraId="196961D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1F390AC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3</w:t>
            </w:r>
            <w:r>
              <w:rPr>
                <w:rFonts w:hint="eastAsia" w:ascii="仿宋_GB2312" w:hAnsi="宋体" w:eastAsia="仿宋_GB2312"/>
                <w:color w:val="auto"/>
                <w:sz w:val="13"/>
                <w:szCs w:val="13"/>
                <w:highlight w:val="none"/>
              </w:rPr>
              <w:t>）</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同一项目中，未按照10条以上民用建筑节能强制性标准进行施工的；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4次以上违反民用建筑节能强制性标准进行施工的。</w:t>
            </w:r>
          </w:p>
        </w:tc>
        <w:tc>
          <w:tcPr>
            <w:tcW w:w="3058" w:type="dxa"/>
            <w:noWrap w:val="0"/>
            <w:tcMar>
              <w:top w:w="15" w:type="dxa"/>
              <w:left w:w="15" w:type="dxa"/>
              <w:bottom w:w="15" w:type="dxa"/>
              <w:right w:w="15" w:type="dxa"/>
            </w:tcMar>
            <w:vAlign w:val="center"/>
          </w:tcPr>
          <w:p w14:paraId="1146506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处民用建筑项目合同价款百分之</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rPr>
              <w:t>的罚款，由颁发资质证书的部门吊销资质证书。</w:t>
            </w:r>
          </w:p>
        </w:tc>
      </w:tr>
      <w:tr w14:paraId="75B162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restart"/>
            <w:noWrap w:val="0"/>
            <w:tcMar>
              <w:top w:w="15" w:type="dxa"/>
              <w:left w:w="15" w:type="dxa"/>
              <w:bottom w:w="15" w:type="dxa"/>
              <w:right w:w="15" w:type="dxa"/>
            </w:tcMar>
            <w:vAlign w:val="center"/>
          </w:tcPr>
          <w:p w14:paraId="1E861BD3">
            <w:pPr>
              <w:keepNext w:val="0"/>
              <w:keepLines w:val="0"/>
              <w:pageBreakBefore w:val="0"/>
              <w:widowControl/>
              <w:suppressLineNumbers w:val="0"/>
              <w:spacing w:beforeAutospacing="0" w:afterAutospacing="0" w:line="260" w:lineRule="exact"/>
              <w:ind w:left="0" w:right="0"/>
              <w:jc w:val="center"/>
              <w:rPr>
                <w:rFonts w:hint="default" w:ascii="仿宋_GB2312" w:eastAsia="仿宋_GB2312"/>
                <w:color w:val="auto"/>
                <w:sz w:val="13"/>
                <w:szCs w:val="13"/>
                <w:highlight w:val="none"/>
                <w:lang w:val="en-US" w:eastAsia="zh-CN"/>
              </w:rPr>
            </w:pPr>
            <w:r>
              <w:rPr>
                <w:rFonts w:hint="eastAsia" w:ascii="仿宋_GB2312" w:eastAsia="仿宋_GB2312"/>
                <w:color w:val="auto"/>
                <w:sz w:val="13"/>
                <w:szCs w:val="13"/>
                <w:highlight w:val="none"/>
                <w:lang w:val="en-US" w:eastAsia="zh-CN"/>
              </w:rPr>
              <w:t>209</w:t>
            </w:r>
          </w:p>
        </w:tc>
        <w:tc>
          <w:tcPr>
            <w:tcW w:w="1550" w:type="dxa"/>
            <w:vMerge w:val="restart"/>
            <w:noWrap w:val="0"/>
            <w:tcMar>
              <w:top w:w="15" w:type="dxa"/>
              <w:left w:w="15" w:type="dxa"/>
              <w:bottom w:w="15" w:type="dxa"/>
              <w:right w:w="15" w:type="dxa"/>
            </w:tcMar>
            <w:vAlign w:val="center"/>
          </w:tcPr>
          <w:p w14:paraId="3457615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施工单位有下列行为之一的：（一）未对进入施工现场的墙体材料、保温材料、门窗、采暖制冷系统和照明设备进行查验的；（二）使用不符合施工图设计文件要求的墙体材料、保温材料、门窗、采暖制冷系统和照明设备的；（三）使用列入禁止使用目录的技术、工艺、材料和设备的</w:t>
            </w:r>
          </w:p>
        </w:tc>
        <w:tc>
          <w:tcPr>
            <w:tcW w:w="4820" w:type="dxa"/>
            <w:vMerge w:val="restart"/>
            <w:noWrap w:val="0"/>
            <w:tcMar>
              <w:top w:w="15" w:type="dxa"/>
              <w:left w:w="15" w:type="dxa"/>
              <w:bottom w:w="15" w:type="dxa"/>
              <w:right w:w="15" w:type="dxa"/>
            </w:tcMar>
            <w:vAlign w:val="center"/>
          </w:tcPr>
          <w:p w14:paraId="0B8EDAB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民用建筑节能条例》第四十一条违反本条例规定，施工单位有下列行为之一的，由县级以上地方人民政府建设主管部门责令改正，处10万元以上20万元以下的罚款；情节严重的，由颁发资质证书的部门责令停业整顿，降低资质等级或者吊销资质证书；造成损失的，依法承担赔偿责任：</w:t>
            </w:r>
          </w:p>
          <w:p w14:paraId="7128BE5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（一）未对进入施工现场的墙体材料、保温材料、门窗、采暖制冷系统和照明设备进行查验的；</w:t>
            </w:r>
          </w:p>
          <w:p w14:paraId="0409718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（二）使用不符合施工图设计文件要求的墙体材料、保温材料、门窗、采暖制冷系统和照明设备的；</w:t>
            </w:r>
          </w:p>
          <w:p w14:paraId="2A484B3C">
            <w:pPr>
              <w:keepNext w:val="0"/>
              <w:keepLines w:val="0"/>
              <w:pageBreakBefore w:val="0"/>
              <w:widowControl/>
              <w:spacing w:beforeAutospacing="0" w:afterAutospacing="0" w:line="260" w:lineRule="exact"/>
              <w:ind w:left="0" w:right="0" w:firstLine="13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（三）使用列入禁止使用目录的技术、工艺、材料和设备的。</w:t>
            </w:r>
          </w:p>
        </w:tc>
        <w:tc>
          <w:tcPr>
            <w:tcW w:w="823" w:type="dxa"/>
            <w:noWrap w:val="0"/>
            <w:tcMar>
              <w:top w:w="15" w:type="dxa"/>
              <w:left w:w="15" w:type="dxa"/>
              <w:bottom w:w="15" w:type="dxa"/>
              <w:right w:w="15" w:type="dxa"/>
            </w:tcMar>
            <w:vAlign w:val="center"/>
          </w:tcPr>
          <w:p w14:paraId="64A46A6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05CBF9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同一项目中，1年内1次违反进场材料检验、施工图设计文件、使用材料等方面规定的。</w:t>
            </w:r>
          </w:p>
        </w:tc>
        <w:tc>
          <w:tcPr>
            <w:tcW w:w="3058" w:type="dxa"/>
            <w:noWrap w:val="0"/>
            <w:tcMar>
              <w:top w:w="15" w:type="dxa"/>
              <w:left w:w="15" w:type="dxa"/>
              <w:bottom w:w="15" w:type="dxa"/>
              <w:right w:w="15" w:type="dxa"/>
            </w:tcMar>
            <w:vAlign w:val="center"/>
          </w:tcPr>
          <w:p w14:paraId="27584B6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责令改正，处10万元罚款。</w:t>
            </w:r>
          </w:p>
        </w:tc>
      </w:tr>
      <w:tr w14:paraId="3F353FC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30DAB0C5">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0BDBB50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5BC19F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763EDB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9FEA02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同一项目中，1年内2次违反进场材料检验、施工图设计文件、使用材料等方面规定的。</w:t>
            </w:r>
          </w:p>
        </w:tc>
        <w:tc>
          <w:tcPr>
            <w:tcW w:w="3058" w:type="dxa"/>
            <w:noWrap w:val="0"/>
            <w:tcMar>
              <w:top w:w="15" w:type="dxa"/>
              <w:left w:w="15" w:type="dxa"/>
              <w:bottom w:w="15" w:type="dxa"/>
              <w:right w:w="15" w:type="dxa"/>
            </w:tcMar>
            <w:vAlign w:val="center"/>
          </w:tcPr>
          <w:p w14:paraId="22E5D72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w:t>
            </w:r>
            <w:r>
              <w:rPr>
                <w:rFonts w:ascii="仿宋_GB2312" w:hAnsi="宋体" w:eastAsia="仿宋_GB2312"/>
                <w:color w:val="auto"/>
                <w:sz w:val="13"/>
                <w:szCs w:val="13"/>
                <w:highlight w:val="none"/>
              </w:rPr>
              <w:t>0</w:t>
            </w:r>
            <w:r>
              <w:rPr>
                <w:rFonts w:hint="eastAsia" w:ascii="仿宋_GB2312" w:hAnsi="宋体" w:eastAsia="仿宋_GB2312"/>
                <w:color w:val="auto"/>
                <w:sz w:val="13"/>
                <w:szCs w:val="13"/>
                <w:highlight w:val="none"/>
              </w:rPr>
              <w:t>万元以上</w:t>
            </w:r>
            <w:r>
              <w:rPr>
                <w:rFonts w:ascii="仿宋_GB2312" w:hAnsi="宋体" w:eastAsia="仿宋_GB2312"/>
                <w:color w:val="auto"/>
                <w:sz w:val="13"/>
                <w:szCs w:val="13"/>
                <w:highlight w:val="none"/>
              </w:rPr>
              <w:t>20</w:t>
            </w:r>
            <w:r>
              <w:rPr>
                <w:rFonts w:hint="eastAsia" w:ascii="仿宋_GB2312" w:hAnsi="宋体" w:eastAsia="仿宋_GB2312"/>
                <w:color w:val="auto"/>
                <w:sz w:val="13"/>
                <w:szCs w:val="13"/>
                <w:highlight w:val="none"/>
              </w:rPr>
              <w:t>万元以下的罚款。</w:t>
            </w:r>
          </w:p>
        </w:tc>
      </w:tr>
      <w:tr w14:paraId="53348C4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0" w:hRule="atLeast"/>
          <w:jc w:val="center"/>
        </w:trPr>
        <w:tc>
          <w:tcPr>
            <w:tcW w:w="443" w:type="dxa"/>
            <w:gridSpan w:val="2"/>
            <w:vMerge w:val="continue"/>
            <w:noWrap w:val="0"/>
            <w:vAlign w:val="center"/>
          </w:tcPr>
          <w:p w14:paraId="663EFF8A">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566D889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01F193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53AA694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956F0F8">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1</w:t>
            </w:r>
            <w:r>
              <w:rPr>
                <w:rFonts w:hint="eastAsia" w:ascii="仿宋_GB2312" w:hAnsi="宋体" w:eastAsia="仿宋_GB2312"/>
                <w:color w:val="auto"/>
                <w:sz w:val="13"/>
                <w:szCs w:val="13"/>
                <w:highlight w:val="none"/>
              </w:rPr>
              <w:t>）同一项目中，1年内3次以上5次以下违反进场材料检验、施工图设计文件、使用材料等方面规定的。</w:t>
            </w:r>
          </w:p>
        </w:tc>
        <w:tc>
          <w:tcPr>
            <w:tcW w:w="3058" w:type="dxa"/>
            <w:noWrap w:val="0"/>
            <w:tcMar>
              <w:top w:w="15" w:type="dxa"/>
              <w:left w:w="15" w:type="dxa"/>
              <w:bottom w:w="15" w:type="dxa"/>
              <w:right w:w="15" w:type="dxa"/>
            </w:tcMar>
            <w:vAlign w:val="center"/>
          </w:tcPr>
          <w:p w14:paraId="4B489EF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处20万元罚款，由颁发资质证书的部门责令停业整顿</w:t>
            </w:r>
            <w:r>
              <w:rPr>
                <w:rFonts w:hint="eastAsia" w:ascii="仿宋_GB2312" w:hAnsi="宋体" w:eastAsia="仿宋_GB2312"/>
                <w:color w:val="auto"/>
                <w:sz w:val="13"/>
                <w:szCs w:val="13"/>
                <w:highlight w:val="none"/>
                <w:lang w:eastAsia="zh-CN"/>
              </w:rPr>
              <w:t>30日-</w:t>
            </w:r>
            <w:r>
              <w:rPr>
                <w:rFonts w:ascii="仿宋_GB2312" w:hAnsi="宋体" w:eastAsia="仿宋_GB2312"/>
                <w:color w:val="auto"/>
                <w:sz w:val="13"/>
                <w:szCs w:val="13"/>
                <w:highlight w:val="none"/>
              </w:rPr>
              <w:t>90</w:t>
            </w:r>
            <w:r>
              <w:rPr>
                <w:rFonts w:hint="eastAsia" w:ascii="仿宋_GB2312" w:hAnsi="宋体" w:eastAsia="仿宋_GB2312"/>
                <w:color w:val="auto"/>
                <w:sz w:val="13"/>
                <w:szCs w:val="13"/>
                <w:highlight w:val="none"/>
              </w:rPr>
              <w:t>日。</w:t>
            </w:r>
          </w:p>
        </w:tc>
      </w:tr>
      <w:tr w14:paraId="2A9F63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16EECA93">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33D2FD9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5C3AAB2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continue"/>
            <w:noWrap w:val="0"/>
            <w:vAlign w:val="center"/>
          </w:tcPr>
          <w:p w14:paraId="423DD41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3437" w:type="dxa"/>
            <w:gridSpan w:val="2"/>
            <w:shd w:val="clear" w:color="000000" w:fill="FFFFFF"/>
            <w:noWrap w:val="0"/>
            <w:tcMar>
              <w:top w:w="15" w:type="dxa"/>
              <w:left w:w="15" w:type="dxa"/>
              <w:bottom w:w="15" w:type="dxa"/>
              <w:right w:w="15" w:type="dxa"/>
            </w:tcMar>
            <w:vAlign w:val="center"/>
          </w:tcPr>
          <w:p w14:paraId="7BCE427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）同一项目中，1年内5次以上10次以下违反进场材料检验、施工图设计文件、使用材料等方面规定的。</w:t>
            </w:r>
          </w:p>
        </w:tc>
        <w:tc>
          <w:tcPr>
            <w:tcW w:w="3058" w:type="dxa"/>
            <w:noWrap w:val="0"/>
            <w:tcMar>
              <w:top w:w="15" w:type="dxa"/>
              <w:left w:w="15" w:type="dxa"/>
              <w:bottom w:w="15" w:type="dxa"/>
              <w:right w:w="15" w:type="dxa"/>
            </w:tcMar>
            <w:vAlign w:val="center"/>
          </w:tcPr>
          <w:p w14:paraId="1F187E1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处20万元罚款，由颁发资质证书的部门降低资质等级。</w:t>
            </w:r>
          </w:p>
        </w:tc>
      </w:tr>
      <w:tr w14:paraId="440AA2A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29E11840">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56787E3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416E880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continue"/>
            <w:noWrap w:val="0"/>
            <w:vAlign w:val="center"/>
          </w:tcPr>
          <w:p w14:paraId="6BBCBBC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318E8EF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3</w:t>
            </w:r>
            <w:r>
              <w:rPr>
                <w:rFonts w:hint="eastAsia" w:ascii="仿宋_GB2312" w:hAnsi="宋体" w:eastAsia="仿宋_GB2312"/>
                <w:color w:val="auto"/>
                <w:sz w:val="13"/>
                <w:szCs w:val="13"/>
                <w:highlight w:val="none"/>
              </w:rPr>
              <w:t>）同一项目中，1年内10次以上违反进场材料检验、施工图设计文件、使用材料等方面规定的。</w:t>
            </w:r>
          </w:p>
        </w:tc>
        <w:tc>
          <w:tcPr>
            <w:tcW w:w="3058" w:type="dxa"/>
            <w:noWrap w:val="0"/>
            <w:tcMar>
              <w:top w:w="15" w:type="dxa"/>
              <w:left w:w="15" w:type="dxa"/>
              <w:bottom w:w="15" w:type="dxa"/>
              <w:right w:w="15" w:type="dxa"/>
            </w:tcMar>
            <w:vAlign w:val="center"/>
          </w:tcPr>
          <w:p w14:paraId="5BCBD33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处20万元罚款，由颁发资质证书的部门吊销资质证书。</w:t>
            </w:r>
          </w:p>
        </w:tc>
      </w:tr>
      <w:tr w14:paraId="17F1475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1" w:hRule="atLeast"/>
          <w:jc w:val="center"/>
        </w:trPr>
        <w:tc>
          <w:tcPr>
            <w:tcW w:w="443" w:type="dxa"/>
            <w:gridSpan w:val="2"/>
            <w:vMerge w:val="restart"/>
            <w:noWrap w:val="0"/>
            <w:tcMar>
              <w:top w:w="15" w:type="dxa"/>
              <w:left w:w="15" w:type="dxa"/>
              <w:bottom w:w="15" w:type="dxa"/>
              <w:right w:w="15" w:type="dxa"/>
            </w:tcMar>
            <w:vAlign w:val="center"/>
          </w:tcPr>
          <w:p w14:paraId="56345786">
            <w:pPr>
              <w:keepNext w:val="0"/>
              <w:keepLines w:val="0"/>
              <w:pageBreakBefore w:val="0"/>
              <w:widowControl/>
              <w:suppressLineNumbers w:val="0"/>
              <w:spacing w:beforeAutospacing="0" w:afterAutospacing="0" w:line="260" w:lineRule="exact"/>
              <w:ind w:left="0" w:right="0"/>
              <w:jc w:val="center"/>
              <w:rPr>
                <w:rFonts w:hint="default" w:ascii="仿宋_GB2312" w:eastAsia="仿宋_GB2312"/>
                <w:color w:val="auto"/>
                <w:sz w:val="13"/>
                <w:szCs w:val="13"/>
                <w:highlight w:val="none"/>
                <w:lang w:val="en-US" w:eastAsia="zh-CN"/>
              </w:rPr>
            </w:pPr>
            <w:r>
              <w:rPr>
                <w:rFonts w:hint="eastAsia" w:ascii="仿宋_GB2312" w:eastAsia="仿宋_GB2312"/>
                <w:color w:val="auto"/>
                <w:sz w:val="13"/>
                <w:szCs w:val="13"/>
                <w:highlight w:val="none"/>
                <w:lang w:val="en-US" w:eastAsia="zh-CN"/>
              </w:rPr>
              <w:t>210</w:t>
            </w:r>
          </w:p>
        </w:tc>
        <w:tc>
          <w:tcPr>
            <w:tcW w:w="1550" w:type="dxa"/>
            <w:vMerge w:val="restart"/>
            <w:noWrap w:val="0"/>
            <w:tcMar>
              <w:top w:w="15" w:type="dxa"/>
              <w:left w:w="15" w:type="dxa"/>
              <w:bottom w:w="15" w:type="dxa"/>
              <w:right w:w="15" w:type="dxa"/>
            </w:tcMar>
            <w:vAlign w:val="center"/>
          </w:tcPr>
          <w:p w14:paraId="1F3F128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工程监理单位未按照民用建筑节能强制性标准实施监理的</w:t>
            </w:r>
          </w:p>
        </w:tc>
        <w:tc>
          <w:tcPr>
            <w:tcW w:w="4820" w:type="dxa"/>
            <w:vMerge w:val="restart"/>
            <w:noWrap w:val="0"/>
            <w:tcMar>
              <w:top w:w="15" w:type="dxa"/>
              <w:left w:w="15" w:type="dxa"/>
              <w:bottom w:w="15" w:type="dxa"/>
              <w:right w:w="15" w:type="dxa"/>
            </w:tcMar>
            <w:vAlign w:val="center"/>
          </w:tcPr>
          <w:p w14:paraId="4E3AF17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《民用建筑节能条例》第四十二条第一款</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一</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项违反本条例规定，工程监理单位有下列行为之一的，由县级以上地方人民政府建设主管部门责令限期改正；逾期未改正的，处10万元以上30万元以下的罚款；情节严重的，由颁发资质证书的部门责令停业整顿，降低资质等级或者吊销资质证书；造成损失的，依法承担赔偿责任：</w:t>
            </w:r>
          </w:p>
          <w:p w14:paraId="4A3D5EFD">
            <w:pPr>
              <w:keepNext w:val="0"/>
              <w:keepLines w:val="0"/>
              <w:pageBreakBefore w:val="0"/>
              <w:widowControl/>
              <w:spacing w:beforeAutospacing="0" w:afterAutospacing="0" w:line="260" w:lineRule="exact"/>
              <w:ind w:left="0" w:right="0" w:firstLine="26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（一）未按照民用建筑节能强制性标准实施监理的。</w:t>
            </w:r>
          </w:p>
        </w:tc>
        <w:tc>
          <w:tcPr>
            <w:tcW w:w="823" w:type="dxa"/>
            <w:noWrap w:val="0"/>
            <w:tcMar>
              <w:top w:w="15" w:type="dxa"/>
              <w:left w:w="15" w:type="dxa"/>
              <w:bottom w:w="15" w:type="dxa"/>
              <w:right w:w="15" w:type="dxa"/>
            </w:tcMar>
            <w:vAlign w:val="center"/>
          </w:tcPr>
          <w:p w14:paraId="6293CF6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C63941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同一项目中，未按照1条民用建筑节能强制性标准实施监理的。</w:t>
            </w:r>
          </w:p>
        </w:tc>
        <w:tc>
          <w:tcPr>
            <w:tcW w:w="3058" w:type="dxa"/>
            <w:noWrap w:val="0"/>
            <w:tcMar>
              <w:top w:w="15" w:type="dxa"/>
              <w:left w:w="15" w:type="dxa"/>
              <w:bottom w:w="15" w:type="dxa"/>
              <w:right w:w="15" w:type="dxa"/>
            </w:tcMar>
            <w:vAlign w:val="center"/>
          </w:tcPr>
          <w:p w14:paraId="124B7B5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责令改正，处10万元罚款。</w:t>
            </w:r>
          </w:p>
        </w:tc>
      </w:tr>
      <w:tr w14:paraId="59E6FA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4F1C918C">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6789FD6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7980DCF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7A6A25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D50384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（1）同一项目中，未按照</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条民用建筑节能强制性标准实施监理的；（2）</w:t>
            </w:r>
            <w:r>
              <w:rPr>
                <w:rFonts w:ascii="仿宋_GB2312" w:hAnsi="宋体" w:eastAsia="仿宋_GB2312"/>
                <w:color w:val="auto"/>
                <w:sz w:val="13"/>
                <w:szCs w:val="13"/>
                <w:highlight w:val="none"/>
              </w:rPr>
              <w:t>1</w:t>
            </w:r>
            <w:r>
              <w:rPr>
                <w:rFonts w:hint="eastAsia" w:ascii="仿宋_GB2312" w:hAnsi="宋体" w:eastAsia="仿宋_GB2312"/>
                <w:color w:val="auto"/>
                <w:sz w:val="13"/>
                <w:szCs w:val="13"/>
                <w:highlight w:val="none"/>
              </w:rPr>
              <w:t>次未按照民用建筑节能强制性标准进行监理的。</w:t>
            </w:r>
          </w:p>
        </w:tc>
        <w:tc>
          <w:tcPr>
            <w:tcW w:w="3058" w:type="dxa"/>
            <w:noWrap w:val="0"/>
            <w:tcMar>
              <w:top w:w="15" w:type="dxa"/>
              <w:left w:w="15" w:type="dxa"/>
              <w:bottom w:w="15" w:type="dxa"/>
              <w:right w:w="15" w:type="dxa"/>
            </w:tcMar>
            <w:vAlign w:val="center"/>
          </w:tcPr>
          <w:p w14:paraId="5867332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ascii="仿宋_GB2312" w:hAnsi="宋体" w:eastAsia="仿宋_GB2312"/>
                <w:color w:val="auto"/>
                <w:sz w:val="13"/>
                <w:szCs w:val="13"/>
                <w:highlight w:val="none"/>
              </w:rPr>
              <w:t>1</w:t>
            </w:r>
            <w:r>
              <w:rPr>
                <w:rFonts w:hint="eastAsia" w:ascii="仿宋_GB2312" w:hAnsi="宋体" w:eastAsia="仿宋_GB2312"/>
                <w:color w:val="auto"/>
                <w:sz w:val="13"/>
                <w:szCs w:val="13"/>
                <w:highlight w:val="none"/>
              </w:rPr>
              <w:t>0万元以上</w:t>
            </w:r>
            <w:r>
              <w:rPr>
                <w:rFonts w:hint="eastAsia" w:ascii="仿宋_GB2312" w:eastAsia="仿宋_GB2312"/>
                <w:color w:val="auto"/>
                <w:sz w:val="13"/>
                <w:szCs w:val="13"/>
                <w:highlight w:val="none"/>
              </w:rPr>
              <w:t>30</w:t>
            </w:r>
            <w:r>
              <w:rPr>
                <w:rFonts w:hint="eastAsia" w:ascii="仿宋_GB2312" w:hAnsi="宋体" w:eastAsia="仿宋_GB2312"/>
                <w:color w:val="auto"/>
                <w:sz w:val="13"/>
                <w:szCs w:val="13"/>
                <w:highlight w:val="none"/>
              </w:rPr>
              <w:t>万元以下的罚款。</w:t>
            </w:r>
          </w:p>
        </w:tc>
      </w:tr>
      <w:tr w14:paraId="390C848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6" w:hRule="atLeast"/>
          <w:jc w:val="center"/>
        </w:trPr>
        <w:tc>
          <w:tcPr>
            <w:tcW w:w="443" w:type="dxa"/>
            <w:gridSpan w:val="2"/>
            <w:vMerge w:val="continue"/>
            <w:noWrap w:val="0"/>
            <w:vAlign w:val="center"/>
          </w:tcPr>
          <w:p w14:paraId="2D5A4EBC">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78F8C51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72D83BE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533E41A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FC44880">
            <w:pPr>
              <w:keepNext w:val="0"/>
              <w:keepLines w:val="0"/>
              <w:pageBreakBefore w:val="0"/>
              <w:spacing w:beforeAutospacing="0" w:afterAutospacing="0" w:line="260" w:lineRule="exact"/>
              <w:ind w:left="0" w:right="0" w:firstLine="13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（1）</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同一项目中，未按照</w:t>
            </w:r>
            <w:r>
              <w:rPr>
                <w:rFonts w:ascii="仿宋_GB2312" w:hAnsi="宋体" w:eastAsia="仿宋_GB2312"/>
                <w:color w:val="auto"/>
                <w:sz w:val="13"/>
                <w:szCs w:val="13"/>
                <w:highlight w:val="none"/>
              </w:rPr>
              <w:t>3</w:t>
            </w:r>
            <w:r>
              <w:rPr>
                <w:rFonts w:hint="eastAsia" w:ascii="仿宋_GB2312" w:hAnsi="宋体" w:eastAsia="仿宋_GB2312"/>
                <w:color w:val="auto"/>
                <w:sz w:val="13"/>
                <w:szCs w:val="13"/>
                <w:highlight w:val="none"/>
              </w:rPr>
              <w:t>条以上5条以下民用建筑节能强制性标准进行监理的；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2次未按照民用建筑节能强制性标准进行监理的。</w:t>
            </w:r>
          </w:p>
        </w:tc>
        <w:tc>
          <w:tcPr>
            <w:tcW w:w="3058" w:type="dxa"/>
            <w:noWrap w:val="0"/>
            <w:tcMar>
              <w:top w:w="15" w:type="dxa"/>
              <w:left w:w="15" w:type="dxa"/>
              <w:bottom w:w="15" w:type="dxa"/>
              <w:right w:w="15" w:type="dxa"/>
            </w:tcMar>
            <w:vAlign w:val="center"/>
          </w:tcPr>
          <w:p w14:paraId="3D392412">
            <w:pPr>
              <w:keepNext w:val="0"/>
              <w:keepLines w:val="0"/>
              <w:pageBreakBefore w:val="0"/>
              <w:spacing w:beforeAutospacing="0" w:afterAutospacing="0" w:line="260" w:lineRule="exact"/>
              <w:ind w:left="0" w:right="0" w:firstLine="13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处30万元罚款，由颁发资质证书的部门责令停业整顿</w:t>
            </w:r>
            <w:r>
              <w:rPr>
                <w:rFonts w:hint="eastAsia" w:ascii="仿宋_GB2312" w:hAnsi="宋体" w:eastAsia="仿宋_GB2312"/>
                <w:color w:val="auto"/>
                <w:sz w:val="13"/>
                <w:szCs w:val="13"/>
                <w:highlight w:val="none"/>
                <w:lang w:eastAsia="zh-CN"/>
              </w:rPr>
              <w:t>30日-</w:t>
            </w:r>
            <w:r>
              <w:rPr>
                <w:rFonts w:ascii="仿宋_GB2312" w:hAnsi="宋体" w:eastAsia="仿宋_GB2312"/>
                <w:color w:val="auto"/>
                <w:sz w:val="13"/>
                <w:szCs w:val="13"/>
                <w:highlight w:val="none"/>
              </w:rPr>
              <w:t>90日</w:t>
            </w:r>
            <w:r>
              <w:rPr>
                <w:rFonts w:hint="eastAsia" w:ascii="仿宋_GB2312" w:hAnsi="宋体" w:eastAsia="仿宋_GB2312"/>
                <w:color w:val="auto"/>
                <w:sz w:val="13"/>
                <w:szCs w:val="13"/>
                <w:highlight w:val="none"/>
              </w:rPr>
              <w:t>。</w:t>
            </w:r>
          </w:p>
        </w:tc>
      </w:tr>
      <w:tr w14:paraId="326CD7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34B1E736">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4D9B37E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74EBFB0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660E050D">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470C68F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同一项目中，未按照5条以上10条以下民用建筑节能强制性标准进行监理的；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3次未按照民用建筑节能强制性标准进行监理的。</w:t>
            </w:r>
          </w:p>
        </w:tc>
        <w:tc>
          <w:tcPr>
            <w:tcW w:w="3058" w:type="dxa"/>
            <w:noWrap w:val="0"/>
            <w:tcMar>
              <w:top w:w="15" w:type="dxa"/>
              <w:left w:w="15" w:type="dxa"/>
              <w:bottom w:w="15" w:type="dxa"/>
              <w:right w:w="15" w:type="dxa"/>
            </w:tcMar>
            <w:vAlign w:val="center"/>
          </w:tcPr>
          <w:p w14:paraId="205376DD">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处30万元罚款，由颁发资质证书的部门降低资质等级。</w:t>
            </w:r>
          </w:p>
        </w:tc>
      </w:tr>
      <w:tr w14:paraId="0A272D0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03822502">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42B3AF7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5FCD9E8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continue"/>
            <w:noWrap w:val="0"/>
            <w:vAlign w:val="center"/>
          </w:tcPr>
          <w:p w14:paraId="37D9700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78FB32D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3</w:t>
            </w:r>
            <w:r>
              <w:rPr>
                <w:rFonts w:hint="eastAsia" w:ascii="仿宋_GB2312" w:hAnsi="宋体" w:eastAsia="仿宋_GB2312"/>
                <w:color w:val="auto"/>
                <w:sz w:val="13"/>
                <w:szCs w:val="13"/>
                <w:highlight w:val="none"/>
              </w:rPr>
              <w:t>）</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同一项目中，未按照10条以上民用建筑节能强制性标准进行监理的；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4次以上未按照民用建筑节能强制性标准进行监理的。</w:t>
            </w:r>
          </w:p>
        </w:tc>
        <w:tc>
          <w:tcPr>
            <w:tcW w:w="3058" w:type="dxa"/>
            <w:noWrap w:val="0"/>
            <w:tcMar>
              <w:top w:w="15" w:type="dxa"/>
              <w:left w:w="15" w:type="dxa"/>
              <w:bottom w:w="15" w:type="dxa"/>
              <w:right w:w="15" w:type="dxa"/>
            </w:tcMar>
            <w:vAlign w:val="center"/>
          </w:tcPr>
          <w:p w14:paraId="799AC2B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处30万元罚款，由颁发资质证书的部门吊销资质证书。</w:t>
            </w:r>
          </w:p>
        </w:tc>
      </w:tr>
      <w:tr w14:paraId="21212E7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24D9FF46">
            <w:pPr>
              <w:keepNext w:val="0"/>
              <w:keepLines w:val="0"/>
              <w:pageBreakBefore w:val="0"/>
              <w:widowControl/>
              <w:suppressLineNumbers w:val="0"/>
              <w:spacing w:beforeAutospacing="0" w:afterAutospacing="0" w:line="260" w:lineRule="exact"/>
              <w:ind w:left="0" w:right="0"/>
              <w:jc w:val="center"/>
              <w:rPr>
                <w:rFonts w:hint="default" w:ascii="仿宋_GB2312"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211</w:t>
            </w:r>
          </w:p>
        </w:tc>
        <w:tc>
          <w:tcPr>
            <w:tcW w:w="1550" w:type="dxa"/>
            <w:vMerge w:val="restart"/>
            <w:noWrap w:val="0"/>
            <w:vAlign w:val="center"/>
          </w:tcPr>
          <w:p w14:paraId="2DD2407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墙体、屋面的保温工程施工时，工程监理单位未采取旁站、巡视和平行检验等形式实施监理的</w:t>
            </w:r>
          </w:p>
        </w:tc>
        <w:tc>
          <w:tcPr>
            <w:tcW w:w="4820" w:type="dxa"/>
            <w:vMerge w:val="restart"/>
            <w:noWrap w:val="0"/>
            <w:vAlign w:val="center"/>
          </w:tcPr>
          <w:p w14:paraId="4200EB1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《民用建筑节能条例》第四十二条第一款</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二</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项</w:t>
            </w:r>
          </w:p>
          <w:p w14:paraId="228F447B">
            <w:pPr>
              <w:keepNext w:val="0"/>
              <w:keepLines w:val="0"/>
              <w:pageBreakBefore w:val="0"/>
              <w:widowControl/>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工程监理单位有下列行为之一的，由县级以上地方人民政府建设主管部门责令限期改正；逾期未改正的，处10万元以上30万元以下的罚款；情节严重的，由颁发资质证书的部门责令停业整顿，降低资质等级或者吊销资质证书；造成损失的，依法承担赔偿责任：</w:t>
            </w:r>
          </w:p>
          <w:p w14:paraId="76C8F4BA">
            <w:pPr>
              <w:keepNext w:val="0"/>
              <w:keepLines w:val="0"/>
              <w:pageBreakBefore w:val="0"/>
              <w:widowControl/>
              <w:spacing w:beforeAutospacing="0" w:afterAutospacing="0" w:line="260" w:lineRule="exact"/>
              <w:ind w:left="0" w:right="0" w:firstLine="26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（二）墙体、屋面的保温工程施工时，未采取旁站、巡视和平行检验等形式实施监理的。</w:t>
            </w:r>
          </w:p>
        </w:tc>
        <w:tc>
          <w:tcPr>
            <w:tcW w:w="823" w:type="dxa"/>
            <w:noWrap w:val="0"/>
            <w:vAlign w:val="center"/>
          </w:tcPr>
          <w:p w14:paraId="3E33817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E54AC5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初次违法，逾期未改正的，未造成严重社会影响的。</w:t>
            </w:r>
          </w:p>
        </w:tc>
        <w:tc>
          <w:tcPr>
            <w:tcW w:w="3058" w:type="dxa"/>
            <w:noWrap w:val="0"/>
            <w:tcMar>
              <w:top w:w="15" w:type="dxa"/>
              <w:left w:w="15" w:type="dxa"/>
              <w:bottom w:w="15" w:type="dxa"/>
              <w:right w:w="15" w:type="dxa"/>
            </w:tcMar>
            <w:vAlign w:val="center"/>
          </w:tcPr>
          <w:p w14:paraId="05ADD52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责令改正，处10万元罚款。</w:t>
            </w:r>
          </w:p>
        </w:tc>
      </w:tr>
      <w:tr w14:paraId="141413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7436B830">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4973FDF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C6CD68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noWrap w:val="0"/>
            <w:vAlign w:val="center"/>
          </w:tcPr>
          <w:p w14:paraId="310C245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27E66C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同一项目中，</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次在墙体、屋面的保温工程施工时，未采取旁站、巡视和平行检验等形式实施监理的。</w:t>
            </w:r>
          </w:p>
        </w:tc>
        <w:tc>
          <w:tcPr>
            <w:tcW w:w="3058" w:type="dxa"/>
            <w:noWrap w:val="0"/>
            <w:tcMar>
              <w:top w:w="15" w:type="dxa"/>
              <w:left w:w="15" w:type="dxa"/>
              <w:bottom w:w="15" w:type="dxa"/>
              <w:right w:w="15" w:type="dxa"/>
            </w:tcMar>
            <w:vAlign w:val="center"/>
          </w:tcPr>
          <w:p w14:paraId="027494C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ascii="仿宋_GB2312" w:hAnsi="宋体" w:eastAsia="仿宋_GB2312"/>
                <w:color w:val="auto"/>
                <w:sz w:val="13"/>
                <w:szCs w:val="13"/>
                <w:highlight w:val="none"/>
              </w:rPr>
              <w:t>1</w:t>
            </w:r>
            <w:r>
              <w:rPr>
                <w:rFonts w:hint="eastAsia" w:ascii="仿宋_GB2312" w:hAnsi="宋体" w:eastAsia="仿宋_GB2312"/>
                <w:color w:val="auto"/>
                <w:sz w:val="13"/>
                <w:szCs w:val="13"/>
                <w:highlight w:val="none"/>
              </w:rPr>
              <w:t>0万元以上</w:t>
            </w:r>
            <w:r>
              <w:rPr>
                <w:rFonts w:hint="eastAsia" w:ascii="仿宋_GB2312" w:eastAsia="仿宋_GB2312"/>
                <w:color w:val="auto"/>
                <w:sz w:val="13"/>
                <w:szCs w:val="13"/>
                <w:highlight w:val="none"/>
              </w:rPr>
              <w:t>30</w:t>
            </w:r>
            <w:r>
              <w:rPr>
                <w:rFonts w:hint="eastAsia" w:ascii="仿宋_GB2312" w:hAnsi="宋体" w:eastAsia="仿宋_GB2312"/>
                <w:color w:val="auto"/>
                <w:sz w:val="13"/>
                <w:szCs w:val="13"/>
                <w:highlight w:val="none"/>
              </w:rPr>
              <w:t>万元以下罚款。</w:t>
            </w:r>
          </w:p>
        </w:tc>
      </w:tr>
      <w:tr w14:paraId="6F49A5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64" w:hRule="atLeast"/>
          <w:jc w:val="center"/>
        </w:trPr>
        <w:tc>
          <w:tcPr>
            <w:tcW w:w="443" w:type="dxa"/>
            <w:gridSpan w:val="2"/>
            <w:vMerge w:val="continue"/>
            <w:noWrap w:val="0"/>
            <w:vAlign w:val="center"/>
          </w:tcPr>
          <w:p w14:paraId="3BE83163">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7B1EFA0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509CF6B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restart"/>
            <w:noWrap w:val="0"/>
            <w:vAlign w:val="center"/>
          </w:tcPr>
          <w:p w14:paraId="1B15AF4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85FE9F3">
            <w:pPr>
              <w:keepNext w:val="0"/>
              <w:keepLines w:val="0"/>
              <w:pageBreakBefore w:val="0"/>
              <w:spacing w:beforeAutospacing="0" w:afterAutospacing="0" w:line="260" w:lineRule="exact"/>
              <w:ind w:left="0" w:right="0" w:firstLine="13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1</w:t>
            </w:r>
            <w:r>
              <w:rPr>
                <w:rFonts w:hint="eastAsia" w:ascii="仿宋_GB2312" w:hAnsi="宋体" w:eastAsia="仿宋_GB2312"/>
                <w:color w:val="auto"/>
                <w:sz w:val="13"/>
                <w:szCs w:val="13"/>
                <w:highlight w:val="none"/>
              </w:rPr>
              <w:t>）同一项目中，3次以上5次以下在墙体、屋面的保温工程施工时，未采取旁站、巡视和平行检验等形式实施监理的。</w:t>
            </w:r>
          </w:p>
        </w:tc>
        <w:tc>
          <w:tcPr>
            <w:tcW w:w="3058" w:type="dxa"/>
            <w:noWrap w:val="0"/>
            <w:tcMar>
              <w:top w:w="15" w:type="dxa"/>
              <w:left w:w="15" w:type="dxa"/>
              <w:bottom w:w="15" w:type="dxa"/>
              <w:right w:w="15" w:type="dxa"/>
            </w:tcMar>
            <w:vAlign w:val="center"/>
          </w:tcPr>
          <w:p w14:paraId="34322945">
            <w:pPr>
              <w:keepNext w:val="0"/>
              <w:keepLines w:val="0"/>
              <w:pageBreakBefore w:val="0"/>
              <w:spacing w:beforeAutospacing="0" w:afterAutospacing="0" w:line="260" w:lineRule="exact"/>
              <w:ind w:left="0" w:right="0" w:firstLine="13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处30万元罚款，责令停业整顿</w:t>
            </w:r>
            <w:r>
              <w:rPr>
                <w:rFonts w:hint="eastAsia" w:ascii="仿宋_GB2312" w:hAnsi="宋体" w:eastAsia="仿宋_GB2312"/>
                <w:color w:val="auto"/>
                <w:sz w:val="13"/>
                <w:szCs w:val="13"/>
                <w:highlight w:val="none"/>
                <w:lang w:eastAsia="zh-CN"/>
              </w:rPr>
              <w:t>30日-</w:t>
            </w:r>
            <w:r>
              <w:rPr>
                <w:rFonts w:ascii="仿宋_GB2312" w:hAnsi="宋体" w:eastAsia="仿宋_GB2312"/>
                <w:color w:val="auto"/>
                <w:sz w:val="13"/>
                <w:szCs w:val="13"/>
                <w:highlight w:val="none"/>
              </w:rPr>
              <w:t>90日</w:t>
            </w:r>
            <w:r>
              <w:rPr>
                <w:rFonts w:hint="eastAsia" w:ascii="仿宋_GB2312" w:hAnsi="宋体" w:eastAsia="仿宋_GB2312"/>
                <w:color w:val="auto"/>
                <w:sz w:val="13"/>
                <w:szCs w:val="13"/>
                <w:highlight w:val="none"/>
              </w:rPr>
              <w:t>。</w:t>
            </w:r>
          </w:p>
        </w:tc>
      </w:tr>
      <w:tr w14:paraId="242A595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4EBAD784">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7A87D6B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023B712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continue"/>
            <w:noWrap w:val="0"/>
            <w:vAlign w:val="center"/>
          </w:tcPr>
          <w:p w14:paraId="56FDBE10">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6BC7834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（2）同一项目中，5次以上10次以下在墙体、屋面的保温工程施工时，未采取旁站、巡视和平行检验等形式实施监理的。</w:t>
            </w:r>
          </w:p>
        </w:tc>
        <w:tc>
          <w:tcPr>
            <w:tcW w:w="3058" w:type="dxa"/>
            <w:noWrap w:val="0"/>
            <w:tcMar>
              <w:top w:w="15" w:type="dxa"/>
              <w:left w:w="15" w:type="dxa"/>
              <w:bottom w:w="15" w:type="dxa"/>
              <w:right w:w="15" w:type="dxa"/>
            </w:tcMar>
            <w:vAlign w:val="center"/>
          </w:tcPr>
          <w:p w14:paraId="246E98AC">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处30万元罚款，降低资质等级。</w:t>
            </w:r>
          </w:p>
        </w:tc>
      </w:tr>
      <w:tr w14:paraId="7CE5739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0EEDB2E4">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283837A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2AE31F8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continue"/>
            <w:noWrap w:val="0"/>
            <w:vAlign w:val="center"/>
          </w:tcPr>
          <w:p w14:paraId="765DF66F">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1885840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（3）同一项目中，10次以上在墙体、屋面的保温工程施工时，未采取旁站、巡视和平行检验等形式实施监理的。</w:t>
            </w:r>
          </w:p>
        </w:tc>
        <w:tc>
          <w:tcPr>
            <w:tcW w:w="3058" w:type="dxa"/>
            <w:noWrap w:val="0"/>
            <w:tcMar>
              <w:top w:w="15" w:type="dxa"/>
              <w:left w:w="15" w:type="dxa"/>
              <w:bottom w:w="15" w:type="dxa"/>
              <w:right w:w="15" w:type="dxa"/>
            </w:tcMar>
            <w:vAlign w:val="center"/>
          </w:tcPr>
          <w:p w14:paraId="35360EF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处30万元罚款，吊销资质证书。</w:t>
            </w:r>
          </w:p>
        </w:tc>
      </w:tr>
      <w:tr w14:paraId="0676FA4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restart"/>
            <w:noWrap w:val="0"/>
            <w:vAlign w:val="center"/>
          </w:tcPr>
          <w:p w14:paraId="30D2C8ED">
            <w:pPr>
              <w:keepNext w:val="0"/>
              <w:keepLines w:val="0"/>
              <w:pageBreakBefore w:val="0"/>
              <w:widowControl/>
              <w:suppressLineNumbers w:val="0"/>
              <w:spacing w:beforeAutospacing="0" w:afterAutospacing="0" w:line="260" w:lineRule="exact"/>
              <w:ind w:left="0" w:right="0"/>
              <w:jc w:val="center"/>
              <w:rPr>
                <w:rFonts w:hint="default" w:ascii="仿宋_GB2312"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212</w:t>
            </w:r>
          </w:p>
        </w:tc>
        <w:tc>
          <w:tcPr>
            <w:tcW w:w="1550" w:type="dxa"/>
            <w:vMerge w:val="restart"/>
            <w:noWrap w:val="0"/>
            <w:vAlign w:val="center"/>
          </w:tcPr>
          <w:p w14:paraId="5A31A96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对不符合施工图设计文件要求的墙体材料、保温材料、门窗、采暖制冷系统和照明设备，按照符合施工图设计文件要求签字的</w:t>
            </w:r>
          </w:p>
        </w:tc>
        <w:tc>
          <w:tcPr>
            <w:tcW w:w="4820" w:type="dxa"/>
            <w:vMerge w:val="restart"/>
            <w:noWrap w:val="0"/>
            <w:vAlign w:val="center"/>
          </w:tcPr>
          <w:p w14:paraId="7A587E50">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民用建筑节能条例》第四十二条第二款对不符合施工图设计文件要求的墙体材料、保温材料、门窗、采暖制冷系统和照明设备，按照符合施工图设计文件要求签字的，依照《建设工程质量管理条例》第六十七条的规定处罚。</w:t>
            </w:r>
          </w:p>
          <w:p w14:paraId="69123757">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p>
          <w:p w14:paraId="3EEE830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《建设工程质量管理条例》第六十七条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二</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项</w:t>
            </w:r>
          </w:p>
          <w:p w14:paraId="19734B8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工程监理单位有下列行为之一的，责令改正，处50万元以上100万元以下的罚款，降低资质等级或者吊销资质证书；有违法所得的，予以没收；造成损失的，承担连带赔偿责任：</w:t>
            </w:r>
          </w:p>
          <w:p w14:paraId="0EACDAE4">
            <w:pPr>
              <w:keepNext w:val="0"/>
              <w:keepLines w:val="0"/>
              <w:pageBreakBefore w:val="0"/>
              <w:widowControl/>
              <w:numPr>
                <w:ilvl w:val="0"/>
                <w:numId w:val="3"/>
              </w:numPr>
              <w:spacing w:beforeAutospacing="0" w:afterAutospacing="0" w:line="260" w:lineRule="exact"/>
              <w:ind w:left="0" w:right="0" w:firstLine="26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将不合格的建设工程、建筑材料、建筑构配件和设备按照合格签字的。</w:t>
            </w:r>
          </w:p>
          <w:p w14:paraId="4A162633">
            <w:pPr>
              <w:keepNext w:val="0"/>
              <w:keepLines w:val="0"/>
              <w:pageBreakBefore w:val="0"/>
              <w:widowControl/>
              <w:numPr>
                <w:ilvl w:val="0"/>
                <w:numId w:val="0"/>
              </w:numPr>
              <w:spacing w:beforeAutospacing="0" w:afterAutospacing="0" w:line="260" w:lineRule="exact"/>
              <w:ind w:left="0" w:right="0"/>
              <w:jc w:val="left"/>
              <w:rPr>
                <w:rFonts w:hint="eastAsia" w:ascii="仿宋_GB2312" w:hAnsi="宋体" w:eastAsia="仿宋_GB2312"/>
                <w:color w:val="auto"/>
                <w:sz w:val="13"/>
                <w:szCs w:val="13"/>
                <w:highlight w:val="none"/>
              </w:rPr>
            </w:pPr>
          </w:p>
          <w:p w14:paraId="3589CF4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《建设工程质量管理条例》第七十三条依照本条例规定，给予单位罚款处罚的，对单位直接负责的主管人员和其他直接责任人员处单位罚款数额百分之五以上百分之十以下的罚款。</w:t>
            </w:r>
          </w:p>
        </w:tc>
        <w:tc>
          <w:tcPr>
            <w:tcW w:w="823" w:type="dxa"/>
            <w:noWrap w:val="0"/>
            <w:vAlign w:val="center"/>
          </w:tcPr>
          <w:p w14:paraId="12766B7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294A38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初次违法，危害后果轻微，主动消除或减轻危害后果的。</w:t>
            </w:r>
          </w:p>
        </w:tc>
        <w:tc>
          <w:tcPr>
            <w:tcW w:w="3058" w:type="dxa"/>
            <w:noWrap w:val="0"/>
            <w:tcMar>
              <w:top w:w="15" w:type="dxa"/>
              <w:left w:w="15" w:type="dxa"/>
              <w:bottom w:w="15" w:type="dxa"/>
              <w:right w:w="15" w:type="dxa"/>
            </w:tcMar>
            <w:vAlign w:val="center"/>
          </w:tcPr>
          <w:p w14:paraId="3F26479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hint="eastAsia" w:ascii="仿宋_GB2312" w:eastAsia="仿宋_GB2312"/>
                <w:color w:val="auto"/>
                <w:sz w:val="13"/>
                <w:szCs w:val="13"/>
                <w:highlight w:val="none"/>
              </w:rPr>
              <w:t>50</w:t>
            </w:r>
            <w:r>
              <w:rPr>
                <w:rFonts w:hint="eastAsia" w:ascii="仿宋_GB2312" w:hAnsi="宋体" w:eastAsia="仿宋_GB2312"/>
                <w:color w:val="auto"/>
                <w:sz w:val="13"/>
                <w:szCs w:val="13"/>
                <w:highlight w:val="none"/>
              </w:rPr>
              <w:t>万元罚款，对单位直接负责的主管人员和其他直接责任人员处单位罚款数额百分之五的罚款；有违法所得的，予以没收。</w:t>
            </w:r>
          </w:p>
        </w:tc>
      </w:tr>
      <w:tr w14:paraId="0BA5DA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50872DE7">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64769D9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5DB7F77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noWrap w:val="0"/>
            <w:vAlign w:val="center"/>
          </w:tcPr>
          <w:p w14:paraId="19FC12B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E189DF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453A8B1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责令改正，处50万元以上75万元以下的罚款，对单位直接负责的主管人员和其他直接责任人员处单位罚款数额百分之五以上百分之七点五以下的罚款；有违法所得的，予以没收。</w:t>
            </w:r>
          </w:p>
        </w:tc>
      </w:tr>
      <w:tr w14:paraId="5B41BDC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412C7500">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31878D2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76B00B7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restart"/>
            <w:noWrap w:val="0"/>
            <w:vAlign w:val="center"/>
          </w:tcPr>
          <w:p w14:paraId="43F7C5E9">
            <w:pPr>
              <w:keepNext w:val="0"/>
              <w:keepLines w:val="0"/>
              <w:pageBreakBefore w:val="0"/>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B405DA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（1）造成一般质量事故的。</w:t>
            </w:r>
          </w:p>
        </w:tc>
        <w:tc>
          <w:tcPr>
            <w:tcW w:w="3058" w:type="dxa"/>
            <w:noWrap w:val="0"/>
            <w:tcMar>
              <w:top w:w="15" w:type="dxa"/>
              <w:left w:w="15" w:type="dxa"/>
              <w:bottom w:w="15" w:type="dxa"/>
              <w:right w:w="15" w:type="dxa"/>
            </w:tcMar>
            <w:vAlign w:val="center"/>
          </w:tcPr>
          <w:p w14:paraId="7E19E77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w:t>
            </w:r>
            <w:r>
              <w:rPr>
                <w:rFonts w:ascii="仿宋_GB2312" w:hAnsi="宋体" w:eastAsia="仿宋_GB2312"/>
                <w:color w:val="auto"/>
                <w:sz w:val="13"/>
                <w:szCs w:val="13"/>
                <w:highlight w:val="none"/>
              </w:rPr>
              <w:t>75</w:t>
            </w:r>
            <w:r>
              <w:rPr>
                <w:rFonts w:hint="eastAsia" w:ascii="仿宋_GB2312" w:hAnsi="宋体" w:eastAsia="仿宋_GB2312"/>
                <w:color w:val="auto"/>
                <w:sz w:val="13"/>
                <w:szCs w:val="13"/>
                <w:highlight w:val="none"/>
              </w:rPr>
              <w:t>万元以上</w:t>
            </w:r>
            <w:r>
              <w:rPr>
                <w:rFonts w:ascii="仿宋_GB2312" w:eastAsia="仿宋_GB2312"/>
                <w:color w:val="auto"/>
                <w:sz w:val="13"/>
                <w:szCs w:val="13"/>
                <w:highlight w:val="none"/>
              </w:rPr>
              <w:t>100</w:t>
            </w:r>
            <w:r>
              <w:rPr>
                <w:rFonts w:hint="eastAsia" w:ascii="仿宋_GB2312" w:hAnsi="宋体" w:eastAsia="仿宋_GB2312"/>
                <w:color w:val="auto"/>
                <w:sz w:val="13"/>
                <w:szCs w:val="13"/>
                <w:highlight w:val="none"/>
              </w:rPr>
              <w:t>万元以下的罚款，对单位直接负责的主管人员和其他直接责任人员处单位罚款数额百分之七点五以上百分之十以下的罚款；有违法所得的，予以没收。</w:t>
            </w:r>
          </w:p>
        </w:tc>
      </w:tr>
      <w:tr w14:paraId="60C9AD4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2005CEB3">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0B35668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430B12A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continue"/>
            <w:noWrap w:val="0"/>
            <w:vAlign w:val="center"/>
          </w:tcPr>
          <w:p w14:paraId="7798F0F5">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061F241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（2）造成较大质量事故的。</w:t>
            </w:r>
          </w:p>
        </w:tc>
        <w:tc>
          <w:tcPr>
            <w:tcW w:w="3058" w:type="dxa"/>
            <w:noWrap w:val="0"/>
            <w:tcMar>
              <w:top w:w="15" w:type="dxa"/>
              <w:left w:w="15" w:type="dxa"/>
              <w:bottom w:w="15" w:type="dxa"/>
              <w:right w:w="15" w:type="dxa"/>
            </w:tcMar>
            <w:vAlign w:val="center"/>
          </w:tcPr>
          <w:p w14:paraId="6555712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责令改正</w:t>
            </w:r>
            <w:r>
              <w:rPr>
                <w:rFonts w:hint="eastAsia" w:ascii="仿宋_GB2312" w:hAnsi="宋体" w:eastAsia="仿宋_GB2312"/>
                <w:color w:val="auto"/>
                <w:sz w:val="13"/>
                <w:szCs w:val="13"/>
                <w:highlight w:val="none"/>
              </w:rPr>
              <w:t>，处</w:t>
            </w:r>
            <w:r>
              <w:rPr>
                <w:rFonts w:hint="eastAsia" w:ascii="仿宋_GB2312" w:eastAsia="仿宋_GB2312"/>
                <w:color w:val="auto"/>
                <w:sz w:val="13"/>
                <w:szCs w:val="13"/>
                <w:highlight w:val="none"/>
              </w:rPr>
              <w:t>100</w:t>
            </w:r>
            <w:r>
              <w:rPr>
                <w:rFonts w:hint="eastAsia" w:ascii="仿宋_GB2312" w:hAnsi="宋体" w:eastAsia="仿宋_GB2312"/>
                <w:color w:val="auto"/>
                <w:sz w:val="13"/>
                <w:szCs w:val="13"/>
                <w:highlight w:val="none"/>
              </w:rPr>
              <w:t>万元罚款，对单位直接负责的主管人员和其他直接责任人员处单位罚款数额百分之十的罚款；有违法所得的，予以没收。</w:t>
            </w:r>
          </w:p>
        </w:tc>
      </w:tr>
      <w:tr w14:paraId="341C92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5" w:hRule="atLeast"/>
          <w:jc w:val="center"/>
        </w:trPr>
        <w:tc>
          <w:tcPr>
            <w:tcW w:w="443" w:type="dxa"/>
            <w:gridSpan w:val="2"/>
            <w:vMerge w:val="continue"/>
            <w:noWrap w:val="0"/>
            <w:vAlign w:val="center"/>
          </w:tcPr>
          <w:p w14:paraId="5604BEC9">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37A36A7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1897D1A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continue"/>
            <w:noWrap w:val="0"/>
            <w:vAlign w:val="center"/>
          </w:tcPr>
          <w:p w14:paraId="51032B0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1FCF7B6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（3）</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造成重大质量事故的；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造成分部工程存在严重缺陷，经返修和加固处理仍不能满足安全使用要求的。</w:t>
            </w:r>
          </w:p>
        </w:tc>
        <w:tc>
          <w:tcPr>
            <w:tcW w:w="3058" w:type="dxa"/>
            <w:noWrap w:val="0"/>
            <w:tcMar>
              <w:top w:w="15" w:type="dxa"/>
              <w:left w:w="15" w:type="dxa"/>
              <w:bottom w:w="15" w:type="dxa"/>
              <w:right w:w="15" w:type="dxa"/>
            </w:tcMar>
            <w:vAlign w:val="center"/>
          </w:tcPr>
          <w:p w14:paraId="0E1F46D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处100万元罚款，对单位直接负责的主管人员和其他直接责任人员处单位罚款数额百分之十的罚款，降低资质等级；有违法所得的，予以没收。</w:t>
            </w:r>
          </w:p>
        </w:tc>
      </w:tr>
      <w:tr w14:paraId="3D4DAA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1" w:hRule="atLeast"/>
          <w:jc w:val="center"/>
        </w:trPr>
        <w:tc>
          <w:tcPr>
            <w:tcW w:w="443" w:type="dxa"/>
            <w:gridSpan w:val="2"/>
            <w:vMerge w:val="continue"/>
            <w:noWrap w:val="0"/>
            <w:vAlign w:val="center"/>
          </w:tcPr>
          <w:p w14:paraId="213508EB">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1C3EE56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43FE216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continue"/>
            <w:noWrap w:val="0"/>
            <w:vAlign w:val="center"/>
          </w:tcPr>
          <w:p w14:paraId="208CB03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17CA3E5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（4）</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造成特别重大质量事故的；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造成单位（子单位）工程存在严重缺陷，经返修和加固处理仍不能满足安全使用要求的。</w:t>
            </w:r>
          </w:p>
        </w:tc>
        <w:tc>
          <w:tcPr>
            <w:tcW w:w="3058" w:type="dxa"/>
            <w:noWrap w:val="0"/>
            <w:tcMar>
              <w:top w:w="15" w:type="dxa"/>
              <w:left w:w="15" w:type="dxa"/>
              <w:bottom w:w="15" w:type="dxa"/>
              <w:right w:w="15" w:type="dxa"/>
            </w:tcMar>
            <w:vAlign w:val="center"/>
          </w:tcPr>
          <w:p w14:paraId="3282A19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w:t>
            </w:r>
            <w:r>
              <w:rPr>
                <w:rFonts w:hint="eastAsia" w:ascii="仿宋_GB2312" w:eastAsia="仿宋_GB2312"/>
                <w:color w:val="auto"/>
                <w:sz w:val="13"/>
                <w:szCs w:val="13"/>
                <w:highlight w:val="none"/>
              </w:rPr>
              <w:t>100</w:t>
            </w:r>
            <w:r>
              <w:rPr>
                <w:rFonts w:hint="eastAsia" w:ascii="仿宋_GB2312" w:hAnsi="宋体" w:eastAsia="仿宋_GB2312"/>
                <w:color w:val="auto"/>
                <w:sz w:val="13"/>
                <w:szCs w:val="13"/>
                <w:highlight w:val="none"/>
              </w:rPr>
              <w:t>万元罚款，对单位直接负责的主管人员和其他直接责任人员处单位罚款数额百分之十的罚款，吊销资质证书；有违法所得的，予以没收。</w:t>
            </w:r>
          </w:p>
        </w:tc>
      </w:tr>
      <w:tr w14:paraId="1095D32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9" w:hRule="atLeast"/>
          <w:jc w:val="center"/>
        </w:trPr>
        <w:tc>
          <w:tcPr>
            <w:tcW w:w="443" w:type="dxa"/>
            <w:gridSpan w:val="2"/>
            <w:vMerge w:val="restart"/>
            <w:noWrap w:val="0"/>
            <w:vAlign w:val="center"/>
          </w:tcPr>
          <w:p w14:paraId="65AA8392">
            <w:pPr>
              <w:keepNext w:val="0"/>
              <w:keepLines w:val="0"/>
              <w:pageBreakBefore w:val="0"/>
              <w:widowControl/>
              <w:suppressLineNumbers w:val="0"/>
              <w:spacing w:beforeAutospacing="0" w:afterAutospacing="0" w:line="260" w:lineRule="exact"/>
              <w:ind w:left="0" w:right="0"/>
              <w:jc w:val="center"/>
              <w:rPr>
                <w:rFonts w:hint="default" w:ascii="仿宋_GB2312"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213</w:t>
            </w:r>
          </w:p>
        </w:tc>
        <w:tc>
          <w:tcPr>
            <w:tcW w:w="1550" w:type="dxa"/>
            <w:vMerge w:val="restart"/>
            <w:noWrap w:val="0"/>
            <w:vAlign w:val="center"/>
          </w:tcPr>
          <w:p w14:paraId="6D990DB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房地产开发企业在销售房屋时未向购买人明示所售房屋的节能措施、保温工程保修期等信息的</w:t>
            </w:r>
          </w:p>
        </w:tc>
        <w:tc>
          <w:tcPr>
            <w:tcW w:w="4820" w:type="dxa"/>
            <w:vMerge w:val="restart"/>
            <w:noWrap w:val="0"/>
            <w:vAlign w:val="center"/>
          </w:tcPr>
          <w:p w14:paraId="317ABAC4">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节约能源法》第八十条房地产开发企业违反本法规定，在销售房屋时未向购买人明示所售房屋的节能措施、保温工程保修期等信息的，由建设主管部门责令限期改正，逾期不改正的，处三万元以上五万元以下罚款；对以上信息作虚假宣传的，由建设主管部门责令改正，处五万元以上二十万元以下罚款。</w:t>
            </w:r>
          </w:p>
        </w:tc>
        <w:tc>
          <w:tcPr>
            <w:tcW w:w="823" w:type="dxa"/>
            <w:noWrap w:val="0"/>
            <w:vAlign w:val="center"/>
          </w:tcPr>
          <w:p w14:paraId="5C1EF5B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21A83F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初次违法，逾期不改</w:t>
            </w:r>
            <w:r>
              <w:rPr>
                <w:rFonts w:hint="eastAsia"/>
                <w:color w:val="auto"/>
                <w:sz w:val="13"/>
                <w:szCs w:val="13"/>
                <w:highlight w:val="none"/>
              </w:rPr>
              <w:t>正</w:t>
            </w:r>
            <w:r>
              <w:rPr>
                <w:rFonts w:hint="eastAsia" w:ascii="仿宋_GB2312" w:hAnsi="宋体" w:eastAsia="仿宋_GB2312"/>
                <w:color w:val="auto"/>
                <w:sz w:val="13"/>
                <w:szCs w:val="13"/>
                <w:highlight w:val="none"/>
              </w:rPr>
              <w:t>，未造成严重社会影响的。</w:t>
            </w:r>
          </w:p>
        </w:tc>
        <w:tc>
          <w:tcPr>
            <w:tcW w:w="3058" w:type="dxa"/>
            <w:noWrap w:val="0"/>
            <w:tcMar>
              <w:top w:w="15" w:type="dxa"/>
              <w:left w:w="15" w:type="dxa"/>
              <w:bottom w:w="15" w:type="dxa"/>
              <w:right w:w="15" w:type="dxa"/>
            </w:tcMar>
            <w:vAlign w:val="center"/>
          </w:tcPr>
          <w:p w14:paraId="3AA02BC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责令改正,处3万元罚款；对这些信息作虚假宣传的，处5万元罚款。</w:t>
            </w:r>
          </w:p>
        </w:tc>
      </w:tr>
      <w:tr w14:paraId="309636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443" w:type="dxa"/>
            <w:gridSpan w:val="2"/>
            <w:vMerge w:val="continue"/>
            <w:noWrap w:val="0"/>
            <w:vAlign w:val="center"/>
          </w:tcPr>
          <w:p w14:paraId="5C2B470E">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7C044E2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43D3275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noWrap w:val="0"/>
            <w:vAlign w:val="center"/>
          </w:tcPr>
          <w:p w14:paraId="2EE2E61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8638EE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逾期不改正，不具有从轻、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7E06DB6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责令改正，处3万元以上4</w:t>
            </w:r>
            <w:r>
              <w:rPr>
                <w:rFonts w:ascii="仿宋_GB2312" w:hAnsi="宋体" w:eastAsia="仿宋_GB2312"/>
                <w:color w:val="auto"/>
                <w:sz w:val="13"/>
                <w:szCs w:val="13"/>
                <w:highlight w:val="none"/>
              </w:rPr>
              <w:t>万元</w:t>
            </w:r>
            <w:r>
              <w:rPr>
                <w:rFonts w:hint="eastAsia" w:ascii="仿宋_GB2312" w:hAnsi="宋体" w:eastAsia="仿宋_GB2312"/>
                <w:color w:val="auto"/>
                <w:sz w:val="13"/>
                <w:szCs w:val="13"/>
                <w:highlight w:val="none"/>
              </w:rPr>
              <w:t>以下罚款；对这些信息作虚假宣传的，处5万元以上10</w:t>
            </w:r>
            <w:r>
              <w:rPr>
                <w:rFonts w:ascii="仿宋_GB2312" w:hAnsi="宋体" w:eastAsia="仿宋_GB2312"/>
                <w:color w:val="auto"/>
                <w:sz w:val="13"/>
                <w:szCs w:val="13"/>
                <w:highlight w:val="none"/>
              </w:rPr>
              <w:t>万元以下罚款</w:t>
            </w:r>
            <w:r>
              <w:rPr>
                <w:rFonts w:hint="eastAsia" w:ascii="仿宋_GB2312" w:hAnsi="宋体" w:eastAsia="仿宋_GB2312"/>
                <w:color w:val="auto"/>
                <w:sz w:val="13"/>
                <w:szCs w:val="13"/>
                <w:highlight w:val="none"/>
              </w:rPr>
              <w:t>。</w:t>
            </w:r>
          </w:p>
        </w:tc>
      </w:tr>
      <w:tr w14:paraId="72DF23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8" w:hRule="atLeast"/>
          <w:jc w:val="center"/>
        </w:trPr>
        <w:tc>
          <w:tcPr>
            <w:tcW w:w="443" w:type="dxa"/>
            <w:gridSpan w:val="2"/>
            <w:vMerge w:val="continue"/>
            <w:noWrap w:val="0"/>
            <w:vAlign w:val="center"/>
          </w:tcPr>
          <w:p w14:paraId="66FD7418">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509C0BA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0713648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restart"/>
            <w:noWrap w:val="0"/>
            <w:vAlign w:val="center"/>
          </w:tcPr>
          <w:p w14:paraId="6383927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63D5D85">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2年内2次及以上同类型违法的；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经责令改正后，拒绝采取措施改正的。</w:t>
            </w:r>
          </w:p>
        </w:tc>
        <w:tc>
          <w:tcPr>
            <w:tcW w:w="3058" w:type="dxa"/>
            <w:noWrap w:val="0"/>
            <w:tcMar>
              <w:top w:w="15" w:type="dxa"/>
              <w:left w:w="15" w:type="dxa"/>
              <w:bottom w:w="15" w:type="dxa"/>
              <w:right w:w="15" w:type="dxa"/>
            </w:tcMar>
            <w:vAlign w:val="center"/>
          </w:tcPr>
          <w:p w14:paraId="21B8462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责令改正，处4万元以上5万元以下罚款；对这些信息作虚假宣传的，处10万元以上20万元以下罚款。</w:t>
            </w:r>
          </w:p>
        </w:tc>
      </w:tr>
      <w:tr w14:paraId="6923443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2" w:hRule="atLeast"/>
          <w:jc w:val="center"/>
        </w:trPr>
        <w:tc>
          <w:tcPr>
            <w:tcW w:w="443" w:type="dxa"/>
            <w:gridSpan w:val="2"/>
            <w:vMerge w:val="continue"/>
            <w:noWrap w:val="0"/>
            <w:vAlign w:val="center"/>
          </w:tcPr>
          <w:p w14:paraId="1D1AA65F">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7A9E354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1E730C5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continue"/>
            <w:noWrap w:val="0"/>
            <w:vAlign w:val="center"/>
          </w:tcPr>
          <w:p w14:paraId="0F9B46C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106C17FB">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）造成较大以上安全事故的。</w:t>
            </w:r>
          </w:p>
        </w:tc>
        <w:tc>
          <w:tcPr>
            <w:tcW w:w="3058" w:type="dxa"/>
            <w:noWrap w:val="0"/>
            <w:tcMar>
              <w:top w:w="15" w:type="dxa"/>
              <w:left w:w="15" w:type="dxa"/>
              <w:bottom w:w="15" w:type="dxa"/>
              <w:right w:w="15" w:type="dxa"/>
            </w:tcMar>
            <w:vAlign w:val="center"/>
          </w:tcPr>
          <w:p w14:paraId="2BE3E9F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责令改正，处5万元罚款；对这些信息作虚假宣传的，处20万元罚款。</w:t>
            </w:r>
          </w:p>
        </w:tc>
      </w:tr>
      <w:tr w14:paraId="75C0D12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6" w:hRule="atLeast"/>
          <w:jc w:val="center"/>
        </w:trPr>
        <w:tc>
          <w:tcPr>
            <w:tcW w:w="443" w:type="dxa"/>
            <w:gridSpan w:val="2"/>
            <w:vMerge w:val="restart"/>
            <w:noWrap w:val="0"/>
            <w:tcMar>
              <w:top w:w="15" w:type="dxa"/>
              <w:left w:w="15" w:type="dxa"/>
              <w:bottom w:w="15" w:type="dxa"/>
              <w:right w:w="15" w:type="dxa"/>
            </w:tcMar>
            <w:vAlign w:val="center"/>
          </w:tcPr>
          <w:p w14:paraId="71B12D51">
            <w:pPr>
              <w:keepNext w:val="0"/>
              <w:keepLines w:val="0"/>
              <w:pageBreakBefore w:val="0"/>
              <w:widowControl/>
              <w:suppressLineNumbers w:val="0"/>
              <w:spacing w:beforeAutospacing="0" w:afterAutospacing="0" w:line="260" w:lineRule="exact"/>
              <w:ind w:left="0" w:right="0"/>
              <w:jc w:val="center"/>
              <w:rPr>
                <w:rFonts w:hint="default" w:ascii="仿宋_GB2312"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214</w:t>
            </w:r>
          </w:p>
        </w:tc>
        <w:tc>
          <w:tcPr>
            <w:tcW w:w="1550" w:type="dxa"/>
            <w:vMerge w:val="restart"/>
            <w:noWrap w:val="0"/>
            <w:tcMar>
              <w:top w:w="15" w:type="dxa"/>
              <w:left w:w="15" w:type="dxa"/>
              <w:bottom w:w="15" w:type="dxa"/>
              <w:right w:w="15" w:type="dxa"/>
            </w:tcMar>
            <w:vAlign w:val="center"/>
          </w:tcPr>
          <w:p w14:paraId="4A9D49E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房地产开发企业销售商品房，未向购买人明示所售商品房的能源消耗指标、节能措施和保护要求、保温工程保修期等信息，或者向购买人明示的所售商品房能源消耗指标与实际能源消耗不符的</w:t>
            </w:r>
          </w:p>
        </w:tc>
        <w:tc>
          <w:tcPr>
            <w:tcW w:w="4820" w:type="dxa"/>
            <w:vMerge w:val="restart"/>
            <w:noWrap w:val="0"/>
            <w:tcMar>
              <w:top w:w="15" w:type="dxa"/>
              <w:left w:w="15" w:type="dxa"/>
              <w:bottom w:w="15" w:type="dxa"/>
              <w:right w:w="15" w:type="dxa"/>
            </w:tcMar>
            <w:vAlign w:val="center"/>
          </w:tcPr>
          <w:p w14:paraId="6D6E6EAA">
            <w:pPr>
              <w:keepNext w:val="0"/>
              <w:keepLines w:val="0"/>
              <w:pageBreakBefore w:val="0"/>
              <w:widowControl/>
              <w:spacing w:beforeAutospacing="0" w:afterAutospacing="0" w:line="260" w:lineRule="exact"/>
              <w:ind w:left="0" w:right="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民用建筑节能条例》第四十三条违反本条例规定，房地产开发企业销售商品房，未向购买人明示所售商品房的能源消耗指标、节能措施和保护要求、保温工程保修期等信息，或者向购买人明示的所售商品房能源消耗指标与实际能源消耗不符的，依法承担民事责任；由县级以上地方人民政府建设主管部门责令限期改正；逾期未改正的，处交付使用的房屋销售总额2%以下的罚款；情节严重的，由颁发资质证书的部门降低资质等级或者吊销资质证书。</w:t>
            </w:r>
          </w:p>
        </w:tc>
        <w:tc>
          <w:tcPr>
            <w:tcW w:w="823" w:type="dxa"/>
            <w:noWrap w:val="0"/>
            <w:tcMar>
              <w:top w:w="15" w:type="dxa"/>
              <w:left w:w="15" w:type="dxa"/>
              <w:bottom w:w="15" w:type="dxa"/>
              <w:right w:w="15" w:type="dxa"/>
            </w:tcMar>
            <w:vAlign w:val="center"/>
          </w:tcPr>
          <w:p w14:paraId="4521EC0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F5CFED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初次违法，逾期未改</w:t>
            </w:r>
            <w:r>
              <w:rPr>
                <w:rFonts w:hint="eastAsia"/>
                <w:color w:val="auto"/>
                <w:sz w:val="13"/>
                <w:szCs w:val="13"/>
                <w:highlight w:val="none"/>
              </w:rPr>
              <w:t>正</w:t>
            </w:r>
            <w:r>
              <w:rPr>
                <w:rFonts w:hint="eastAsia" w:ascii="仿宋_GB2312" w:hAnsi="宋体" w:eastAsia="仿宋_GB2312"/>
                <w:color w:val="auto"/>
                <w:sz w:val="13"/>
                <w:szCs w:val="13"/>
                <w:highlight w:val="none"/>
              </w:rPr>
              <w:t>，未造成严重社会影响的。</w:t>
            </w:r>
          </w:p>
        </w:tc>
        <w:tc>
          <w:tcPr>
            <w:tcW w:w="3058" w:type="dxa"/>
            <w:noWrap w:val="0"/>
            <w:tcMar>
              <w:top w:w="15" w:type="dxa"/>
              <w:left w:w="15" w:type="dxa"/>
              <w:bottom w:w="15" w:type="dxa"/>
              <w:right w:w="15" w:type="dxa"/>
            </w:tcMar>
            <w:vAlign w:val="center"/>
          </w:tcPr>
          <w:p w14:paraId="77238E9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责令改正,处交付使用的房屋销售总额百分之</w:t>
            </w:r>
            <w:r>
              <w:rPr>
                <w:rFonts w:hint="eastAsia" w:ascii="仿宋_GB2312" w:hAnsi="宋体" w:eastAsia="仿宋_GB2312"/>
                <w:color w:val="auto"/>
                <w:sz w:val="13"/>
                <w:szCs w:val="13"/>
                <w:highlight w:val="none"/>
                <w:lang w:val="en-US" w:eastAsia="zh-CN"/>
              </w:rPr>
              <w:t>1</w:t>
            </w:r>
            <w:r>
              <w:rPr>
                <w:rFonts w:hint="eastAsia" w:ascii="仿宋_GB2312" w:hAnsi="宋体" w:eastAsia="仿宋_GB2312"/>
                <w:color w:val="auto"/>
                <w:sz w:val="13"/>
                <w:szCs w:val="13"/>
                <w:highlight w:val="none"/>
              </w:rPr>
              <w:t>的罚款。</w:t>
            </w:r>
          </w:p>
        </w:tc>
      </w:tr>
      <w:tr w14:paraId="2FEAF84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9" w:hRule="atLeast"/>
          <w:jc w:val="center"/>
        </w:trPr>
        <w:tc>
          <w:tcPr>
            <w:tcW w:w="443" w:type="dxa"/>
            <w:gridSpan w:val="2"/>
            <w:vMerge w:val="continue"/>
            <w:noWrap w:val="0"/>
            <w:vAlign w:val="center"/>
          </w:tcPr>
          <w:p w14:paraId="7AF72DBD">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172666C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456CD67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2A6EA6A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969F99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逾期未改正，不具有从轻、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5728620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责令改正</w:t>
            </w:r>
            <w:r>
              <w:rPr>
                <w:rFonts w:hint="eastAsia" w:ascii="仿宋_GB2312" w:hAnsi="宋体" w:eastAsia="仿宋_GB2312"/>
                <w:color w:val="auto"/>
                <w:sz w:val="13"/>
                <w:szCs w:val="13"/>
                <w:highlight w:val="none"/>
              </w:rPr>
              <w:t>，处交付使用的房屋销售总额百分之</w:t>
            </w:r>
            <w:r>
              <w:rPr>
                <w:rFonts w:hint="eastAsia" w:ascii="仿宋_GB2312" w:hAnsi="宋体" w:eastAsia="仿宋_GB2312"/>
                <w:color w:val="auto"/>
                <w:sz w:val="13"/>
                <w:szCs w:val="13"/>
                <w:highlight w:val="none"/>
                <w:lang w:val="en-US" w:eastAsia="zh-CN"/>
              </w:rPr>
              <w:t>1</w:t>
            </w:r>
            <w:r>
              <w:rPr>
                <w:rFonts w:hint="eastAsia" w:ascii="仿宋_GB2312" w:hAnsi="宋体" w:eastAsia="仿宋_GB2312"/>
                <w:color w:val="auto"/>
                <w:sz w:val="13"/>
                <w:szCs w:val="13"/>
                <w:highlight w:val="none"/>
              </w:rPr>
              <w:t>以上百分之</w:t>
            </w:r>
            <w:r>
              <w:rPr>
                <w:rFonts w:hint="eastAsia" w:ascii="仿宋_GB2312" w:hAnsi="宋体"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以下的罚款。</w:t>
            </w:r>
          </w:p>
        </w:tc>
      </w:tr>
      <w:tr w14:paraId="7D8170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1" w:hRule="atLeast"/>
          <w:jc w:val="center"/>
        </w:trPr>
        <w:tc>
          <w:tcPr>
            <w:tcW w:w="443" w:type="dxa"/>
            <w:gridSpan w:val="2"/>
            <w:vMerge w:val="continue"/>
            <w:noWrap w:val="0"/>
            <w:vAlign w:val="center"/>
          </w:tcPr>
          <w:p w14:paraId="44866B01">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21861AC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45A8F7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7937647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3AEC38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2年内2次及以上同类型违法的；</w:t>
            </w:r>
            <w:r>
              <w:rPr>
                <w:rFonts w:hint="eastAsia" w:ascii="仿宋" w:hAnsi="仿宋" w:eastAsia="仿宋"/>
                <w:color w:val="auto"/>
                <w:sz w:val="13"/>
                <w:szCs w:val="13"/>
                <w:highlight w:val="none"/>
                <w:lang w:val="en-US" w:eastAsia="zh-CN"/>
              </w:rPr>
              <w:t>或</w:t>
            </w:r>
            <w:r>
              <w:rPr>
                <w:rFonts w:hint="eastAsia" w:ascii="仿宋_GB2312" w:hAnsi="宋体" w:eastAsia="仿宋_GB2312"/>
                <w:color w:val="auto"/>
                <w:sz w:val="13"/>
                <w:szCs w:val="13"/>
                <w:highlight w:val="none"/>
              </w:rPr>
              <w:t>经责令改正后，拒绝采取措施改正的。</w:t>
            </w:r>
          </w:p>
        </w:tc>
        <w:tc>
          <w:tcPr>
            <w:tcW w:w="3058" w:type="dxa"/>
            <w:noWrap w:val="0"/>
            <w:tcMar>
              <w:top w:w="15" w:type="dxa"/>
              <w:left w:w="15" w:type="dxa"/>
              <w:bottom w:w="15" w:type="dxa"/>
              <w:right w:w="15" w:type="dxa"/>
            </w:tcMar>
            <w:vAlign w:val="center"/>
          </w:tcPr>
          <w:p w14:paraId="33A1BBB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处交付使用的房屋销售总额</w:t>
            </w:r>
            <w:r>
              <w:rPr>
                <w:rFonts w:hint="eastAsia" w:ascii="仿宋_GB2312" w:eastAsia="仿宋_GB2312"/>
                <w:color w:val="auto"/>
                <w:sz w:val="13"/>
                <w:szCs w:val="13"/>
                <w:highlight w:val="none"/>
              </w:rPr>
              <w:t>百分之</w:t>
            </w:r>
            <w:r>
              <w:rPr>
                <w:rFonts w:hint="eastAsia" w:ascii="仿宋_GB2312"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的罚款，由颁发资质证书的部门降低资质等级。</w:t>
            </w:r>
          </w:p>
        </w:tc>
      </w:tr>
      <w:tr w14:paraId="6627307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30" w:hRule="atLeast"/>
          <w:jc w:val="center"/>
        </w:trPr>
        <w:tc>
          <w:tcPr>
            <w:tcW w:w="443" w:type="dxa"/>
            <w:gridSpan w:val="2"/>
            <w:vMerge w:val="continue"/>
            <w:noWrap w:val="0"/>
            <w:vAlign w:val="center"/>
          </w:tcPr>
          <w:p w14:paraId="27770E93">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59BC88E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727000B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continue"/>
            <w:noWrap w:val="0"/>
            <w:vAlign w:val="center"/>
          </w:tcPr>
          <w:p w14:paraId="7FEF149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2734DE58">
            <w:pPr>
              <w:keepNext w:val="0"/>
              <w:keepLines w:val="0"/>
              <w:pageBreakBefore w:val="0"/>
              <w:widowControl/>
              <w:spacing w:beforeAutospacing="0" w:afterAutospacing="0" w:line="260" w:lineRule="exact"/>
              <w:ind w:left="0" w:right="0" w:firstLine="130"/>
              <w:jc w:val="left"/>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rPr>
              <w:t>造成较大以上安全事故的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或造成比较严重社会影响的。</w:t>
            </w:r>
          </w:p>
        </w:tc>
        <w:tc>
          <w:tcPr>
            <w:tcW w:w="3058" w:type="dxa"/>
            <w:noWrap w:val="0"/>
            <w:tcMar>
              <w:top w:w="15" w:type="dxa"/>
              <w:left w:w="15" w:type="dxa"/>
              <w:bottom w:w="15" w:type="dxa"/>
              <w:right w:w="15" w:type="dxa"/>
            </w:tcMar>
            <w:vAlign w:val="center"/>
          </w:tcPr>
          <w:p w14:paraId="4B2DA58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处交付使用的房屋销售总额百分之二的罚款，由颁发资质证书的部门吊销资质证书。</w:t>
            </w:r>
          </w:p>
        </w:tc>
      </w:tr>
      <w:tr w14:paraId="6B3EFB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3" w:hRule="atLeast"/>
          <w:jc w:val="center"/>
        </w:trPr>
        <w:tc>
          <w:tcPr>
            <w:tcW w:w="443" w:type="dxa"/>
            <w:gridSpan w:val="2"/>
            <w:vMerge w:val="restart"/>
            <w:noWrap w:val="0"/>
            <w:tcMar>
              <w:top w:w="15" w:type="dxa"/>
              <w:left w:w="15" w:type="dxa"/>
              <w:bottom w:w="15" w:type="dxa"/>
              <w:right w:w="15" w:type="dxa"/>
            </w:tcMar>
            <w:vAlign w:val="center"/>
          </w:tcPr>
          <w:p w14:paraId="0E391CEB">
            <w:pPr>
              <w:keepNext w:val="0"/>
              <w:keepLines w:val="0"/>
              <w:pageBreakBefore w:val="0"/>
              <w:widowControl/>
              <w:suppressLineNumbers w:val="0"/>
              <w:spacing w:beforeAutospacing="0" w:afterAutospacing="0" w:line="260" w:lineRule="exact"/>
              <w:ind w:left="0" w:right="0"/>
              <w:jc w:val="center"/>
              <w:rPr>
                <w:rFonts w:hint="default" w:ascii="仿宋_GB2312" w:eastAsia="仿宋_GB2312"/>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2</w:t>
            </w:r>
            <w:r>
              <w:rPr>
                <w:rFonts w:hint="eastAsia" w:ascii="仿宋_GB2312" w:hAnsi="宋体" w:eastAsia="仿宋_GB2312" w:cs="仿宋_GB2312"/>
                <w:i w:val="0"/>
                <w:color w:val="auto"/>
                <w:sz w:val="13"/>
                <w:szCs w:val="13"/>
                <w:highlight w:val="none"/>
                <w:u w:val="none"/>
                <w:lang w:val="en-US" w:eastAsia="zh-CN" w:bidi="ar"/>
              </w:rPr>
              <w:t>15</w:t>
            </w:r>
          </w:p>
        </w:tc>
        <w:tc>
          <w:tcPr>
            <w:tcW w:w="1550" w:type="dxa"/>
            <w:vMerge w:val="restart"/>
            <w:noWrap w:val="0"/>
            <w:tcMar>
              <w:top w:w="15" w:type="dxa"/>
              <w:left w:w="15" w:type="dxa"/>
              <w:bottom w:w="15" w:type="dxa"/>
              <w:right w:w="15" w:type="dxa"/>
            </w:tcMar>
            <w:vAlign w:val="center"/>
          </w:tcPr>
          <w:p w14:paraId="02A363B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注册执业人员未执行民用建筑节能强制性标准的</w:t>
            </w:r>
          </w:p>
        </w:tc>
        <w:tc>
          <w:tcPr>
            <w:tcW w:w="4820" w:type="dxa"/>
            <w:vMerge w:val="restart"/>
            <w:noWrap w:val="0"/>
            <w:tcMar>
              <w:top w:w="15" w:type="dxa"/>
              <w:left w:w="15" w:type="dxa"/>
              <w:bottom w:w="15" w:type="dxa"/>
              <w:right w:w="15" w:type="dxa"/>
            </w:tcMar>
            <w:vAlign w:val="center"/>
          </w:tcPr>
          <w:p w14:paraId="245DBCE1">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民用建筑节能条例》第四十四条违反本条例规定，注册执业人员未执行民用建筑节能强制性标准的，由县级以上人民政府建设主管部门责令停止执业3个月以上1年以下；情节严重的，由颁发资格证书的部门吊销执业资格证书，5年内不予注册。</w:t>
            </w:r>
          </w:p>
          <w:p w14:paraId="25836A0C">
            <w:pPr>
              <w:keepNext w:val="0"/>
              <w:keepLines w:val="0"/>
              <w:pageBreakBefore w:val="0"/>
              <w:widowControl/>
              <w:spacing w:beforeAutospacing="0" w:afterAutospacing="0" w:line="260" w:lineRule="exact"/>
              <w:ind w:left="0" w:right="0"/>
              <w:jc w:val="left"/>
              <w:rPr>
                <w:rFonts w:hint="eastAsia" w:ascii="仿宋_GB2312" w:hAnsi="宋体" w:eastAsia="仿宋_GB2312"/>
                <w:color w:val="auto"/>
                <w:sz w:val="13"/>
                <w:szCs w:val="13"/>
                <w:highlight w:val="none"/>
              </w:rPr>
            </w:pPr>
          </w:p>
          <w:p w14:paraId="6600122D">
            <w:pPr>
              <w:keepNext w:val="0"/>
              <w:keepLines w:val="0"/>
              <w:pageBreakBefore w:val="0"/>
              <w:widowControl/>
              <w:spacing w:beforeAutospacing="0" w:afterAutospacing="0" w:line="260" w:lineRule="exact"/>
              <w:ind w:left="0" w:right="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建设工程安全生产管理条例》第五十八条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823" w:type="dxa"/>
            <w:noWrap w:val="0"/>
            <w:tcMar>
              <w:top w:w="15" w:type="dxa"/>
              <w:left w:w="15" w:type="dxa"/>
              <w:bottom w:w="15" w:type="dxa"/>
              <w:right w:w="15" w:type="dxa"/>
            </w:tcMar>
            <w:vAlign w:val="center"/>
          </w:tcPr>
          <w:p w14:paraId="70EE2AE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A9F25A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初次违法，主动消除或减轻危害后果的。</w:t>
            </w:r>
          </w:p>
        </w:tc>
        <w:tc>
          <w:tcPr>
            <w:tcW w:w="3058" w:type="dxa"/>
            <w:noWrap w:val="0"/>
            <w:tcMar>
              <w:top w:w="15" w:type="dxa"/>
              <w:left w:w="15" w:type="dxa"/>
              <w:bottom w:w="15" w:type="dxa"/>
              <w:right w:w="15" w:type="dxa"/>
            </w:tcMar>
            <w:vAlign w:val="center"/>
          </w:tcPr>
          <w:p w14:paraId="34702028">
            <w:pPr>
              <w:keepNext w:val="0"/>
              <w:keepLines w:val="0"/>
              <w:pageBreakBefore w:val="0"/>
              <w:widowControl/>
              <w:spacing w:beforeAutospacing="0" w:afterAutospacing="0" w:line="260" w:lineRule="exact"/>
              <w:ind w:left="0" w:right="0" w:firstLine="130"/>
              <w:jc w:val="left"/>
              <w:rPr>
                <w:color w:val="auto"/>
                <w:sz w:val="13"/>
                <w:szCs w:val="13"/>
                <w:highlight w:val="none"/>
              </w:rPr>
            </w:pPr>
            <w:r>
              <w:rPr>
                <w:rFonts w:hint="eastAsia" w:ascii="仿宋_GB2312" w:hAnsi="宋体" w:eastAsia="仿宋_GB2312"/>
                <w:color w:val="auto"/>
                <w:sz w:val="13"/>
                <w:szCs w:val="13"/>
                <w:highlight w:val="none"/>
              </w:rPr>
              <w:t>责令停止执业</w:t>
            </w:r>
            <w:r>
              <w:rPr>
                <w:rFonts w:hint="eastAsia" w:ascii="仿宋_GB2312" w:eastAsia="仿宋_GB2312"/>
                <w:color w:val="auto"/>
                <w:sz w:val="13"/>
                <w:szCs w:val="13"/>
                <w:highlight w:val="none"/>
              </w:rPr>
              <w:t>3</w:t>
            </w:r>
            <w:r>
              <w:rPr>
                <w:rFonts w:hint="eastAsia" w:ascii="仿宋_GB2312" w:hAnsi="宋体" w:eastAsia="仿宋_GB2312"/>
                <w:color w:val="auto"/>
                <w:sz w:val="13"/>
                <w:szCs w:val="13"/>
                <w:highlight w:val="none"/>
              </w:rPr>
              <w:t>个月。</w:t>
            </w:r>
          </w:p>
        </w:tc>
      </w:tr>
      <w:tr w14:paraId="47141C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9" w:hRule="atLeast"/>
          <w:jc w:val="center"/>
        </w:trPr>
        <w:tc>
          <w:tcPr>
            <w:tcW w:w="443" w:type="dxa"/>
            <w:gridSpan w:val="2"/>
            <w:vMerge w:val="continue"/>
            <w:noWrap w:val="0"/>
            <w:vAlign w:val="center"/>
          </w:tcPr>
          <w:p w14:paraId="3A92E803">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6D9D8BA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7B48742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53FCFD3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067D426">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（1）未造成安全事故，不具有从轻、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0AC3305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责令停止执业</w:t>
            </w:r>
            <w:r>
              <w:rPr>
                <w:rFonts w:ascii="仿宋_GB2312" w:hAnsi="宋体" w:eastAsia="仿宋_GB2312"/>
                <w:color w:val="auto"/>
                <w:sz w:val="13"/>
                <w:szCs w:val="13"/>
                <w:highlight w:val="none"/>
              </w:rPr>
              <w:t>3</w:t>
            </w:r>
            <w:r>
              <w:rPr>
                <w:rFonts w:hint="eastAsia" w:ascii="仿宋_GB2312" w:hAnsi="宋体" w:eastAsia="仿宋_GB2312"/>
                <w:color w:val="auto"/>
                <w:sz w:val="13"/>
                <w:szCs w:val="13"/>
                <w:highlight w:val="none"/>
              </w:rPr>
              <w:t>个月以上</w:t>
            </w:r>
            <w:r>
              <w:rPr>
                <w:rFonts w:ascii="仿宋_GB2312" w:hAnsi="宋体" w:eastAsia="仿宋_GB2312"/>
                <w:color w:val="auto"/>
                <w:sz w:val="13"/>
                <w:szCs w:val="13"/>
                <w:highlight w:val="none"/>
              </w:rPr>
              <w:t>6个月</w:t>
            </w:r>
            <w:r>
              <w:rPr>
                <w:rFonts w:hint="eastAsia" w:ascii="仿宋_GB2312" w:hAnsi="宋体" w:eastAsia="仿宋_GB2312"/>
                <w:color w:val="auto"/>
                <w:sz w:val="13"/>
                <w:szCs w:val="13"/>
                <w:highlight w:val="none"/>
              </w:rPr>
              <w:t>以下。</w:t>
            </w:r>
          </w:p>
        </w:tc>
      </w:tr>
      <w:tr w14:paraId="353A81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443" w:type="dxa"/>
            <w:gridSpan w:val="2"/>
            <w:vMerge w:val="continue"/>
            <w:noWrap w:val="0"/>
            <w:vAlign w:val="center"/>
          </w:tcPr>
          <w:p w14:paraId="00F9F660">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5AE9EB4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5CB72BC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0BE27FCA">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7B724B2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（2）造成一般安全事故或者其他较严重后果的。</w:t>
            </w:r>
          </w:p>
        </w:tc>
        <w:tc>
          <w:tcPr>
            <w:tcW w:w="3058" w:type="dxa"/>
            <w:noWrap w:val="0"/>
            <w:tcMar>
              <w:top w:w="15" w:type="dxa"/>
              <w:left w:w="15" w:type="dxa"/>
              <w:bottom w:w="15" w:type="dxa"/>
              <w:right w:w="15" w:type="dxa"/>
            </w:tcMar>
            <w:vAlign w:val="center"/>
          </w:tcPr>
          <w:p w14:paraId="7313AB7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责令停止执业6个月以上1年以下（含1年）。</w:t>
            </w:r>
          </w:p>
        </w:tc>
      </w:tr>
      <w:tr w14:paraId="01C9C49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1" w:hRule="atLeast"/>
          <w:jc w:val="center"/>
        </w:trPr>
        <w:tc>
          <w:tcPr>
            <w:tcW w:w="443" w:type="dxa"/>
            <w:gridSpan w:val="2"/>
            <w:vMerge w:val="continue"/>
            <w:noWrap w:val="0"/>
            <w:vAlign w:val="center"/>
          </w:tcPr>
          <w:p w14:paraId="7648FB9A">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1DE305D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005A09A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1F0654B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7DCB355">
            <w:pPr>
              <w:keepNext w:val="0"/>
              <w:keepLines w:val="0"/>
              <w:pageBreakBefore w:val="0"/>
              <w:spacing w:beforeAutospacing="0" w:afterAutospacing="0" w:line="260" w:lineRule="exact"/>
              <w:ind w:left="0" w:right="0" w:firstLine="13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1</w:t>
            </w:r>
            <w:r>
              <w:rPr>
                <w:rFonts w:hint="eastAsia" w:ascii="仿宋_GB2312" w:hAnsi="宋体" w:eastAsia="仿宋_GB2312"/>
                <w:color w:val="auto"/>
                <w:sz w:val="13"/>
                <w:szCs w:val="13"/>
                <w:highlight w:val="none"/>
              </w:rPr>
              <w:t>）造成较大安全事故或者其他严重后果的。</w:t>
            </w:r>
          </w:p>
        </w:tc>
        <w:tc>
          <w:tcPr>
            <w:tcW w:w="3058" w:type="dxa"/>
            <w:noWrap w:val="0"/>
            <w:tcMar>
              <w:top w:w="15" w:type="dxa"/>
              <w:left w:w="15" w:type="dxa"/>
              <w:bottom w:w="15" w:type="dxa"/>
              <w:right w:w="15" w:type="dxa"/>
            </w:tcMar>
            <w:vAlign w:val="center"/>
          </w:tcPr>
          <w:p w14:paraId="4C59AC75">
            <w:pPr>
              <w:keepNext w:val="0"/>
              <w:keepLines w:val="0"/>
              <w:pageBreakBefore w:val="0"/>
              <w:spacing w:beforeAutospacing="0" w:afterAutospacing="0" w:line="260" w:lineRule="exact"/>
              <w:ind w:left="0" w:right="0" w:firstLine="130"/>
              <w:jc w:val="left"/>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由颁发资格证书的部门吊销执业资格证书，</w:t>
            </w:r>
            <w:r>
              <w:rPr>
                <w:rFonts w:hint="eastAsia" w:ascii="仿宋_GB2312" w:eastAsia="仿宋_GB2312"/>
                <w:color w:val="auto"/>
                <w:sz w:val="13"/>
                <w:szCs w:val="13"/>
                <w:highlight w:val="none"/>
              </w:rPr>
              <w:t>5</w:t>
            </w:r>
            <w:r>
              <w:rPr>
                <w:rFonts w:hint="eastAsia" w:ascii="仿宋_GB2312" w:hAnsi="宋体" w:eastAsia="仿宋_GB2312"/>
                <w:color w:val="auto"/>
                <w:sz w:val="13"/>
                <w:szCs w:val="13"/>
                <w:highlight w:val="none"/>
              </w:rPr>
              <w:t>年内不予注册。</w:t>
            </w:r>
          </w:p>
        </w:tc>
      </w:tr>
      <w:tr w14:paraId="2B072F9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8" w:hRule="atLeast"/>
          <w:jc w:val="center"/>
        </w:trPr>
        <w:tc>
          <w:tcPr>
            <w:tcW w:w="443" w:type="dxa"/>
            <w:gridSpan w:val="2"/>
            <w:vMerge w:val="continue"/>
            <w:noWrap w:val="0"/>
            <w:vAlign w:val="center"/>
          </w:tcPr>
          <w:p w14:paraId="22575398">
            <w:pPr>
              <w:keepNext w:val="0"/>
              <w:keepLines w:val="0"/>
              <w:pageBreakBefore w:val="0"/>
              <w:widowControl/>
              <w:spacing w:beforeAutospacing="0" w:afterAutospacing="0" w:line="260" w:lineRule="exact"/>
              <w:ind w:left="0" w:right="0"/>
              <w:jc w:val="center"/>
              <w:rPr>
                <w:rFonts w:ascii="仿宋_GB2312" w:eastAsia="仿宋_GB2312"/>
                <w:color w:val="auto"/>
                <w:sz w:val="13"/>
                <w:szCs w:val="13"/>
                <w:highlight w:val="none"/>
              </w:rPr>
            </w:pPr>
          </w:p>
        </w:tc>
        <w:tc>
          <w:tcPr>
            <w:tcW w:w="1550" w:type="dxa"/>
            <w:vMerge w:val="continue"/>
            <w:noWrap w:val="0"/>
            <w:vAlign w:val="center"/>
          </w:tcPr>
          <w:p w14:paraId="21127AD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0F698F8D">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36549CE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2DFB7056">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）造成重大、特别重大安全事故或其他特别严重后果的。</w:t>
            </w:r>
          </w:p>
        </w:tc>
        <w:tc>
          <w:tcPr>
            <w:tcW w:w="3058" w:type="dxa"/>
            <w:noWrap w:val="0"/>
            <w:tcMar>
              <w:top w:w="15" w:type="dxa"/>
              <w:left w:w="15" w:type="dxa"/>
              <w:bottom w:w="15" w:type="dxa"/>
              <w:right w:w="15" w:type="dxa"/>
            </w:tcMar>
            <w:vAlign w:val="center"/>
          </w:tcPr>
          <w:p w14:paraId="5B5FDFC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由颁发资格证书的部门吊销执业资格证书，终身不予注册。</w:t>
            </w:r>
          </w:p>
        </w:tc>
      </w:tr>
      <w:tr w14:paraId="149F76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8" w:hRule="atLeast"/>
          <w:jc w:val="center"/>
        </w:trPr>
        <w:tc>
          <w:tcPr>
            <w:tcW w:w="14131" w:type="dxa"/>
            <w:gridSpan w:val="8"/>
            <w:noWrap w:val="0"/>
            <w:vAlign w:val="center"/>
          </w:tcPr>
          <w:p w14:paraId="5105D508">
            <w:pPr>
              <w:pStyle w:val="10"/>
              <w:jc w:val="center"/>
              <w:rPr>
                <w:rFonts w:hint="eastAsia"/>
                <w:color w:val="auto"/>
              </w:rPr>
            </w:pPr>
            <w:bookmarkStart w:id="8" w:name="_Toc18805"/>
            <w:bookmarkStart w:id="9" w:name="_Toc10425"/>
            <w:r>
              <w:rPr>
                <w:rFonts w:hint="eastAsia"/>
                <w:color w:val="auto"/>
                <w:lang w:val="en-US" w:eastAsia="zh-CN"/>
              </w:rPr>
              <w:t>五、</w:t>
            </w:r>
            <w:r>
              <w:rPr>
                <w:rFonts w:hint="eastAsia"/>
                <w:color w:val="auto"/>
              </w:rPr>
              <w:t>勘察设计管理类（</w:t>
            </w:r>
            <w:r>
              <w:rPr>
                <w:rFonts w:hint="eastAsia"/>
                <w:color w:val="auto"/>
                <w:lang w:val="en-US" w:eastAsia="zh-CN"/>
              </w:rPr>
              <w:t>16</w:t>
            </w:r>
            <w:r>
              <w:rPr>
                <w:rFonts w:hint="eastAsia"/>
                <w:color w:val="auto"/>
              </w:rPr>
              <w:t>项）</w:t>
            </w:r>
            <w:bookmarkEnd w:id="8"/>
            <w:bookmarkEnd w:id="9"/>
          </w:p>
        </w:tc>
      </w:tr>
      <w:tr w14:paraId="58A1E2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0DA33B5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2</w:t>
            </w:r>
            <w:r>
              <w:rPr>
                <w:rFonts w:hint="eastAsia" w:ascii="仿宋_GB2312" w:hAnsi="宋体" w:eastAsia="仿宋_GB2312" w:cs="仿宋_GB2312"/>
                <w:i w:val="0"/>
                <w:color w:val="auto"/>
                <w:sz w:val="13"/>
                <w:szCs w:val="13"/>
                <w:highlight w:val="none"/>
                <w:u w:val="none"/>
                <w:lang w:val="en-US" w:eastAsia="zh-CN" w:bidi="ar"/>
              </w:rPr>
              <w:t>16</w:t>
            </w:r>
          </w:p>
        </w:tc>
        <w:tc>
          <w:tcPr>
            <w:tcW w:w="1550" w:type="dxa"/>
            <w:vMerge w:val="restart"/>
            <w:noWrap w:val="0"/>
            <w:vAlign w:val="center"/>
          </w:tcPr>
          <w:p w14:paraId="13542F29">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建设工程勘察、设计单位超越其资质等级许可的范围或者以其他建设工程勘察、设计单位的名义承揽建设工程勘察、设计业务的；建设工程勘察、设计单位允许其他单位或者个人以本单位的名义承揽建设工程勘察、设计业务的</w:t>
            </w:r>
          </w:p>
        </w:tc>
        <w:tc>
          <w:tcPr>
            <w:tcW w:w="4820" w:type="dxa"/>
            <w:vMerge w:val="restart"/>
            <w:noWrap w:val="0"/>
            <w:vAlign w:val="center"/>
          </w:tcPr>
          <w:p w14:paraId="4C19FA4F">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建设工程勘察设计管理条例》第三十五条第一款违反本条例第八条规定的，责令停止违法行为，处合同约定的勘察费、设计费1倍以上2倍以下的罚款，有违法所得的，予以没收；可以责令停业整顿，降低资质等级；情节严重的，吊销资质证书。</w:t>
            </w:r>
          </w:p>
        </w:tc>
        <w:tc>
          <w:tcPr>
            <w:tcW w:w="823" w:type="dxa"/>
            <w:noWrap w:val="0"/>
            <w:tcMar>
              <w:top w:w="15" w:type="dxa"/>
              <w:left w:w="15" w:type="dxa"/>
              <w:bottom w:w="15" w:type="dxa"/>
              <w:right w:w="15" w:type="dxa"/>
            </w:tcMar>
            <w:vAlign w:val="center"/>
          </w:tcPr>
          <w:p w14:paraId="1586FB37">
            <w:pPr>
              <w:keepNext w:val="0"/>
              <w:keepLines w:val="0"/>
              <w:pageBreakBefore w:val="0"/>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9D76078">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初次违法，主动消除或减轻违法行为危害后果的。</w:t>
            </w:r>
          </w:p>
        </w:tc>
        <w:tc>
          <w:tcPr>
            <w:tcW w:w="3058" w:type="dxa"/>
            <w:noWrap w:val="0"/>
            <w:tcMar>
              <w:top w:w="15" w:type="dxa"/>
              <w:left w:w="15" w:type="dxa"/>
              <w:bottom w:w="15" w:type="dxa"/>
              <w:right w:w="15" w:type="dxa"/>
            </w:tcMar>
            <w:vAlign w:val="center"/>
          </w:tcPr>
          <w:p w14:paraId="71920371">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责令改正，处合同约定的勘察费、设计费1倍的罚款，有违法所得的，予以没收。</w:t>
            </w:r>
          </w:p>
        </w:tc>
      </w:tr>
      <w:tr w14:paraId="3B89117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67" w:hRule="atLeast"/>
          <w:jc w:val="center"/>
        </w:trPr>
        <w:tc>
          <w:tcPr>
            <w:tcW w:w="443" w:type="dxa"/>
            <w:gridSpan w:val="2"/>
            <w:vMerge w:val="continue"/>
            <w:noWrap w:val="0"/>
            <w:vAlign w:val="center"/>
          </w:tcPr>
          <w:p w14:paraId="1A12E739">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56B6C96">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02EFE2B3">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18A9F19C">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677320B">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未造成质量事故，不具有从轻、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51055A9F">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责令改正，处合同约定的勘察费、设计费1倍以上1.5倍以下的罚款，有违法所得的，予以没收。</w:t>
            </w:r>
          </w:p>
        </w:tc>
      </w:tr>
      <w:tr w14:paraId="686D1DD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62CA925C">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4871815">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07A675A6">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restart"/>
            <w:noWrap w:val="0"/>
            <w:tcMar>
              <w:top w:w="15" w:type="dxa"/>
              <w:left w:w="15" w:type="dxa"/>
              <w:bottom w:w="15" w:type="dxa"/>
              <w:right w:w="15" w:type="dxa"/>
            </w:tcMar>
            <w:vAlign w:val="center"/>
          </w:tcPr>
          <w:p w14:paraId="1CF2D5D5">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E6A08CE">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（1）2年内2次及以上同类型违法的。</w:t>
            </w:r>
          </w:p>
        </w:tc>
        <w:tc>
          <w:tcPr>
            <w:tcW w:w="3058" w:type="dxa"/>
            <w:noWrap w:val="0"/>
            <w:tcMar>
              <w:top w:w="15" w:type="dxa"/>
              <w:left w:w="15" w:type="dxa"/>
              <w:bottom w:w="15" w:type="dxa"/>
              <w:right w:w="15" w:type="dxa"/>
            </w:tcMar>
            <w:vAlign w:val="center"/>
          </w:tcPr>
          <w:p w14:paraId="2DD39FAB">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处合同约定的勘察费、设计费1</w:t>
            </w:r>
            <w:r>
              <w:rPr>
                <w:rFonts w:ascii="仿宋_GB2312" w:hAnsi="宋体" w:eastAsia="仿宋_GB2312" w:cs="Times New Roman"/>
                <w:color w:val="auto"/>
                <w:sz w:val="13"/>
                <w:szCs w:val="13"/>
                <w:highlight w:val="none"/>
              </w:rPr>
              <w:t>.</w:t>
            </w:r>
            <w:r>
              <w:rPr>
                <w:rFonts w:hint="eastAsia" w:ascii="仿宋_GB2312" w:hAnsi="宋体" w:eastAsia="仿宋_GB2312" w:cs="Times New Roman"/>
                <w:color w:val="auto"/>
                <w:sz w:val="13"/>
                <w:szCs w:val="13"/>
                <w:highlight w:val="none"/>
              </w:rPr>
              <w:t>5倍的罚款，有违法所得的，予以没收；责令停业整顿</w:t>
            </w:r>
            <w:r>
              <w:rPr>
                <w:rFonts w:hint="eastAsia" w:ascii="仿宋_GB2312" w:hAnsi="宋体" w:eastAsia="仿宋_GB2312" w:cs="Times New Roman"/>
                <w:color w:val="auto"/>
                <w:sz w:val="13"/>
                <w:szCs w:val="13"/>
                <w:highlight w:val="none"/>
                <w:lang w:eastAsia="zh-CN"/>
              </w:rPr>
              <w:t>30日-</w:t>
            </w:r>
            <w:r>
              <w:rPr>
                <w:rFonts w:hint="eastAsia" w:ascii="仿宋_GB2312" w:hAnsi="宋体" w:eastAsia="仿宋_GB2312" w:cs="Times New Roman"/>
                <w:color w:val="auto"/>
                <w:sz w:val="13"/>
                <w:szCs w:val="13"/>
                <w:highlight w:val="none"/>
              </w:rPr>
              <w:t>60日。</w:t>
            </w:r>
          </w:p>
        </w:tc>
      </w:tr>
      <w:tr w14:paraId="5398F9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4C813D04">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BF7D15D">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282BB3E0">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75168046">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22374A31">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（2）造成3人以下死亡，或者10人以下重伤，或者1000万元以下直接经济损失的。</w:t>
            </w:r>
          </w:p>
        </w:tc>
        <w:tc>
          <w:tcPr>
            <w:tcW w:w="3058" w:type="dxa"/>
            <w:noWrap w:val="0"/>
            <w:tcMar>
              <w:top w:w="15" w:type="dxa"/>
              <w:left w:w="15" w:type="dxa"/>
              <w:bottom w:w="15" w:type="dxa"/>
              <w:right w:w="15" w:type="dxa"/>
            </w:tcMar>
            <w:vAlign w:val="center"/>
          </w:tcPr>
          <w:p w14:paraId="211ECA60">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处合同约定的勘察费、设计费1</w:t>
            </w:r>
            <w:r>
              <w:rPr>
                <w:rFonts w:ascii="仿宋_GB2312" w:hAnsi="宋体" w:eastAsia="仿宋_GB2312" w:cs="Times New Roman"/>
                <w:color w:val="auto"/>
                <w:sz w:val="13"/>
                <w:szCs w:val="13"/>
                <w:highlight w:val="none"/>
              </w:rPr>
              <w:t>.</w:t>
            </w:r>
            <w:r>
              <w:rPr>
                <w:rFonts w:hint="eastAsia" w:ascii="仿宋_GB2312" w:hAnsi="宋体" w:eastAsia="仿宋_GB2312" w:cs="Times New Roman"/>
                <w:color w:val="auto"/>
                <w:sz w:val="13"/>
                <w:szCs w:val="13"/>
                <w:highlight w:val="none"/>
              </w:rPr>
              <w:t>5倍以上2倍以下的罚款，有违法所得的，予以没收；责令停业整顿</w:t>
            </w:r>
            <w:r>
              <w:rPr>
                <w:rFonts w:hint="eastAsia" w:ascii="仿宋_GB2312" w:hAnsi="宋体" w:eastAsia="仿宋_GB2312" w:cs="Times New Roman"/>
                <w:color w:val="auto"/>
                <w:sz w:val="13"/>
                <w:szCs w:val="13"/>
                <w:highlight w:val="none"/>
                <w:lang w:eastAsia="zh-CN"/>
              </w:rPr>
              <w:t>30日-</w:t>
            </w:r>
            <w:r>
              <w:rPr>
                <w:rFonts w:hint="eastAsia" w:ascii="仿宋_GB2312" w:hAnsi="宋体" w:eastAsia="仿宋_GB2312" w:cs="Times New Roman"/>
                <w:color w:val="auto"/>
                <w:sz w:val="13"/>
                <w:szCs w:val="13"/>
                <w:highlight w:val="none"/>
              </w:rPr>
              <w:t>60日。</w:t>
            </w:r>
          </w:p>
        </w:tc>
      </w:tr>
      <w:tr w14:paraId="0CC306F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4B0F759D">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F8C6AC4">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16C09F2B">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2604794B">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474E715E">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（3）造成3人以上5人以下死亡，或者10人以上20人以下重伤，或者1000万元以上2000万元以下直接经济损失的。</w:t>
            </w:r>
          </w:p>
        </w:tc>
        <w:tc>
          <w:tcPr>
            <w:tcW w:w="3058" w:type="dxa"/>
            <w:noWrap w:val="0"/>
            <w:tcMar>
              <w:top w:w="15" w:type="dxa"/>
              <w:left w:w="15" w:type="dxa"/>
              <w:bottom w:w="15" w:type="dxa"/>
              <w:right w:w="15" w:type="dxa"/>
            </w:tcMar>
            <w:vAlign w:val="center"/>
          </w:tcPr>
          <w:p w14:paraId="2DE871B4">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处合同约定的勘察费、设计费1</w:t>
            </w:r>
            <w:r>
              <w:rPr>
                <w:rFonts w:ascii="仿宋_GB2312" w:hAnsi="宋体" w:eastAsia="仿宋_GB2312" w:cs="Times New Roman"/>
                <w:color w:val="auto"/>
                <w:sz w:val="13"/>
                <w:szCs w:val="13"/>
                <w:highlight w:val="none"/>
              </w:rPr>
              <w:t>.</w:t>
            </w:r>
            <w:r>
              <w:rPr>
                <w:rFonts w:hint="eastAsia" w:ascii="仿宋_GB2312" w:hAnsi="宋体" w:eastAsia="仿宋_GB2312" w:cs="Times New Roman"/>
                <w:color w:val="auto"/>
                <w:sz w:val="13"/>
                <w:szCs w:val="13"/>
                <w:highlight w:val="none"/>
              </w:rPr>
              <w:t>5倍以上2倍以下的罚款，有违法所得的，予以没收；责令停业整顿</w:t>
            </w:r>
            <w:r>
              <w:rPr>
                <w:rFonts w:hint="eastAsia" w:ascii="仿宋_GB2312" w:hAnsi="宋体" w:eastAsia="仿宋_GB2312" w:cs="Times New Roman"/>
                <w:color w:val="auto"/>
                <w:sz w:val="13"/>
                <w:szCs w:val="13"/>
                <w:highlight w:val="none"/>
                <w:lang w:eastAsia="zh-CN"/>
              </w:rPr>
              <w:t>60日-</w:t>
            </w:r>
            <w:r>
              <w:rPr>
                <w:rFonts w:hint="eastAsia" w:ascii="仿宋_GB2312" w:hAnsi="宋体" w:eastAsia="仿宋_GB2312" w:cs="Times New Roman"/>
                <w:color w:val="auto"/>
                <w:sz w:val="13"/>
                <w:szCs w:val="13"/>
                <w:highlight w:val="none"/>
              </w:rPr>
              <w:t>90日。</w:t>
            </w:r>
          </w:p>
        </w:tc>
      </w:tr>
      <w:tr w14:paraId="345C5AF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43667C4B">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B5F4910">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13C72390">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4DA84577">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3011913F">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4</w:t>
            </w:r>
            <w:r>
              <w:rPr>
                <w:rFonts w:hint="eastAsia" w:ascii="仿宋_GB2312" w:hAnsi="宋体" w:eastAsia="仿宋_GB2312"/>
                <w:color w:val="auto"/>
                <w:sz w:val="13"/>
                <w:szCs w:val="13"/>
                <w:highlight w:val="none"/>
              </w:rPr>
              <w:t>）造成5人以上7人以下死亡，或者20人以上30人以下重伤，或者2000万元以上3000万元以下直接经济损失的。</w:t>
            </w:r>
          </w:p>
        </w:tc>
        <w:tc>
          <w:tcPr>
            <w:tcW w:w="3058" w:type="dxa"/>
            <w:noWrap w:val="0"/>
            <w:tcMar>
              <w:top w:w="15" w:type="dxa"/>
              <w:left w:w="15" w:type="dxa"/>
              <w:bottom w:w="15" w:type="dxa"/>
              <w:right w:w="15" w:type="dxa"/>
            </w:tcMar>
            <w:vAlign w:val="center"/>
          </w:tcPr>
          <w:p w14:paraId="52831275">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处合同约定的勘察费、设计费1</w:t>
            </w:r>
            <w:r>
              <w:rPr>
                <w:rFonts w:ascii="仿宋_GB2312" w:hAnsi="宋体" w:eastAsia="仿宋_GB2312" w:cs="Times New Roman"/>
                <w:color w:val="auto"/>
                <w:sz w:val="13"/>
                <w:szCs w:val="13"/>
                <w:highlight w:val="none"/>
              </w:rPr>
              <w:t>.</w:t>
            </w:r>
            <w:r>
              <w:rPr>
                <w:rFonts w:hint="eastAsia" w:ascii="仿宋_GB2312" w:hAnsi="宋体" w:eastAsia="仿宋_GB2312" w:cs="Times New Roman"/>
                <w:color w:val="auto"/>
                <w:sz w:val="13"/>
                <w:szCs w:val="13"/>
                <w:highlight w:val="none"/>
              </w:rPr>
              <w:t>5倍以上2倍以下的罚款，有违法所得的，予以没收；责令停业整顿</w:t>
            </w:r>
            <w:r>
              <w:rPr>
                <w:rFonts w:hint="eastAsia" w:ascii="仿宋_GB2312" w:hAnsi="宋体" w:eastAsia="仿宋_GB2312" w:cs="Times New Roman"/>
                <w:color w:val="auto"/>
                <w:sz w:val="13"/>
                <w:szCs w:val="13"/>
                <w:highlight w:val="none"/>
                <w:lang w:eastAsia="zh-CN"/>
              </w:rPr>
              <w:t>90日-</w:t>
            </w:r>
            <w:r>
              <w:rPr>
                <w:rFonts w:hint="eastAsia" w:ascii="仿宋_GB2312" w:hAnsi="宋体" w:eastAsia="仿宋_GB2312" w:cs="Times New Roman"/>
                <w:color w:val="auto"/>
                <w:sz w:val="13"/>
                <w:szCs w:val="13"/>
                <w:highlight w:val="none"/>
              </w:rPr>
              <w:t>120日。</w:t>
            </w:r>
          </w:p>
        </w:tc>
      </w:tr>
      <w:tr w14:paraId="184A828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25EB6A91">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FA78778">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0E9A6A3D">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7BFCBA2C">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115737CD">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（5）造成7人以上10人以下死亡，或者30人以上50人以下重伤，或者3000万元以上5000万元以下直接经济损失的。</w:t>
            </w:r>
          </w:p>
        </w:tc>
        <w:tc>
          <w:tcPr>
            <w:tcW w:w="3058" w:type="dxa"/>
            <w:noWrap w:val="0"/>
            <w:tcMar>
              <w:top w:w="15" w:type="dxa"/>
              <w:left w:w="15" w:type="dxa"/>
              <w:bottom w:w="15" w:type="dxa"/>
              <w:right w:w="15" w:type="dxa"/>
            </w:tcMar>
            <w:vAlign w:val="center"/>
          </w:tcPr>
          <w:p w14:paraId="7CDB7FE6">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处合同约定的勘察费、设计费2倍的罚款，有违法所得的，予以没收；责令停业整顿</w:t>
            </w:r>
            <w:r>
              <w:rPr>
                <w:rFonts w:hint="eastAsia" w:ascii="仿宋_GB2312" w:hAnsi="宋体" w:eastAsia="仿宋_GB2312" w:cs="Times New Roman"/>
                <w:color w:val="auto"/>
                <w:sz w:val="13"/>
                <w:szCs w:val="13"/>
                <w:highlight w:val="none"/>
                <w:lang w:eastAsia="zh-CN"/>
              </w:rPr>
              <w:t>120日-</w:t>
            </w:r>
            <w:r>
              <w:rPr>
                <w:rFonts w:hint="eastAsia" w:ascii="仿宋_GB2312" w:hAnsi="宋体" w:eastAsia="仿宋_GB2312" w:cs="Times New Roman"/>
                <w:color w:val="auto"/>
                <w:sz w:val="13"/>
                <w:szCs w:val="13"/>
                <w:highlight w:val="none"/>
              </w:rPr>
              <w:t>180日。</w:t>
            </w:r>
          </w:p>
        </w:tc>
      </w:tr>
      <w:tr w14:paraId="16E52D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3B11F387">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A2AA765">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38A553A4">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0BD37A56">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0EA2D9D9">
            <w:pPr>
              <w:keepNext w:val="0"/>
              <w:keepLines w:val="0"/>
              <w:pageBreakBefore w:val="0"/>
              <w:spacing w:beforeAutospacing="0" w:afterAutospacing="0" w:line="260" w:lineRule="exact"/>
              <w:ind w:left="0" w:right="0" w:firstLine="130"/>
              <w:jc w:val="left"/>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olor w:val="auto"/>
                <w:sz w:val="13"/>
                <w:szCs w:val="13"/>
                <w:highlight w:val="none"/>
              </w:rPr>
              <w:t>（6）造成重大质量安全事故的；</w:t>
            </w:r>
            <w:r>
              <w:rPr>
                <w:rFonts w:hint="eastAsia" w:ascii="仿宋" w:hAnsi="仿宋" w:eastAsia="仿宋"/>
                <w:color w:val="auto"/>
                <w:sz w:val="13"/>
                <w:szCs w:val="13"/>
                <w:highlight w:val="none"/>
                <w:lang w:val="en-US" w:eastAsia="zh-CN"/>
              </w:rPr>
              <w:t>或</w:t>
            </w:r>
            <w:r>
              <w:rPr>
                <w:rFonts w:hint="eastAsia" w:ascii="仿宋_GB2312" w:hAnsi="宋体" w:eastAsia="仿宋_GB2312"/>
                <w:color w:val="auto"/>
                <w:sz w:val="13"/>
                <w:szCs w:val="13"/>
                <w:highlight w:val="none"/>
              </w:rPr>
              <w:t>造成分部工程存在严重缺陷，经返修和加固处理仍不能满足安全使用要求的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tcMar>
              <w:top w:w="15" w:type="dxa"/>
              <w:left w:w="15" w:type="dxa"/>
              <w:bottom w:w="15" w:type="dxa"/>
              <w:right w:w="15" w:type="dxa"/>
            </w:tcMar>
            <w:vAlign w:val="center"/>
          </w:tcPr>
          <w:p w14:paraId="4D03834A">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处合同约定的勘察费、设计费2倍的罚款，有违法所得的，予以没收；降低资质等级。</w:t>
            </w:r>
          </w:p>
        </w:tc>
      </w:tr>
      <w:tr w14:paraId="31F203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7E7BAEC2">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C075215">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79D0F09E">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76183C36">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6E3E90A1">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（7）造成特别重大质量安全事故的；</w:t>
            </w:r>
            <w:r>
              <w:rPr>
                <w:rFonts w:hint="eastAsia" w:ascii="仿宋" w:hAnsi="仿宋" w:eastAsia="仿宋"/>
                <w:color w:val="auto"/>
                <w:sz w:val="13"/>
                <w:szCs w:val="13"/>
                <w:highlight w:val="none"/>
                <w:lang w:val="en-US" w:eastAsia="zh-CN"/>
              </w:rPr>
              <w:t>或</w:t>
            </w:r>
            <w:r>
              <w:rPr>
                <w:rFonts w:hint="eastAsia" w:ascii="仿宋_GB2312" w:hAnsi="宋体" w:eastAsia="仿宋_GB2312"/>
                <w:color w:val="auto"/>
                <w:sz w:val="13"/>
                <w:szCs w:val="13"/>
                <w:highlight w:val="none"/>
              </w:rPr>
              <w:t>造成单位（子单位）工程存在严重缺陷，经返修和加固处理仍不能满足安全使用要求的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tcMar>
              <w:top w:w="15" w:type="dxa"/>
              <w:left w:w="15" w:type="dxa"/>
              <w:bottom w:w="15" w:type="dxa"/>
              <w:right w:w="15" w:type="dxa"/>
            </w:tcMar>
            <w:vAlign w:val="center"/>
          </w:tcPr>
          <w:p w14:paraId="22BC0D79">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处合同约定的勘察费、设计费2倍的罚款，有违法所得的，予以没收；吊销资质证书。</w:t>
            </w:r>
          </w:p>
        </w:tc>
      </w:tr>
      <w:tr w14:paraId="75FFB1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443" w:type="dxa"/>
            <w:gridSpan w:val="2"/>
            <w:vMerge w:val="restart"/>
            <w:noWrap w:val="0"/>
            <w:vAlign w:val="center"/>
          </w:tcPr>
          <w:p w14:paraId="7BA57FFE">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2</w:t>
            </w:r>
            <w:r>
              <w:rPr>
                <w:rFonts w:hint="eastAsia" w:ascii="仿宋_GB2312" w:hAnsi="宋体" w:eastAsia="仿宋_GB2312" w:cs="仿宋_GB2312"/>
                <w:i w:val="0"/>
                <w:color w:val="auto"/>
                <w:sz w:val="13"/>
                <w:szCs w:val="13"/>
                <w:highlight w:val="none"/>
                <w:u w:val="none"/>
                <w:lang w:val="en-US" w:eastAsia="zh-CN" w:bidi="ar"/>
              </w:rPr>
              <w:t>17</w:t>
            </w:r>
          </w:p>
        </w:tc>
        <w:tc>
          <w:tcPr>
            <w:tcW w:w="1550" w:type="dxa"/>
            <w:vMerge w:val="restart"/>
            <w:noWrap w:val="0"/>
            <w:vAlign w:val="center"/>
          </w:tcPr>
          <w:p w14:paraId="77712093">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建设工程勘察、设计单位未取得资质证书承揽工程的</w:t>
            </w:r>
          </w:p>
        </w:tc>
        <w:tc>
          <w:tcPr>
            <w:tcW w:w="4820" w:type="dxa"/>
            <w:vMerge w:val="restart"/>
            <w:noWrap w:val="0"/>
            <w:vAlign w:val="center"/>
          </w:tcPr>
          <w:p w14:paraId="6107D07A">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《建设工程勘察设计管理条例》第三十五条第二款</w:t>
            </w:r>
          </w:p>
          <w:p w14:paraId="285A60BD">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未取得资质证书承揽工程的，予以取缔，依照前款规定处以罚款；有违法所得的，予以没收。</w:t>
            </w:r>
          </w:p>
        </w:tc>
        <w:tc>
          <w:tcPr>
            <w:tcW w:w="823" w:type="dxa"/>
            <w:noWrap w:val="0"/>
            <w:tcMar>
              <w:top w:w="15" w:type="dxa"/>
              <w:left w:w="15" w:type="dxa"/>
              <w:bottom w:w="15" w:type="dxa"/>
              <w:right w:w="15" w:type="dxa"/>
            </w:tcMar>
            <w:vAlign w:val="center"/>
          </w:tcPr>
          <w:p w14:paraId="6B811892">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6A344AF">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初次违法，主动消除或减轻违法行为危害后果的。</w:t>
            </w:r>
          </w:p>
        </w:tc>
        <w:tc>
          <w:tcPr>
            <w:tcW w:w="3058" w:type="dxa"/>
            <w:noWrap w:val="0"/>
            <w:tcMar>
              <w:top w:w="15" w:type="dxa"/>
              <w:left w:w="15" w:type="dxa"/>
              <w:bottom w:w="15" w:type="dxa"/>
              <w:right w:w="15" w:type="dxa"/>
            </w:tcMar>
            <w:vAlign w:val="center"/>
          </w:tcPr>
          <w:p w14:paraId="3B134122">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予以取缔，处合同约定的勘察费、设计费1倍的罚款；有违法所得的，予以没收。</w:t>
            </w:r>
          </w:p>
        </w:tc>
      </w:tr>
      <w:tr w14:paraId="45D63F8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443" w:type="dxa"/>
            <w:gridSpan w:val="2"/>
            <w:vMerge w:val="continue"/>
            <w:noWrap w:val="0"/>
            <w:vAlign w:val="center"/>
          </w:tcPr>
          <w:p w14:paraId="446F79D1">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4F9CBBC">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22D536F8">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7806BADE">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3A89FB4">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未造成质量事故，不具有从轻、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5AE2EC54">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予以取缔，处合同约定的勘察费、设计费1倍以上1.5倍以下的罚款；有违法所得的，予以没收。</w:t>
            </w:r>
          </w:p>
        </w:tc>
      </w:tr>
      <w:tr w14:paraId="697A03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443" w:type="dxa"/>
            <w:gridSpan w:val="2"/>
            <w:vMerge w:val="continue"/>
            <w:noWrap w:val="0"/>
            <w:vAlign w:val="center"/>
          </w:tcPr>
          <w:p w14:paraId="10EE97EA">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8291413">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76645278">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4654037D">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08381B3">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（1）2年内2次及以上同类型违法的；（</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）造成工程质量安全事故的。</w:t>
            </w:r>
          </w:p>
        </w:tc>
        <w:tc>
          <w:tcPr>
            <w:tcW w:w="3058" w:type="dxa"/>
            <w:noWrap w:val="0"/>
            <w:tcMar>
              <w:top w:w="15" w:type="dxa"/>
              <w:left w:w="15" w:type="dxa"/>
              <w:bottom w:w="15" w:type="dxa"/>
              <w:right w:w="15" w:type="dxa"/>
            </w:tcMar>
            <w:vAlign w:val="center"/>
          </w:tcPr>
          <w:p w14:paraId="1241D785">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予以取缔，处合同约定的勘察费、设计费1.5倍以上2倍以下的罚款；有违法所得的，予以没收。</w:t>
            </w:r>
          </w:p>
        </w:tc>
      </w:tr>
      <w:tr w14:paraId="6CFA72A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443" w:type="dxa"/>
            <w:gridSpan w:val="2"/>
            <w:vMerge w:val="restart"/>
            <w:noWrap w:val="0"/>
            <w:vAlign w:val="center"/>
          </w:tcPr>
          <w:p w14:paraId="56A55588">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2</w:t>
            </w:r>
            <w:r>
              <w:rPr>
                <w:rFonts w:hint="eastAsia" w:ascii="仿宋_GB2312" w:hAnsi="宋体" w:eastAsia="仿宋_GB2312" w:cs="仿宋_GB2312"/>
                <w:i w:val="0"/>
                <w:color w:val="auto"/>
                <w:sz w:val="13"/>
                <w:szCs w:val="13"/>
                <w:highlight w:val="none"/>
                <w:u w:val="none"/>
                <w:lang w:val="en-US" w:eastAsia="zh-CN" w:bidi="ar"/>
              </w:rPr>
              <w:t>18</w:t>
            </w:r>
          </w:p>
        </w:tc>
        <w:tc>
          <w:tcPr>
            <w:tcW w:w="1550" w:type="dxa"/>
            <w:vMerge w:val="restart"/>
            <w:noWrap w:val="0"/>
            <w:vAlign w:val="center"/>
          </w:tcPr>
          <w:p w14:paraId="3B19EB82">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以欺骗手段取得资质证书承揽工程的</w:t>
            </w:r>
          </w:p>
        </w:tc>
        <w:tc>
          <w:tcPr>
            <w:tcW w:w="4820" w:type="dxa"/>
            <w:vMerge w:val="restart"/>
            <w:noWrap w:val="0"/>
            <w:vAlign w:val="center"/>
          </w:tcPr>
          <w:p w14:paraId="1A0BBD02">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《建设工程勘察设计管理条例》第三十五条第三款以欺骗手段取得资质证书承揽工程的，吊销资质证书，依照本条第一款规定处以罚款；有违法所得的，予以没收。</w:t>
            </w:r>
          </w:p>
        </w:tc>
        <w:tc>
          <w:tcPr>
            <w:tcW w:w="823" w:type="dxa"/>
            <w:noWrap w:val="0"/>
            <w:tcMar>
              <w:top w:w="15" w:type="dxa"/>
              <w:left w:w="15" w:type="dxa"/>
              <w:bottom w:w="15" w:type="dxa"/>
              <w:right w:w="15" w:type="dxa"/>
            </w:tcMar>
            <w:vAlign w:val="center"/>
          </w:tcPr>
          <w:p w14:paraId="4626F22B">
            <w:pPr>
              <w:keepNext w:val="0"/>
              <w:keepLines w:val="0"/>
              <w:pageBreakBefore w:val="0"/>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2DE1363">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初次违法，主动消除或减轻违法行为危害后果的。</w:t>
            </w:r>
          </w:p>
        </w:tc>
        <w:tc>
          <w:tcPr>
            <w:tcW w:w="3058" w:type="dxa"/>
            <w:noWrap w:val="0"/>
            <w:tcMar>
              <w:top w:w="15" w:type="dxa"/>
              <w:left w:w="15" w:type="dxa"/>
              <w:bottom w:w="15" w:type="dxa"/>
              <w:right w:w="15" w:type="dxa"/>
            </w:tcMar>
            <w:vAlign w:val="center"/>
          </w:tcPr>
          <w:p w14:paraId="3985D9B5">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责令改正，处合同约定的勘察费、设计费1倍的罚款，有违法所得的，予以没收。</w:t>
            </w:r>
          </w:p>
        </w:tc>
      </w:tr>
      <w:tr w14:paraId="2495FD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443" w:type="dxa"/>
            <w:gridSpan w:val="2"/>
            <w:vMerge w:val="continue"/>
            <w:noWrap w:val="0"/>
            <w:vAlign w:val="center"/>
          </w:tcPr>
          <w:p w14:paraId="27C86427">
            <w:pPr>
              <w:pStyle w:val="196"/>
              <w:keepNext w:val="0"/>
              <w:keepLines w:val="0"/>
              <w:pageBreakBefore w:val="0"/>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5991C83">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105CEF8A">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3001E965">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50E91EF">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未造成质量事故，不具有从轻、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744472FD">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责令改正，处合同约定的勘察费、设计费1倍以上1.5倍以下的罚款，有违法所得的，予以没收。</w:t>
            </w:r>
          </w:p>
        </w:tc>
      </w:tr>
      <w:tr w14:paraId="2E48D4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443" w:type="dxa"/>
            <w:gridSpan w:val="2"/>
            <w:vMerge w:val="continue"/>
            <w:noWrap w:val="0"/>
            <w:vAlign w:val="center"/>
          </w:tcPr>
          <w:p w14:paraId="53373FB8">
            <w:pPr>
              <w:pStyle w:val="196"/>
              <w:keepNext w:val="0"/>
              <w:keepLines w:val="0"/>
              <w:pageBreakBefore w:val="0"/>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ADD9D9E">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59D576C4">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restart"/>
            <w:noWrap w:val="0"/>
            <w:tcMar>
              <w:top w:w="15" w:type="dxa"/>
              <w:left w:w="15" w:type="dxa"/>
              <w:bottom w:w="15" w:type="dxa"/>
              <w:right w:w="15" w:type="dxa"/>
            </w:tcMar>
            <w:vAlign w:val="center"/>
          </w:tcPr>
          <w:p w14:paraId="254AC22B">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498C595">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（1）2年内2次及以上同类型违法的。</w:t>
            </w:r>
          </w:p>
        </w:tc>
        <w:tc>
          <w:tcPr>
            <w:tcW w:w="3058" w:type="dxa"/>
            <w:noWrap w:val="0"/>
            <w:tcMar>
              <w:top w:w="15" w:type="dxa"/>
              <w:left w:w="15" w:type="dxa"/>
              <w:bottom w:w="15" w:type="dxa"/>
              <w:right w:w="15" w:type="dxa"/>
            </w:tcMar>
            <w:vAlign w:val="center"/>
          </w:tcPr>
          <w:p w14:paraId="20AB18D5">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处合同约定的勘察费、设计费1</w:t>
            </w:r>
            <w:r>
              <w:rPr>
                <w:rFonts w:ascii="仿宋_GB2312" w:hAnsi="宋体" w:eastAsia="仿宋_GB2312" w:cs="Times New Roman"/>
                <w:color w:val="auto"/>
                <w:sz w:val="13"/>
                <w:szCs w:val="13"/>
                <w:highlight w:val="none"/>
              </w:rPr>
              <w:t>.</w:t>
            </w:r>
            <w:r>
              <w:rPr>
                <w:rFonts w:hint="eastAsia" w:ascii="仿宋_GB2312" w:hAnsi="宋体" w:eastAsia="仿宋_GB2312" w:cs="Times New Roman"/>
                <w:color w:val="auto"/>
                <w:sz w:val="13"/>
                <w:szCs w:val="13"/>
                <w:highlight w:val="none"/>
              </w:rPr>
              <w:t>5倍的罚款，有违法所得的，予以没收；责令停业整顿</w:t>
            </w:r>
            <w:r>
              <w:rPr>
                <w:rFonts w:hint="eastAsia" w:ascii="仿宋_GB2312" w:hAnsi="宋体" w:eastAsia="仿宋_GB2312" w:cs="Times New Roman"/>
                <w:color w:val="auto"/>
                <w:sz w:val="13"/>
                <w:szCs w:val="13"/>
                <w:highlight w:val="none"/>
                <w:lang w:eastAsia="zh-CN"/>
              </w:rPr>
              <w:t>30日-</w:t>
            </w:r>
            <w:r>
              <w:rPr>
                <w:rFonts w:hint="eastAsia" w:ascii="仿宋_GB2312" w:hAnsi="宋体" w:eastAsia="仿宋_GB2312" w:cs="Times New Roman"/>
                <w:color w:val="auto"/>
                <w:sz w:val="13"/>
                <w:szCs w:val="13"/>
                <w:highlight w:val="none"/>
              </w:rPr>
              <w:t>60日。</w:t>
            </w:r>
          </w:p>
        </w:tc>
      </w:tr>
      <w:tr w14:paraId="300A28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43375497">
            <w:pPr>
              <w:pStyle w:val="196"/>
              <w:keepNext w:val="0"/>
              <w:keepLines w:val="0"/>
              <w:pageBreakBefore w:val="0"/>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FE5B5DC">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4820" w:type="dxa"/>
            <w:vMerge w:val="continue"/>
            <w:noWrap w:val="0"/>
            <w:vAlign w:val="center"/>
          </w:tcPr>
          <w:p w14:paraId="4D18300B">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4CEF780D">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132FEA95">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（2）造成3人以下死亡，或者10人以下重伤，或者1000万元以下直接经济损失的。</w:t>
            </w:r>
          </w:p>
        </w:tc>
        <w:tc>
          <w:tcPr>
            <w:tcW w:w="3058" w:type="dxa"/>
            <w:noWrap w:val="0"/>
            <w:tcMar>
              <w:top w:w="15" w:type="dxa"/>
              <w:left w:w="15" w:type="dxa"/>
              <w:bottom w:w="15" w:type="dxa"/>
              <w:right w:w="15" w:type="dxa"/>
            </w:tcMar>
            <w:vAlign w:val="center"/>
          </w:tcPr>
          <w:p w14:paraId="321663BF">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处合同约定的勘察费、设计费1</w:t>
            </w:r>
            <w:r>
              <w:rPr>
                <w:rFonts w:ascii="仿宋_GB2312" w:hAnsi="宋体" w:eastAsia="仿宋_GB2312" w:cs="Times New Roman"/>
                <w:color w:val="auto"/>
                <w:sz w:val="13"/>
                <w:szCs w:val="13"/>
                <w:highlight w:val="none"/>
              </w:rPr>
              <w:t>.</w:t>
            </w:r>
            <w:r>
              <w:rPr>
                <w:rFonts w:hint="eastAsia" w:ascii="仿宋_GB2312" w:hAnsi="宋体" w:eastAsia="仿宋_GB2312" w:cs="Times New Roman"/>
                <w:color w:val="auto"/>
                <w:sz w:val="13"/>
                <w:szCs w:val="13"/>
                <w:highlight w:val="none"/>
              </w:rPr>
              <w:t>5倍以上2倍以下的罚款，有违法所得的，予以没收；责令停业整顿</w:t>
            </w:r>
            <w:r>
              <w:rPr>
                <w:rFonts w:hint="eastAsia" w:ascii="仿宋_GB2312" w:hAnsi="宋体" w:eastAsia="仿宋_GB2312" w:cs="Times New Roman"/>
                <w:color w:val="auto"/>
                <w:sz w:val="13"/>
                <w:szCs w:val="13"/>
                <w:highlight w:val="none"/>
                <w:lang w:eastAsia="zh-CN"/>
              </w:rPr>
              <w:t>30日-</w:t>
            </w:r>
            <w:r>
              <w:rPr>
                <w:rFonts w:hint="eastAsia" w:ascii="仿宋_GB2312" w:hAnsi="宋体" w:eastAsia="仿宋_GB2312" w:cs="Times New Roman"/>
                <w:color w:val="auto"/>
                <w:sz w:val="13"/>
                <w:szCs w:val="13"/>
                <w:highlight w:val="none"/>
              </w:rPr>
              <w:t>60日。</w:t>
            </w:r>
          </w:p>
        </w:tc>
      </w:tr>
      <w:tr w14:paraId="7F375B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6C1469ED">
            <w:pPr>
              <w:pStyle w:val="196"/>
              <w:keepNext w:val="0"/>
              <w:keepLines w:val="0"/>
              <w:pageBreakBefore w:val="0"/>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49B2736">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4820" w:type="dxa"/>
            <w:vMerge w:val="continue"/>
            <w:noWrap w:val="0"/>
            <w:vAlign w:val="center"/>
          </w:tcPr>
          <w:p w14:paraId="55A27D51">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6AE77C67">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7B2554CF">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（3）造成3人以上5人以下死亡，或者10人以上20人以下重伤，或者1000万元以上2000万元以下直接经济损失的。</w:t>
            </w:r>
          </w:p>
        </w:tc>
        <w:tc>
          <w:tcPr>
            <w:tcW w:w="3058" w:type="dxa"/>
            <w:noWrap w:val="0"/>
            <w:tcMar>
              <w:top w:w="15" w:type="dxa"/>
              <w:left w:w="15" w:type="dxa"/>
              <w:bottom w:w="15" w:type="dxa"/>
              <w:right w:w="15" w:type="dxa"/>
            </w:tcMar>
            <w:vAlign w:val="center"/>
          </w:tcPr>
          <w:p w14:paraId="1F11F183">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处合同约定的勘察费、设计费1</w:t>
            </w:r>
            <w:r>
              <w:rPr>
                <w:rFonts w:ascii="仿宋_GB2312" w:hAnsi="宋体" w:eastAsia="仿宋_GB2312" w:cs="Times New Roman"/>
                <w:color w:val="auto"/>
                <w:sz w:val="13"/>
                <w:szCs w:val="13"/>
                <w:highlight w:val="none"/>
              </w:rPr>
              <w:t>.</w:t>
            </w:r>
            <w:r>
              <w:rPr>
                <w:rFonts w:hint="eastAsia" w:ascii="仿宋_GB2312" w:hAnsi="宋体" w:eastAsia="仿宋_GB2312" w:cs="Times New Roman"/>
                <w:color w:val="auto"/>
                <w:sz w:val="13"/>
                <w:szCs w:val="13"/>
                <w:highlight w:val="none"/>
              </w:rPr>
              <w:t>5倍以上2倍以下的罚款，有违法所得的，予以没收；责令停业整顿</w:t>
            </w:r>
            <w:r>
              <w:rPr>
                <w:rFonts w:hint="eastAsia" w:ascii="仿宋_GB2312" w:hAnsi="宋体" w:eastAsia="仿宋_GB2312" w:cs="Times New Roman"/>
                <w:color w:val="auto"/>
                <w:sz w:val="13"/>
                <w:szCs w:val="13"/>
                <w:highlight w:val="none"/>
                <w:lang w:eastAsia="zh-CN"/>
              </w:rPr>
              <w:t>60日-</w:t>
            </w:r>
            <w:r>
              <w:rPr>
                <w:rFonts w:hint="eastAsia" w:ascii="仿宋_GB2312" w:hAnsi="宋体" w:eastAsia="仿宋_GB2312" w:cs="Times New Roman"/>
                <w:color w:val="auto"/>
                <w:sz w:val="13"/>
                <w:szCs w:val="13"/>
                <w:highlight w:val="none"/>
              </w:rPr>
              <w:t>90日。</w:t>
            </w:r>
          </w:p>
        </w:tc>
      </w:tr>
      <w:tr w14:paraId="6B214C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048E256C">
            <w:pPr>
              <w:pStyle w:val="196"/>
              <w:keepNext w:val="0"/>
              <w:keepLines w:val="0"/>
              <w:pageBreakBefore w:val="0"/>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32EFD5D">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4820" w:type="dxa"/>
            <w:vMerge w:val="continue"/>
            <w:noWrap w:val="0"/>
            <w:vAlign w:val="center"/>
          </w:tcPr>
          <w:p w14:paraId="2451757E">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4CCE874F">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39E1B26E">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（4）造成5人以上7人以下死亡，或者20人以上30人以下重伤，或者2000万元以上3000万元以下直接经济损失的。</w:t>
            </w:r>
          </w:p>
        </w:tc>
        <w:tc>
          <w:tcPr>
            <w:tcW w:w="3058" w:type="dxa"/>
            <w:noWrap w:val="0"/>
            <w:tcMar>
              <w:top w:w="15" w:type="dxa"/>
              <w:left w:w="15" w:type="dxa"/>
              <w:bottom w:w="15" w:type="dxa"/>
              <w:right w:w="15" w:type="dxa"/>
            </w:tcMar>
            <w:vAlign w:val="center"/>
          </w:tcPr>
          <w:p w14:paraId="77E43C69">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处合同约定的勘察费、设计费1</w:t>
            </w:r>
            <w:r>
              <w:rPr>
                <w:rFonts w:ascii="仿宋_GB2312" w:hAnsi="宋体" w:eastAsia="仿宋_GB2312" w:cs="Times New Roman"/>
                <w:color w:val="auto"/>
                <w:sz w:val="13"/>
                <w:szCs w:val="13"/>
                <w:highlight w:val="none"/>
              </w:rPr>
              <w:t>.</w:t>
            </w:r>
            <w:r>
              <w:rPr>
                <w:rFonts w:hint="eastAsia" w:ascii="仿宋_GB2312" w:hAnsi="宋体" w:eastAsia="仿宋_GB2312" w:cs="Times New Roman"/>
                <w:color w:val="auto"/>
                <w:sz w:val="13"/>
                <w:szCs w:val="13"/>
                <w:highlight w:val="none"/>
              </w:rPr>
              <w:t>5倍以上2倍以下的罚款，有违法所得的，予以没收；责令停业整顿</w:t>
            </w:r>
            <w:r>
              <w:rPr>
                <w:rFonts w:hint="eastAsia" w:ascii="仿宋_GB2312" w:hAnsi="宋体" w:eastAsia="仿宋_GB2312" w:cs="Times New Roman"/>
                <w:color w:val="auto"/>
                <w:sz w:val="13"/>
                <w:szCs w:val="13"/>
                <w:highlight w:val="none"/>
                <w:lang w:eastAsia="zh-CN"/>
              </w:rPr>
              <w:t>90日-</w:t>
            </w:r>
            <w:r>
              <w:rPr>
                <w:rFonts w:hint="eastAsia" w:ascii="仿宋_GB2312" w:hAnsi="宋体" w:eastAsia="仿宋_GB2312" w:cs="Times New Roman"/>
                <w:color w:val="auto"/>
                <w:sz w:val="13"/>
                <w:szCs w:val="13"/>
                <w:highlight w:val="none"/>
              </w:rPr>
              <w:t>120日。</w:t>
            </w:r>
          </w:p>
        </w:tc>
      </w:tr>
      <w:tr w14:paraId="5935150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0401496F">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19F1F36">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4820" w:type="dxa"/>
            <w:vMerge w:val="continue"/>
            <w:noWrap w:val="0"/>
            <w:vAlign w:val="center"/>
          </w:tcPr>
          <w:p w14:paraId="6F7F49D6">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367CCDD2">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321650F6">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（5）造成7人以上10人以下死亡，或者30人以上50人以下重伤，或者3000万元以上5000万元以下直接经济损失的。</w:t>
            </w:r>
          </w:p>
        </w:tc>
        <w:tc>
          <w:tcPr>
            <w:tcW w:w="3058" w:type="dxa"/>
            <w:noWrap w:val="0"/>
            <w:tcMar>
              <w:top w:w="15" w:type="dxa"/>
              <w:left w:w="15" w:type="dxa"/>
              <w:bottom w:w="15" w:type="dxa"/>
              <w:right w:w="15" w:type="dxa"/>
            </w:tcMar>
            <w:vAlign w:val="center"/>
          </w:tcPr>
          <w:p w14:paraId="2D2E2938">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处合同约定的勘察费、设计费2倍的罚款，有违法所得的，予以没收；责令停业整顿</w:t>
            </w:r>
            <w:r>
              <w:rPr>
                <w:rFonts w:hint="eastAsia" w:ascii="仿宋_GB2312" w:hAnsi="宋体" w:eastAsia="仿宋_GB2312" w:cs="Times New Roman"/>
                <w:color w:val="auto"/>
                <w:sz w:val="13"/>
                <w:szCs w:val="13"/>
                <w:highlight w:val="none"/>
                <w:lang w:eastAsia="zh-CN"/>
              </w:rPr>
              <w:t>120日-</w:t>
            </w:r>
            <w:r>
              <w:rPr>
                <w:rFonts w:hint="eastAsia" w:ascii="仿宋_GB2312" w:hAnsi="宋体" w:eastAsia="仿宋_GB2312" w:cs="Times New Roman"/>
                <w:color w:val="auto"/>
                <w:sz w:val="13"/>
                <w:szCs w:val="13"/>
                <w:highlight w:val="none"/>
              </w:rPr>
              <w:t>180日。</w:t>
            </w:r>
          </w:p>
        </w:tc>
      </w:tr>
      <w:tr w14:paraId="2D7B58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07D85094">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9402698">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4820" w:type="dxa"/>
            <w:vMerge w:val="continue"/>
            <w:noWrap w:val="0"/>
            <w:vAlign w:val="center"/>
          </w:tcPr>
          <w:p w14:paraId="554A9F1D">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029A8C43">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21F6CC5C">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（6）造成重大质量安全事故的；</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造成分部工程存在严重缺陷，经返修和加固处理仍不能满足安全使用要求的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tcMar>
              <w:top w:w="15" w:type="dxa"/>
              <w:left w:w="15" w:type="dxa"/>
              <w:bottom w:w="15" w:type="dxa"/>
              <w:right w:w="15" w:type="dxa"/>
            </w:tcMar>
            <w:vAlign w:val="center"/>
          </w:tcPr>
          <w:p w14:paraId="5683E643">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处合同约定的勘察费、设计费2倍的罚款，有违法所得的，予以没收；降低资质等级。</w:t>
            </w:r>
          </w:p>
        </w:tc>
      </w:tr>
      <w:tr w14:paraId="40C28B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68CB8C78">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FA8F470">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4820" w:type="dxa"/>
            <w:vMerge w:val="continue"/>
            <w:noWrap w:val="0"/>
            <w:vAlign w:val="center"/>
          </w:tcPr>
          <w:p w14:paraId="634C86C8">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689C7255">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527C4DD1">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（7）造成特别重大质量安全事故的；</w:t>
            </w:r>
            <w:r>
              <w:rPr>
                <w:rFonts w:hint="eastAsia" w:ascii="仿宋" w:hAnsi="仿宋" w:eastAsia="仿宋"/>
                <w:color w:val="auto"/>
                <w:sz w:val="13"/>
                <w:szCs w:val="13"/>
                <w:highlight w:val="none"/>
                <w:lang w:val="en-US" w:eastAsia="zh-CN"/>
              </w:rPr>
              <w:t>或</w:t>
            </w:r>
            <w:r>
              <w:rPr>
                <w:rFonts w:hint="eastAsia" w:ascii="仿宋_GB2312" w:hAnsi="宋体" w:eastAsia="仿宋_GB2312"/>
                <w:color w:val="auto"/>
                <w:sz w:val="13"/>
                <w:szCs w:val="13"/>
                <w:highlight w:val="none"/>
              </w:rPr>
              <w:t>造成单位（子单位）工程存在严重缺陷，经返修和加固处理仍不能满足安全使用要求的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tcMar>
              <w:top w:w="15" w:type="dxa"/>
              <w:left w:w="15" w:type="dxa"/>
              <w:bottom w:w="15" w:type="dxa"/>
              <w:right w:w="15" w:type="dxa"/>
            </w:tcMar>
            <w:vAlign w:val="center"/>
          </w:tcPr>
          <w:p w14:paraId="2696D516">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处合同约定的勘察费、设计费2倍的罚款，有违法所得的，予以没收；吊销资质证书。</w:t>
            </w:r>
          </w:p>
        </w:tc>
      </w:tr>
      <w:tr w14:paraId="0FC8EA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443" w:type="dxa"/>
            <w:gridSpan w:val="2"/>
            <w:vMerge w:val="restart"/>
            <w:noWrap w:val="0"/>
            <w:vAlign w:val="center"/>
          </w:tcPr>
          <w:p w14:paraId="064326D9">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2</w:t>
            </w:r>
            <w:r>
              <w:rPr>
                <w:rFonts w:hint="eastAsia" w:ascii="仿宋_GB2312" w:hAnsi="宋体" w:eastAsia="仿宋_GB2312" w:cs="仿宋_GB2312"/>
                <w:i w:val="0"/>
                <w:color w:val="auto"/>
                <w:sz w:val="13"/>
                <w:szCs w:val="13"/>
                <w:highlight w:val="none"/>
                <w:u w:val="none"/>
                <w:lang w:val="en-US" w:eastAsia="zh-CN" w:bidi="ar"/>
              </w:rPr>
              <w:t>19</w:t>
            </w:r>
          </w:p>
        </w:tc>
        <w:tc>
          <w:tcPr>
            <w:tcW w:w="1550" w:type="dxa"/>
            <w:vMerge w:val="restart"/>
            <w:noWrap w:val="0"/>
            <w:vAlign w:val="center"/>
          </w:tcPr>
          <w:p w14:paraId="588B02CF">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未经注册，擅自以注册建设工程勘察、设计人员的名义从事建设工程勘察、设计活动的</w:t>
            </w:r>
          </w:p>
        </w:tc>
        <w:tc>
          <w:tcPr>
            <w:tcW w:w="4820" w:type="dxa"/>
            <w:vMerge w:val="restart"/>
            <w:noWrap w:val="0"/>
            <w:vAlign w:val="center"/>
          </w:tcPr>
          <w:p w14:paraId="10D43C63">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建设工程勘察设计管理条例》第三十六条违反本条例规定，未经注册，擅自以注册建设工程勘察、设计人员的名义从事建设工程勘察、设计活动的，责令停止违法行为，没收违法所得，处违法所得2倍以上5倍以下罚款；给他人造成损失的，依法承担赔偿责任。</w:t>
            </w:r>
          </w:p>
        </w:tc>
        <w:tc>
          <w:tcPr>
            <w:tcW w:w="823" w:type="dxa"/>
            <w:noWrap w:val="0"/>
            <w:tcMar>
              <w:top w:w="15" w:type="dxa"/>
              <w:left w:w="15" w:type="dxa"/>
              <w:bottom w:w="15" w:type="dxa"/>
              <w:right w:w="15" w:type="dxa"/>
            </w:tcMar>
            <w:vAlign w:val="center"/>
          </w:tcPr>
          <w:p w14:paraId="084B8535">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A0B2AAD">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初次违法，消除或减轻违法行为危害后果的。</w:t>
            </w:r>
          </w:p>
        </w:tc>
        <w:tc>
          <w:tcPr>
            <w:tcW w:w="3058" w:type="dxa"/>
            <w:noWrap w:val="0"/>
            <w:tcMar>
              <w:top w:w="15" w:type="dxa"/>
              <w:left w:w="15" w:type="dxa"/>
              <w:bottom w:w="15" w:type="dxa"/>
              <w:right w:w="15" w:type="dxa"/>
            </w:tcMar>
            <w:vAlign w:val="center"/>
          </w:tcPr>
          <w:p w14:paraId="73DB18D5">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责令停止违法行为，没收违法所得，处违法所得2倍的罚款。</w:t>
            </w:r>
          </w:p>
        </w:tc>
      </w:tr>
      <w:tr w14:paraId="2B634B7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443" w:type="dxa"/>
            <w:gridSpan w:val="2"/>
            <w:vMerge w:val="continue"/>
            <w:noWrap w:val="0"/>
            <w:vAlign w:val="center"/>
          </w:tcPr>
          <w:p w14:paraId="751A3C98">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A6BE9FE">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66714D7C">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289DAF5C">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D42A37D">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未造成质量事故，不具有从轻、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59ACBA92">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责令停止违法行为，没收违法所得，处违法所得2倍以上3.5倍以下的罚款。</w:t>
            </w:r>
          </w:p>
        </w:tc>
      </w:tr>
      <w:tr w14:paraId="6F6BFD7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32DDB191">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FA5A6F9">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428F31E4">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0EE54D60">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0464339">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（1）2年内2次及以上同类型违法的；（2）拒不改正违法行为的；（3）造成质量安全事故或者其他严重后果的。</w:t>
            </w:r>
          </w:p>
        </w:tc>
        <w:tc>
          <w:tcPr>
            <w:tcW w:w="3058" w:type="dxa"/>
            <w:noWrap w:val="0"/>
            <w:tcMar>
              <w:top w:w="15" w:type="dxa"/>
              <w:left w:w="15" w:type="dxa"/>
              <w:bottom w:w="15" w:type="dxa"/>
              <w:right w:w="15" w:type="dxa"/>
            </w:tcMar>
            <w:vAlign w:val="center"/>
          </w:tcPr>
          <w:p w14:paraId="76FBC0D9">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责令停止违法行为，没收违法所得，处违法所得3.5倍以上5倍以下的罚款。</w:t>
            </w:r>
          </w:p>
        </w:tc>
      </w:tr>
      <w:tr w14:paraId="109EFD3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609C2A26">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2</w:t>
            </w:r>
            <w:r>
              <w:rPr>
                <w:rFonts w:hint="eastAsia" w:ascii="仿宋_GB2312" w:hAnsi="宋体" w:eastAsia="仿宋_GB2312" w:cs="仿宋_GB2312"/>
                <w:i w:val="0"/>
                <w:color w:val="auto"/>
                <w:sz w:val="13"/>
                <w:szCs w:val="13"/>
                <w:highlight w:val="none"/>
                <w:u w:val="none"/>
                <w:lang w:val="en-US" w:eastAsia="zh-CN" w:bidi="ar"/>
              </w:rPr>
              <w:t>20</w:t>
            </w:r>
          </w:p>
        </w:tc>
        <w:tc>
          <w:tcPr>
            <w:tcW w:w="1550" w:type="dxa"/>
            <w:vMerge w:val="restart"/>
            <w:noWrap w:val="0"/>
            <w:vAlign w:val="center"/>
          </w:tcPr>
          <w:p w14:paraId="11672516">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建设工程勘察、设计注册执业人员和其他专业技术人员未受聘于一个建设工程勘察、设计单位或者同时受聘于两个以上建设工程勘察、设计单位，从事建设工程勘察、设计活动的</w:t>
            </w:r>
          </w:p>
        </w:tc>
        <w:tc>
          <w:tcPr>
            <w:tcW w:w="4820" w:type="dxa"/>
            <w:vMerge w:val="restart"/>
            <w:noWrap w:val="0"/>
            <w:vAlign w:val="center"/>
          </w:tcPr>
          <w:p w14:paraId="4076C06F">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建设工程勘察设计管理条例》第三十七条违反本条例规定，建设工程勘察、设计注册执业人员和其他专业技术人员未受聘于一个建设工程勘察、设计单位或者同时受聘于两个以上建设工程勘察、设计单位，从事建设工程勘察、设计活动的，责令停止违法行为，没收违法所得，处违法所得2倍以上5倍以下的罚款；情节严重的，可以责令停止执行业务或者吊销资格证书；给他人造成损失的，依法承担赔偿责任。</w:t>
            </w:r>
          </w:p>
        </w:tc>
        <w:tc>
          <w:tcPr>
            <w:tcW w:w="823" w:type="dxa"/>
            <w:noWrap w:val="0"/>
            <w:tcMar>
              <w:top w:w="15" w:type="dxa"/>
              <w:left w:w="15" w:type="dxa"/>
              <w:bottom w:w="15" w:type="dxa"/>
              <w:right w:w="15" w:type="dxa"/>
            </w:tcMar>
            <w:vAlign w:val="center"/>
          </w:tcPr>
          <w:p w14:paraId="312A9391">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045DD30">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初次违法，主动消除或减轻违法行为危害后果的。</w:t>
            </w:r>
          </w:p>
        </w:tc>
        <w:tc>
          <w:tcPr>
            <w:tcW w:w="3058" w:type="dxa"/>
            <w:noWrap w:val="0"/>
            <w:tcMar>
              <w:top w:w="15" w:type="dxa"/>
              <w:left w:w="15" w:type="dxa"/>
              <w:bottom w:w="15" w:type="dxa"/>
              <w:right w:w="15" w:type="dxa"/>
            </w:tcMar>
            <w:vAlign w:val="center"/>
          </w:tcPr>
          <w:p w14:paraId="372D0C84">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责令停止违法行为，没收违法所得，处违法所得</w:t>
            </w:r>
            <w:r>
              <w:rPr>
                <w:rFonts w:ascii="仿宋_GB2312" w:hAnsi="宋体" w:eastAsia="仿宋_GB2312" w:cs="Times New Roman"/>
                <w:color w:val="auto"/>
                <w:sz w:val="13"/>
                <w:szCs w:val="13"/>
                <w:highlight w:val="none"/>
              </w:rPr>
              <w:t>2</w:t>
            </w:r>
            <w:r>
              <w:rPr>
                <w:rFonts w:hint="eastAsia" w:ascii="仿宋_GB2312" w:hAnsi="宋体" w:eastAsia="仿宋_GB2312" w:cs="Times New Roman"/>
                <w:color w:val="auto"/>
                <w:sz w:val="13"/>
                <w:szCs w:val="13"/>
                <w:highlight w:val="none"/>
              </w:rPr>
              <w:t>倍的罚款。</w:t>
            </w:r>
          </w:p>
        </w:tc>
      </w:tr>
      <w:tr w14:paraId="5396DD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443" w:type="dxa"/>
            <w:gridSpan w:val="2"/>
            <w:vMerge w:val="continue"/>
            <w:noWrap w:val="0"/>
            <w:vAlign w:val="center"/>
          </w:tcPr>
          <w:p w14:paraId="7F33F2DB">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3B28344">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74DC854D">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1C7D4CF6">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7B13CA6">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未造成质量事故，不具有从轻、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5FEA35AE">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责令停止违法行为，没收违法所得，处违法所得2倍以上5倍以下的罚款。</w:t>
            </w:r>
          </w:p>
        </w:tc>
      </w:tr>
      <w:tr w14:paraId="664233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443" w:type="dxa"/>
            <w:gridSpan w:val="2"/>
            <w:vMerge w:val="continue"/>
            <w:noWrap w:val="0"/>
            <w:vAlign w:val="center"/>
          </w:tcPr>
          <w:p w14:paraId="3672AD43">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C7109A1">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728D0495">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vMerge w:val="restart"/>
            <w:noWrap w:val="0"/>
            <w:tcMar>
              <w:top w:w="15" w:type="dxa"/>
              <w:left w:w="15" w:type="dxa"/>
              <w:bottom w:w="15" w:type="dxa"/>
              <w:right w:w="15" w:type="dxa"/>
            </w:tcMar>
            <w:vAlign w:val="center"/>
          </w:tcPr>
          <w:p w14:paraId="5162B3F3">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1D8D71A">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（1）拒不改正违法行为的。</w:t>
            </w:r>
          </w:p>
        </w:tc>
        <w:tc>
          <w:tcPr>
            <w:tcW w:w="3058" w:type="dxa"/>
            <w:noWrap w:val="0"/>
            <w:tcMar>
              <w:top w:w="15" w:type="dxa"/>
              <w:left w:w="15" w:type="dxa"/>
              <w:bottom w:w="15" w:type="dxa"/>
              <w:right w:w="15" w:type="dxa"/>
            </w:tcMar>
            <w:vAlign w:val="center"/>
          </w:tcPr>
          <w:p w14:paraId="589F97D9">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没收违法所得，处违法所得5倍的罚款；责令停止执行业务。</w:t>
            </w:r>
          </w:p>
        </w:tc>
      </w:tr>
      <w:tr w14:paraId="4C8B09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443" w:type="dxa"/>
            <w:gridSpan w:val="2"/>
            <w:vMerge w:val="continue"/>
            <w:noWrap w:val="0"/>
            <w:vAlign w:val="center"/>
          </w:tcPr>
          <w:p w14:paraId="302713DF">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35E4FF0">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06100F37">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769D51FE">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21A5881A">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（2）2年内2次及以上同类型违法的</w:t>
            </w:r>
          </w:p>
        </w:tc>
        <w:tc>
          <w:tcPr>
            <w:tcW w:w="3058" w:type="dxa"/>
            <w:noWrap w:val="0"/>
            <w:tcMar>
              <w:top w:w="15" w:type="dxa"/>
              <w:left w:w="15" w:type="dxa"/>
              <w:bottom w:w="15" w:type="dxa"/>
              <w:right w:w="15" w:type="dxa"/>
            </w:tcMar>
            <w:vAlign w:val="center"/>
          </w:tcPr>
          <w:p w14:paraId="2402F30C">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没收违法所得，处违法所得5倍的罚款；吊销资格证书。</w:t>
            </w:r>
          </w:p>
        </w:tc>
      </w:tr>
      <w:tr w14:paraId="3952C95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443" w:type="dxa"/>
            <w:gridSpan w:val="2"/>
            <w:vMerge w:val="continue"/>
            <w:noWrap w:val="0"/>
            <w:vAlign w:val="center"/>
          </w:tcPr>
          <w:p w14:paraId="0A881769">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C5AB44F">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5C3AC5EC">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2D726FAE">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536E9D91">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（3）造成质量安全事故或者其他严重后果的。</w:t>
            </w:r>
          </w:p>
        </w:tc>
        <w:tc>
          <w:tcPr>
            <w:tcW w:w="3058" w:type="dxa"/>
            <w:noWrap w:val="0"/>
            <w:tcMar>
              <w:top w:w="15" w:type="dxa"/>
              <w:left w:w="15" w:type="dxa"/>
              <w:bottom w:w="15" w:type="dxa"/>
              <w:right w:w="15" w:type="dxa"/>
            </w:tcMar>
            <w:vAlign w:val="center"/>
          </w:tcPr>
          <w:p w14:paraId="644B029B">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没收违法所得，处违法所得5倍的罚款；吊销资格证书。</w:t>
            </w:r>
          </w:p>
        </w:tc>
      </w:tr>
      <w:tr w14:paraId="04780DF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0" w:hRule="atLeast"/>
          <w:jc w:val="center"/>
        </w:trPr>
        <w:tc>
          <w:tcPr>
            <w:tcW w:w="443" w:type="dxa"/>
            <w:gridSpan w:val="2"/>
            <w:vMerge w:val="restart"/>
            <w:noWrap w:val="0"/>
            <w:vAlign w:val="center"/>
          </w:tcPr>
          <w:p w14:paraId="0F5B9522">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sz w:val="13"/>
                <w:szCs w:val="13"/>
                <w:highlight w:val="none"/>
                <w:u w:val="none"/>
                <w:lang w:val="en-US" w:eastAsia="zh-CN" w:bidi="ar"/>
              </w:rPr>
              <w:t>2</w:t>
            </w:r>
            <w:r>
              <w:rPr>
                <w:rFonts w:hint="eastAsia" w:ascii="仿宋_GB2312" w:hAnsi="宋体" w:eastAsia="仿宋_GB2312" w:cs="仿宋_GB2312"/>
                <w:i w:val="0"/>
                <w:color w:val="auto"/>
                <w:sz w:val="13"/>
                <w:szCs w:val="13"/>
                <w:highlight w:val="none"/>
                <w:u w:val="none"/>
                <w:lang w:val="en-US" w:eastAsia="zh-CN" w:bidi="ar"/>
              </w:rPr>
              <w:t>21</w:t>
            </w:r>
          </w:p>
        </w:tc>
        <w:tc>
          <w:tcPr>
            <w:tcW w:w="1550" w:type="dxa"/>
            <w:vMerge w:val="restart"/>
            <w:noWrap w:val="0"/>
            <w:vAlign w:val="center"/>
          </w:tcPr>
          <w:p w14:paraId="218FC570">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发包方将建设工程勘察、设计业务发包给不具有相应资质等级的建设工程勘察、设计单位的</w:t>
            </w:r>
          </w:p>
        </w:tc>
        <w:tc>
          <w:tcPr>
            <w:tcW w:w="4820" w:type="dxa"/>
            <w:vMerge w:val="restart"/>
            <w:noWrap w:val="0"/>
            <w:vAlign w:val="center"/>
          </w:tcPr>
          <w:p w14:paraId="2AA77295">
            <w:pPr>
              <w:keepNext w:val="0"/>
              <w:keepLines w:val="0"/>
              <w:pageBreakBefore w:val="0"/>
              <w:widowControl/>
              <w:spacing w:beforeAutospacing="0" w:afterAutospacing="0" w:line="260" w:lineRule="exact"/>
              <w:ind w:left="0" w:right="0"/>
              <w:jc w:val="left"/>
              <w:rPr>
                <w:rFonts w:ascii="仿宋_GB2312" w:hAnsi="宋体" w:eastAsia="仿宋_GB2312" w:cs="Times New Roman"/>
                <w:strike/>
                <w:color w:val="auto"/>
                <w:sz w:val="13"/>
                <w:szCs w:val="13"/>
                <w:highlight w:val="none"/>
              </w:rPr>
            </w:pPr>
            <w:r>
              <w:rPr>
                <w:rFonts w:hint="eastAsia" w:ascii="仿宋_GB2312" w:hAnsi="宋体" w:eastAsia="仿宋_GB2312"/>
                <w:color w:val="auto"/>
                <w:sz w:val="13"/>
                <w:szCs w:val="13"/>
                <w:highlight w:val="none"/>
              </w:rPr>
              <w:t>《建设工程勘察设计管理条例》第三十八条违反本条例规定，发包方将建设工程勘察、设计业务发包给不具有相应资质等级的建设工程勘察、设计单位的，责令改正，处50万元以上100万元以下的罚款。</w:t>
            </w:r>
          </w:p>
        </w:tc>
        <w:tc>
          <w:tcPr>
            <w:tcW w:w="823" w:type="dxa"/>
            <w:noWrap w:val="0"/>
            <w:tcMar>
              <w:top w:w="15" w:type="dxa"/>
              <w:left w:w="15" w:type="dxa"/>
              <w:bottom w:w="15" w:type="dxa"/>
              <w:right w:w="15" w:type="dxa"/>
            </w:tcMar>
            <w:vAlign w:val="center"/>
          </w:tcPr>
          <w:p w14:paraId="5E35C0E8">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962AD23">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初次违法，主动消除或减轻违法行为危害后果的。</w:t>
            </w:r>
          </w:p>
        </w:tc>
        <w:tc>
          <w:tcPr>
            <w:tcW w:w="3058" w:type="dxa"/>
            <w:noWrap w:val="0"/>
            <w:tcMar>
              <w:top w:w="15" w:type="dxa"/>
              <w:left w:w="15" w:type="dxa"/>
              <w:bottom w:w="15" w:type="dxa"/>
              <w:right w:w="15" w:type="dxa"/>
            </w:tcMar>
            <w:vAlign w:val="center"/>
          </w:tcPr>
          <w:p w14:paraId="351F3DF3">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责令改正，对建设单位处50万元以上60万元以下的罚款。</w:t>
            </w:r>
          </w:p>
        </w:tc>
      </w:tr>
      <w:tr w14:paraId="773BA2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84" w:hRule="atLeast"/>
          <w:jc w:val="center"/>
        </w:trPr>
        <w:tc>
          <w:tcPr>
            <w:tcW w:w="443" w:type="dxa"/>
            <w:gridSpan w:val="2"/>
            <w:vMerge w:val="continue"/>
            <w:noWrap w:val="0"/>
            <w:vAlign w:val="center"/>
          </w:tcPr>
          <w:p w14:paraId="31D2D26D">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A714291">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54C41764">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1938FCE8">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25B5C1C">
            <w:pPr>
              <w:keepNext w:val="0"/>
              <w:keepLines w:val="0"/>
              <w:pageBreakBefore w:val="0"/>
              <w:spacing w:beforeAutospacing="0" w:afterAutospacing="0" w:line="260" w:lineRule="exact"/>
              <w:ind w:left="0" w:right="0" w:firstLine="130"/>
              <w:jc w:val="left"/>
              <w:rPr>
                <w:rFonts w:ascii="仿宋_GB2312" w:hAnsi="宋体" w:eastAsia="仿宋_GB2312" w:cs="Times New Roman"/>
                <w:strike/>
                <w:color w:val="auto"/>
                <w:sz w:val="13"/>
                <w:szCs w:val="13"/>
                <w:highlight w:val="none"/>
              </w:rPr>
            </w:pPr>
            <w:r>
              <w:rPr>
                <w:rFonts w:hint="eastAsia" w:ascii="仿宋_GB2312" w:hAnsi="宋体" w:eastAsia="仿宋_GB2312"/>
                <w:color w:val="auto"/>
                <w:sz w:val="13"/>
                <w:szCs w:val="13"/>
                <w:highlight w:val="none"/>
              </w:rPr>
              <w:t>未造成质量事故，不具有从轻、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7499FB46">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strike/>
                <w:color w:val="auto"/>
                <w:sz w:val="13"/>
                <w:szCs w:val="13"/>
                <w:highlight w:val="none"/>
              </w:rPr>
            </w:pPr>
            <w:r>
              <w:rPr>
                <w:rFonts w:hint="eastAsia" w:ascii="仿宋_GB2312" w:hAnsi="宋体" w:eastAsia="仿宋_GB2312"/>
                <w:color w:val="auto"/>
                <w:sz w:val="13"/>
                <w:szCs w:val="13"/>
                <w:highlight w:val="none"/>
              </w:rPr>
              <w:t>责令改正，对建设单位处60万元以上80万元以下的罚款。</w:t>
            </w:r>
          </w:p>
        </w:tc>
      </w:tr>
      <w:tr w14:paraId="48DE19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6" w:hRule="atLeast"/>
          <w:jc w:val="center"/>
        </w:trPr>
        <w:tc>
          <w:tcPr>
            <w:tcW w:w="443" w:type="dxa"/>
            <w:gridSpan w:val="2"/>
            <w:vMerge w:val="continue"/>
            <w:noWrap w:val="0"/>
            <w:vAlign w:val="center"/>
          </w:tcPr>
          <w:p w14:paraId="605B03C0">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BAF3D23">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14DC9107">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086427F9">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77AABC2">
            <w:pPr>
              <w:keepNext w:val="0"/>
              <w:keepLines w:val="0"/>
              <w:pageBreakBefore w:val="0"/>
              <w:spacing w:beforeAutospacing="0" w:afterAutospacing="0" w:line="260" w:lineRule="exact"/>
              <w:ind w:left="0" w:right="0" w:firstLine="130"/>
              <w:jc w:val="left"/>
              <w:rPr>
                <w:rFonts w:ascii="仿宋_GB2312" w:hAnsi="宋体" w:eastAsia="仿宋_GB2312" w:cs="Times New Roman"/>
                <w:strike/>
                <w:color w:val="auto"/>
                <w:sz w:val="13"/>
                <w:szCs w:val="13"/>
                <w:highlight w:val="none"/>
              </w:rPr>
            </w:pPr>
            <w:r>
              <w:rPr>
                <w:rFonts w:hint="eastAsia" w:ascii="仿宋_GB2312" w:hAnsi="宋体" w:eastAsia="仿宋_GB2312"/>
                <w:color w:val="auto"/>
                <w:sz w:val="13"/>
                <w:szCs w:val="13"/>
                <w:highlight w:val="none"/>
              </w:rPr>
              <w:t>（1）2年内2次及以上同类型违法的；（2）拒不改正违法行为的。（3）造成质量安全事故或者其他严重后果的。</w:t>
            </w:r>
          </w:p>
        </w:tc>
        <w:tc>
          <w:tcPr>
            <w:tcW w:w="3058" w:type="dxa"/>
            <w:noWrap w:val="0"/>
            <w:tcMar>
              <w:top w:w="15" w:type="dxa"/>
              <w:left w:w="15" w:type="dxa"/>
              <w:bottom w:w="15" w:type="dxa"/>
              <w:right w:w="15" w:type="dxa"/>
            </w:tcMar>
            <w:vAlign w:val="center"/>
          </w:tcPr>
          <w:p w14:paraId="1A1BEBB9">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strike/>
                <w:color w:val="auto"/>
                <w:sz w:val="13"/>
                <w:szCs w:val="13"/>
                <w:highlight w:val="none"/>
              </w:rPr>
            </w:pPr>
            <w:r>
              <w:rPr>
                <w:rFonts w:hint="eastAsia" w:ascii="仿宋_GB2312" w:hAnsi="宋体" w:eastAsia="仿宋_GB2312"/>
                <w:color w:val="auto"/>
                <w:sz w:val="13"/>
                <w:szCs w:val="13"/>
                <w:highlight w:val="none"/>
              </w:rPr>
              <w:t>责令改正，对建设单位处80万元以上100万元以下的罚款。</w:t>
            </w:r>
          </w:p>
        </w:tc>
      </w:tr>
      <w:tr w14:paraId="049B55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restart"/>
            <w:noWrap w:val="0"/>
            <w:vAlign w:val="center"/>
          </w:tcPr>
          <w:p w14:paraId="05B654DC">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eastAsia="zh-CN"/>
              </w:rPr>
            </w:pPr>
            <w:r>
              <w:rPr>
                <w:rFonts w:hint="default" w:ascii="仿宋_GB2312" w:hAnsi="宋体" w:eastAsia="仿宋_GB2312" w:cs="仿宋_GB2312"/>
                <w:i w:val="0"/>
                <w:color w:val="auto"/>
                <w:sz w:val="13"/>
                <w:szCs w:val="13"/>
                <w:highlight w:val="none"/>
                <w:u w:val="none"/>
                <w:lang w:val="en-US" w:eastAsia="zh-CN" w:bidi="ar"/>
              </w:rPr>
              <w:t>2</w:t>
            </w:r>
            <w:r>
              <w:rPr>
                <w:rFonts w:hint="eastAsia" w:ascii="仿宋_GB2312" w:hAnsi="宋体" w:eastAsia="仿宋_GB2312" w:cs="仿宋_GB2312"/>
                <w:i w:val="0"/>
                <w:color w:val="auto"/>
                <w:sz w:val="13"/>
                <w:szCs w:val="13"/>
                <w:highlight w:val="none"/>
                <w:u w:val="none"/>
                <w:lang w:val="en-US" w:eastAsia="zh-CN" w:bidi="ar"/>
              </w:rPr>
              <w:t>22</w:t>
            </w:r>
          </w:p>
        </w:tc>
        <w:tc>
          <w:tcPr>
            <w:tcW w:w="1550" w:type="dxa"/>
            <w:vMerge w:val="restart"/>
            <w:noWrap w:val="0"/>
            <w:vAlign w:val="center"/>
          </w:tcPr>
          <w:p w14:paraId="69488305">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建设工程勘察、设计单位将所承揽的建设工程勘察、设计转包、违法分包的</w:t>
            </w:r>
          </w:p>
        </w:tc>
        <w:tc>
          <w:tcPr>
            <w:tcW w:w="4820" w:type="dxa"/>
            <w:vMerge w:val="restart"/>
            <w:noWrap w:val="0"/>
            <w:vAlign w:val="center"/>
          </w:tcPr>
          <w:p w14:paraId="5352CDA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《中华人民共和国建筑法》第六十七条第一款</w:t>
            </w:r>
          </w:p>
          <w:p w14:paraId="5DDC8F5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承包单位将承包的工程转包的，或者违反本法规定进行分包的，责令改正，没收违法所得，并处罚款，可以责令停业整顿，降低资质等级；情节严重的，吊销资质证书。</w:t>
            </w:r>
          </w:p>
          <w:p w14:paraId="33BB870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《建设工程勘察设计管理条例》第三十九条</w:t>
            </w:r>
          </w:p>
          <w:p w14:paraId="7295046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建设工程勘察、设计单位将所承揽的建设工程勘察、设计转包的，责令改正，没收违法所得，处合同约定的勘察费、设计费25%以上50%以下的罚款，可以责令停业整顿，降低资质等级；情节严重的，吊销资质证书。</w:t>
            </w:r>
          </w:p>
          <w:p w14:paraId="1CC0073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《建设工程质量管理条例》第六十二条第一款</w:t>
            </w:r>
          </w:p>
          <w:p w14:paraId="2A3DD62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承包单位将承包的工程转包或者违法分包的，责令改正，没收违法所得，对勘察、设计单位处合同约定的勘察费、设计费25％以上50％以下的罚款；对施工单位处工程合同价款0.5％以上1％以下的罚款；可以责令停业整顿，降低资质等级；情节严重的，吊销资质证书。</w:t>
            </w:r>
          </w:p>
          <w:p w14:paraId="585FDF9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7A7E85B4">
            <w:pPr>
              <w:keepNext w:val="0"/>
              <w:keepLines w:val="0"/>
              <w:pageBreakBefore w:val="0"/>
              <w:widowControl/>
              <w:spacing w:beforeAutospacing="0" w:afterAutospacing="0" w:line="260" w:lineRule="exact"/>
              <w:ind w:left="0" w:right="0"/>
              <w:jc w:val="left"/>
              <w:rPr>
                <w:color w:val="auto"/>
                <w:sz w:val="13"/>
                <w:szCs w:val="13"/>
                <w:highlight w:val="none"/>
              </w:rPr>
            </w:pPr>
            <w:r>
              <w:rPr>
                <w:rFonts w:hint="eastAsia" w:ascii="仿宋_GB2312" w:hAnsi="宋体" w:eastAsia="仿宋_GB2312"/>
                <w:color w:val="auto"/>
                <w:sz w:val="13"/>
                <w:szCs w:val="13"/>
                <w:highlight w:val="none"/>
              </w:rPr>
              <w:t>《建设工程质量管理条例》第七十三条依照本条例规定，给予单位罚款处罚的，对单位直接负责的主管人员和其他直接责任人员处单位罚款数额百分之五以上百分之十以下的罚款。</w:t>
            </w:r>
          </w:p>
          <w:p w14:paraId="389C5F5A">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strike/>
                <w:color w:val="auto"/>
                <w:sz w:val="13"/>
                <w:szCs w:val="13"/>
                <w:highlight w:val="none"/>
              </w:rPr>
            </w:pPr>
          </w:p>
        </w:tc>
        <w:tc>
          <w:tcPr>
            <w:tcW w:w="823" w:type="dxa"/>
            <w:noWrap w:val="0"/>
            <w:tcMar>
              <w:top w:w="15" w:type="dxa"/>
              <w:left w:w="15" w:type="dxa"/>
              <w:bottom w:w="15" w:type="dxa"/>
              <w:right w:w="15" w:type="dxa"/>
            </w:tcMar>
            <w:vAlign w:val="center"/>
          </w:tcPr>
          <w:p w14:paraId="711D6B1E">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B7EC089">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初次违法，主动消除或减轻违法行为危害后果的。</w:t>
            </w:r>
          </w:p>
        </w:tc>
        <w:tc>
          <w:tcPr>
            <w:tcW w:w="3058" w:type="dxa"/>
            <w:noWrap w:val="0"/>
            <w:tcMar>
              <w:top w:w="15" w:type="dxa"/>
              <w:left w:w="15" w:type="dxa"/>
              <w:bottom w:w="15" w:type="dxa"/>
              <w:right w:w="15" w:type="dxa"/>
            </w:tcMar>
            <w:vAlign w:val="center"/>
          </w:tcPr>
          <w:p w14:paraId="7E8BD762">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责令改正，没收违法所得，处合同约定的勘察费、设计费百分</w:t>
            </w:r>
            <w:r>
              <w:rPr>
                <w:rFonts w:ascii="仿宋_GB2312" w:hAnsi="宋体" w:eastAsia="仿宋_GB2312" w:cs="Times New Roman"/>
                <w:color w:val="auto"/>
                <w:sz w:val="13"/>
                <w:szCs w:val="13"/>
                <w:highlight w:val="none"/>
              </w:rPr>
              <w:t>之二十五</w:t>
            </w:r>
            <w:r>
              <w:rPr>
                <w:rFonts w:hint="eastAsia" w:ascii="仿宋_GB2312" w:hAnsi="宋体" w:eastAsia="仿宋_GB2312" w:cs="Times New Roman"/>
                <w:color w:val="auto"/>
                <w:sz w:val="13"/>
                <w:szCs w:val="13"/>
                <w:highlight w:val="none"/>
              </w:rPr>
              <w:t>的罚款，对单位直接负责的主管人员和其他直接责任人员处单位罚款数额百分之五的罚款。</w:t>
            </w:r>
          </w:p>
        </w:tc>
      </w:tr>
      <w:tr w14:paraId="7979CF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2" w:hRule="atLeast"/>
          <w:jc w:val="center"/>
        </w:trPr>
        <w:tc>
          <w:tcPr>
            <w:tcW w:w="443" w:type="dxa"/>
            <w:gridSpan w:val="2"/>
            <w:vMerge w:val="continue"/>
            <w:noWrap w:val="0"/>
            <w:vAlign w:val="center"/>
          </w:tcPr>
          <w:p w14:paraId="1E49EF94">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C6761BC">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5083B76E">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restart"/>
            <w:noWrap w:val="0"/>
            <w:tcMar>
              <w:top w:w="15" w:type="dxa"/>
              <w:left w:w="15" w:type="dxa"/>
              <w:bottom w:w="15" w:type="dxa"/>
              <w:right w:w="15" w:type="dxa"/>
            </w:tcMar>
            <w:vAlign w:val="center"/>
          </w:tcPr>
          <w:p w14:paraId="77F09F8D">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vMerge w:val="restart"/>
            <w:noWrap w:val="0"/>
            <w:tcMar>
              <w:top w:w="15" w:type="dxa"/>
              <w:left w:w="15" w:type="dxa"/>
              <w:bottom w:w="15" w:type="dxa"/>
              <w:right w:w="15" w:type="dxa"/>
            </w:tcMar>
            <w:vAlign w:val="center"/>
          </w:tcPr>
          <w:p w14:paraId="6BB618BE">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未造成质量事故，不具有从轻、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vMerge w:val="restart"/>
            <w:noWrap w:val="0"/>
            <w:tcMar>
              <w:top w:w="15" w:type="dxa"/>
              <w:left w:w="15" w:type="dxa"/>
              <w:bottom w:w="15" w:type="dxa"/>
              <w:right w:w="15" w:type="dxa"/>
            </w:tcMar>
            <w:vAlign w:val="center"/>
          </w:tcPr>
          <w:p w14:paraId="54C68135">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责令改正，没收违法所得，处合同约定的勘察费、设计费百分</w:t>
            </w:r>
            <w:r>
              <w:rPr>
                <w:rFonts w:ascii="仿宋_GB2312" w:hAnsi="宋体" w:eastAsia="仿宋_GB2312" w:cs="Times New Roman"/>
                <w:color w:val="auto"/>
                <w:sz w:val="13"/>
                <w:szCs w:val="13"/>
                <w:highlight w:val="none"/>
              </w:rPr>
              <w:t>之</w:t>
            </w:r>
            <w:r>
              <w:rPr>
                <w:rFonts w:hint="eastAsia" w:ascii="仿宋_GB2312" w:hAnsi="宋体" w:eastAsia="仿宋_GB2312" w:cs="Times New Roman"/>
                <w:color w:val="auto"/>
                <w:sz w:val="13"/>
                <w:szCs w:val="13"/>
                <w:highlight w:val="none"/>
              </w:rPr>
              <w:t>二十五以上百分</w:t>
            </w:r>
            <w:r>
              <w:rPr>
                <w:rFonts w:ascii="仿宋_GB2312" w:hAnsi="宋体" w:eastAsia="仿宋_GB2312" w:cs="Times New Roman"/>
                <w:color w:val="auto"/>
                <w:sz w:val="13"/>
                <w:szCs w:val="13"/>
                <w:highlight w:val="none"/>
              </w:rPr>
              <w:t>之三十五</w:t>
            </w:r>
            <w:r>
              <w:rPr>
                <w:rFonts w:hint="eastAsia" w:ascii="仿宋_GB2312" w:hAnsi="宋体" w:eastAsia="仿宋_GB2312" w:cs="Times New Roman"/>
                <w:color w:val="auto"/>
                <w:sz w:val="13"/>
                <w:szCs w:val="13"/>
                <w:highlight w:val="none"/>
              </w:rPr>
              <w:t>以下的罚款，对单位直接负责的主管人员和其他直接责任人员处单位罚款数额百分</w:t>
            </w:r>
            <w:r>
              <w:rPr>
                <w:rFonts w:ascii="仿宋_GB2312" w:hAnsi="宋体" w:eastAsia="仿宋_GB2312" w:cs="Times New Roman"/>
                <w:color w:val="auto"/>
                <w:sz w:val="13"/>
                <w:szCs w:val="13"/>
                <w:highlight w:val="none"/>
              </w:rPr>
              <w:t>之五</w:t>
            </w:r>
            <w:r>
              <w:rPr>
                <w:rFonts w:hint="eastAsia" w:ascii="仿宋_GB2312" w:hAnsi="宋体" w:eastAsia="仿宋_GB2312" w:cs="Times New Roman"/>
                <w:color w:val="auto"/>
                <w:sz w:val="13"/>
                <w:szCs w:val="13"/>
                <w:highlight w:val="none"/>
              </w:rPr>
              <w:t>以上百分</w:t>
            </w:r>
            <w:r>
              <w:rPr>
                <w:rFonts w:ascii="仿宋_GB2312" w:hAnsi="宋体" w:eastAsia="仿宋_GB2312" w:cs="Times New Roman"/>
                <w:color w:val="auto"/>
                <w:sz w:val="13"/>
                <w:szCs w:val="13"/>
                <w:highlight w:val="none"/>
              </w:rPr>
              <w:t>之七</w:t>
            </w:r>
            <w:r>
              <w:rPr>
                <w:rFonts w:hint="eastAsia" w:ascii="仿宋_GB2312" w:hAnsi="宋体" w:eastAsia="仿宋_GB2312" w:cs="Times New Roman"/>
                <w:color w:val="auto"/>
                <w:sz w:val="13"/>
                <w:szCs w:val="13"/>
                <w:highlight w:val="none"/>
              </w:rPr>
              <w:t>以下的罚款。</w:t>
            </w:r>
          </w:p>
        </w:tc>
      </w:tr>
      <w:tr w14:paraId="21838D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85" w:hRule="atLeast"/>
          <w:jc w:val="center"/>
        </w:trPr>
        <w:tc>
          <w:tcPr>
            <w:tcW w:w="443" w:type="dxa"/>
            <w:gridSpan w:val="2"/>
            <w:vMerge w:val="continue"/>
            <w:noWrap w:val="0"/>
            <w:vAlign w:val="center"/>
          </w:tcPr>
          <w:p w14:paraId="2CEC5E2D">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E098C92">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4820" w:type="dxa"/>
            <w:vMerge w:val="continue"/>
            <w:noWrap w:val="0"/>
            <w:vAlign w:val="center"/>
          </w:tcPr>
          <w:p w14:paraId="178F4FB3">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823" w:type="dxa"/>
            <w:vMerge w:val="restart"/>
            <w:noWrap w:val="0"/>
            <w:tcMar>
              <w:top w:w="15" w:type="dxa"/>
              <w:left w:w="15" w:type="dxa"/>
              <w:bottom w:w="15" w:type="dxa"/>
              <w:right w:w="15" w:type="dxa"/>
            </w:tcMar>
            <w:vAlign w:val="center"/>
          </w:tcPr>
          <w:p w14:paraId="126E086E">
            <w:pPr>
              <w:keepNext w:val="0"/>
              <w:keepLines w:val="0"/>
              <w:pageBreakBefore w:val="0"/>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BEEBA4F">
            <w:pPr>
              <w:keepNext w:val="0"/>
              <w:keepLines w:val="0"/>
              <w:pageBreakBefore w:val="0"/>
              <w:spacing w:beforeAutospacing="0" w:afterAutospacing="0" w:line="260" w:lineRule="exact"/>
              <w:ind w:left="0" w:right="0" w:firstLine="130"/>
              <w:jc w:val="left"/>
              <w:rPr>
                <w:rFonts w:ascii="仿宋_GB2312" w:hAnsi="宋体" w:eastAsia="仿宋_GB2312" w:cs="Times New Roman"/>
                <w:strike/>
                <w:color w:val="auto"/>
                <w:sz w:val="13"/>
                <w:szCs w:val="13"/>
                <w:highlight w:val="none"/>
              </w:rPr>
            </w:pPr>
            <w:r>
              <w:rPr>
                <w:rFonts w:hint="eastAsia" w:ascii="仿宋_GB2312" w:hAnsi="宋体" w:eastAsia="仿宋_GB2312"/>
                <w:color w:val="auto"/>
                <w:sz w:val="13"/>
                <w:szCs w:val="13"/>
                <w:highlight w:val="none"/>
              </w:rPr>
              <w:t>（1）2年内2次及以上同类型违法的。</w:t>
            </w:r>
          </w:p>
        </w:tc>
        <w:tc>
          <w:tcPr>
            <w:tcW w:w="3058" w:type="dxa"/>
            <w:noWrap w:val="0"/>
            <w:tcMar>
              <w:top w:w="15" w:type="dxa"/>
              <w:left w:w="15" w:type="dxa"/>
              <w:bottom w:w="15" w:type="dxa"/>
              <w:right w:w="15" w:type="dxa"/>
            </w:tcMar>
            <w:vAlign w:val="center"/>
          </w:tcPr>
          <w:p w14:paraId="7318A272">
            <w:pPr>
              <w:keepNext w:val="0"/>
              <w:keepLines w:val="0"/>
              <w:pageBreakBefore w:val="0"/>
              <w:spacing w:beforeAutospacing="0" w:afterAutospacing="0" w:line="260" w:lineRule="exact"/>
              <w:ind w:left="0" w:right="0" w:firstLine="130"/>
              <w:jc w:val="left"/>
              <w:rPr>
                <w:rFonts w:ascii="仿宋_GB2312" w:hAnsi="宋体" w:eastAsia="仿宋_GB2312" w:cs="Times New Roman"/>
                <w:strike/>
                <w:color w:val="auto"/>
                <w:sz w:val="13"/>
                <w:szCs w:val="13"/>
                <w:highlight w:val="none"/>
              </w:rPr>
            </w:pPr>
            <w:r>
              <w:rPr>
                <w:rFonts w:hint="eastAsia" w:ascii="仿宋_GB2312" w:hAnsi="宋体" w:eastAsia="仿宋_GB2312" w:cs="Times New Roman"/>
                <w:color w:val="auto"/>
                <w:sz w:val="13"/>
                <w:szCs w:val="13"/>
                <w:highlight w:val="none"/>
              </w:rPr>
              <w:t>没收违法所得，处合同约定的勘察费、设计费百分</w:t>
            </w:r>
            <w:r>
              <w:rPr>
                <w:rFonts w:ascii="仿宋_GB2312" w:hAnsi="宋体" w:eastAsia="仿宋_GB2312" w:cs="Times New Roman"/>
                <w:color w:val="auto"/>
                <w:sz w:val="13"/>
                <w:szCs w:val="13"/>
                <w:highlight w:val="none"/>
              </w:rPr>
              <w:t>之三十五</w:t>
            </w:r>
            <w:r>
              <w:rPr>
                <w:rFonts w:hint="eastAsia" w:ascii="仿宋_GB2312" w:hAnsi="宋体" w:eastAsia="仿宋_GB2312" w:cs="Times New Roman"/>
                <w:color w:val="auto"/>
                <w:sz w:val="13"/>
                <w:szCs w:val="13"/>
                <w:highlight w:val="none"/>
              </w:rPr>
              <w:t>以上百分</w:t>
            </w:r>
            <w:r>
              <w:rPr>
                <w:rFonts w:ascii="仿宋_GB2312" w:hAnsi="宋体" w:eastAsia="仿宋_GB2312" w:cs="Times New Roman"/>
                <w:color w:val="auto"/>
                <w:sz w:val="13"/>
                <w:szCs w:val="13"/>
                <w:highlight w:val="none"/>
              </w:rPr>
              <w:t>之四十</w:t>
            </w:r>
            <w:r>
              <w:rPr>
                <w:rFonts w:hint="eastAsia" w:ascii="仿宋_GB2312" w:hAnsi="宋体" w:eastAsia="仿宋_GB2312" w:cs="Times New Roman"/>
                <w:color w:val="auto"/>
                <w:sz w:val="13"/>
                <w:szCs w:val="13"/>
                <w:highlight w:val="none"/>
              </w:rPr>
              <w:t>以下的罚款，责令停业整顿</w:t>
            </w:r>
            <w:r>
              <w:rPr>
                <w:rFonts w:hint="eastAsia" w:ascii="仿宋_GB2312" w:hAnsi="宋体" w:eastAsia="仿宋_GB2312" w:cs="Times New Roman"/>
                <w:color w:val="auto"/>
                <w:sz w:val="13"/>
                <w:szCs w:val="13"/>
                <w:highlight w:val="none"/>
                <w:lang w:eastAsia="zh-CN"/>
              </w:rPr>
              <w:t>30日-</w:t>
            </w:r>
            <w:r>
              <w:rPr>
                <w:rFonts w:ascii="仿宋_GB2312" w:hAnsi="宋体" w:eastAsia="仿宋_GB2312" w:cs="Times New Roman"/>
                <w:color w:val="auto"/>
                <w:sz w:val="13"/>
                <w:szCs w:val="13"/>
                <w:highlight w:val="none"/>
              </w:rPr>
              <w:t>60日</w:t>
            </w:r>
            <w:r>
              <w:rPr>
                <w:rFonts w:hint="eastAsia" w:ascii="仿宋_GB2312" w:hAnsi="宋体" w:eastAsia="仿宋_GB2312" w:cs="Times New Roman"/>
                <w:color w:val="auto"/>
                <w:sz w:val="13"/>
                <w:szCs w:val="13"/>
                <w:highlight w:val="none"/>
              </w:rPr>
              <w:t>，对单位直接负责的主管人员和其他直接责任人员处单位罚款数额百分</w:t>
            </w:r>
            <w:r>
              <w:rPr>
                <w:rFonts w:ascii="仿宋_GB2312" w:hAnsi="宋体" w:eastAsia="仿宋_GB2312" w:cs="Times New Roman"/>
                <w:color w:val="auto"/>
                <w:sz w:val="13"/>
                <w:szCs w:val="13"/>
                <w:highlight w:val="none"/>
              </w:rPr>
              <w:t>之七</w:t>
            </w:r>
            <w:r>
              <w:rPr>
                <w:rFonts w:hint="eastAsia" w:ascii="仿宋_GB2312" w:hAnsi="宋体" w:eastAsia="仿宋_GB2312" w:cs="Times New Roman"/>
                <w:color w:val="auto"/>
                <w:sz w:val="13"/>
                <w:szCs w:val="13"/>
                <w:highlight w:val="none"/>
              </w:rPr>
              <w:t>以上百分之</w:t>
            </w:r>
            <w:r>
              <w:rPr>
                <w:rFonts w:ascii="仿宋_GB2312" w:hAnsi="宋体" w:eastAsia="仿宋_GB2312" w:cs="Times New Roman"/>
                <w:color w:val="auto"/>
                <w:sz w:val="13"/>
                <w:szCs w:val="13"/>
                <w:highlight w:val="none"/>
              </w:rPr>
              <w:t>八</w:t>
            </w:r>
            <w:r>
              <w:rPr>
                <w:rFonts w:hint="eastAsia" w:ascii="仿宋_GB2312" w:hAnsi="宋体" w:eastAsia="仿宋_GB2312" w:cs="Times New Roman"/>
                <w:color w:val="auto"/>
                <w:sz w:val="13"/>
                <w:szCs w:val="13"/>
                <w:highlight w:val="none"/>
              </w:rPr>
              <w:t>以下的罚款。</w:t>
            </w:r>
          </w:p>
        </w:tc>
      </w:tr>
      <w:tr w14:paraId="07B5636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85" w:hRule="atLeast"/>
          <w:jc w:val="center"/>
        </w:trPr>
        <w:tc>
          <w:tcPr>
            <w:tcW w:w="443" w:type="dxa"/>
            <w:gridSpan w:val="2"/>
            <w:vMerge w:val="continue"/>
            <w:noWrap w:val="0"/>
            <w:vAlign w:val="center"/>
          </w:tcPr>
          <w:p w14:paraId="4C9FEA5D">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53653CF">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4820" w:type="dxa"/>
            <w:vMerge w:val="continue"/>
            <w:noWrap w:val="0"/>
            <w:vAlign w:val="center"/>
          </w:tcPr>
          <w:p w14:paraId="4A0F55A5">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120DDD2B">
            <w:pPr>
              <w:keepNext w:val="0"/>
              <w:keepLines w:val="0"/>
              <w:pageBreakBefore w:val="0"/>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0359A6FB">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（2）造成</w:t>
            </w:r>
            <w:r>
              <w:rPr>
                <w:rFonts w:ascii="仿宋_GB2312" w:hAnsi="宋体" w:eastAsia="仿宋_GB2312"/>
                <w:color w:val="auto"/>
                <w:sz w:val="13"/>
                <w:szCs w:val="13"/>
                <w:highlight w:val="none"/>
              </w:rPr>
              <w:t>3</w:t>
            </w:r>
            <w:r>
              <w:rPr>
                <w:rFonts w:hint="eastAsia" w:ascii="仿宋_GB2312" w:hAnsi="宋体" w:eastAsia="仿宋_GB2312"/>
                <w:color w:val="auto"/>
                <w:sz w:val="13"/>
                <w:szCs w:val="13"/>
                <w:highlight w:val="none"/>
              </w:rPr>
              <w:t>人以下死亡，或者</w:t>
            </w:r>
            <w:r>
              <w:rPr>
                <w:rFonts w:ascii="仿宋_GB2312" w:hAnsi="宋体" w:eastAsia="仿宋_GB2312"/>
                <w:color w:val="auto"/>
                <w:sz w:val="13"/>
                <w:szCs w:val="13"/>
                <w:highlight w:val="none"/>
              </w:rPr>
              <w:t>10</w:t>
            </w:r>
            <w:r>
              <w:rPr>
                <w:rFonts w:hint="eastAsia" w:ascii="仿宋_GB2312" w:hAnsi="宋体" w:eastAsia="仿宋_GB2312"/>
                <w:color w:val="auto"/>
                <w:sz w:val="13"/>
                <w:szCs w:val="13"/>
                <w:highlight w:val="none"/>
              </w:rPr>
              <w:t>人以下重伤，或者300万以上</w:t>
            </w:r>
            <w:r>
              <w:rPr>
                <w:rFonts w:ascii="仿宋_GB2312" w:hAnsi="宋体" w:eastAsia="仿宋_GB2312"/>
                <w:color w:val="auto"/>
                <w:sz w:val="13"/>
                <w:szCs w:val="13"/>
                <w:highlight w:val="none"/>
              </w:rPr>
              <w:t>1000</w:t>
            </w:r>
            <w:r>
              <w:rPr>
                <w:rFonts w:hint="eastAsia" w:ascii="仿宋_GB2312" w:hAnsi="宋体" w:eastAsia="仿宋_GB2312"/>
                <w:color w:val="auto"/>
                <w:sz w:val="13"/>
                <w:szCs w:val="13"/>
                <w:highlight w:val="none"/>
              </w:rPr>
              <w:t>万元以下直接经济损失的。</w:t>
            </w:r>
          </w:p>
        </w:tc>
        <w:tc>
          <w:tcPr>
            <w:tcW w:w="3058" w:type="dxa"/>
            <w:noWrap w:val="0"/>
            <w:tcMar>
              <w:top w:w="15" w:type="dxa"/>
              <w:left w:w="15" w:type="dxa"/>
              <w:bottom w:w="15" w:type="dxa"/>
              <w:right w:w="15" w:type="dxa"/>
            </w:tcMar>
            <w:vAlign w:val="center"/>
          </w:tcPr>
          <w:p w14:paraId="28F8A4D3">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没收违法所得，处合同约定的勘察费、设计费百分之四十以上百分之五十以下的罚款，责令停业整顿</w:t>
            </w:r>
            <w:r>
              <w:rPr>
                <w:rFonts w:hint="eastAsia" w:ascii="仿宋_GB2312" w:hAnsi="宋体" w:eastAsia="仿宋_GB2312" w:cs="Times New Roman"/>
                <w:color w:val="auto"/>
                <w:sz w:val="13"/>
                <w:szCs w:val="13"/>
                <w:highlight w:val="none"/>
                <w:lang w:eastAsia="zh-CN"/>
              </w:rPr>
              <w:t>30日-</w:t>
            </w:r>
            <w:r>
              <w:rPr>
                <w:rFonts w:hint="eastAsia" w:ascii="仿宋_GB2312" w:hAnsi="宋体" w:eastAsia="仿宋_GB2312" w:cs="Times New Roman"/>
                <w:color w:val="auto"/>
                <w:sz w:val="13"/>
                <w:szCs w:val="13"/>
                <w:highlight w:val="none"/>
              </w:rPr>
              <w:t>60日，对单位直接负责的主管人员和其他直接责任人员处单位罚款数额百分之七以上百分之八以下的罚款。</w:t>
            </w:r>
          </w:p>
        </w:tc>
      </w:tr>
      <w:tr w14:paraId="0189E02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05AC8365">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3603D00">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4820" w:type="dxa"/>
            <w:vMerge w:val="continue"/>
            <w:noWrap w:val="0"/>
            <w:vAlign w:val="center"/>
          </w:tcPr>
          <w:p w14:paraId="5F3C7F1A">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2E484413">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489C2FBE">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（3）造成3人以上5人以下死亡，或者10人以上20人以下重伤，或者1000万元以上2000万元以下直接经济损失的。</w:t>
            </w:r>
          </w:p>
        </w:tc>
        <w:tc>
          <w:tcPr>
            <w:tcW w:w="3058" w:type="dxa"/>
            <w:noWrap w:val="0"/>
            <w:tcMar>
              <w:top w:w="15" w:type="dxa"/>
              <w:left w:w="15" w:type="dxa"/>
              <w:bottom w:w="15" w:type="dxa"/>
              <w:right w:w="15" w:type="dxa"/>
            </w:tcMar>
            <w:vAlign w:val="center"/>
          </w:tcPr>
          <w:p w14:paraId="5A36416C">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没收违法所得，处合同约定的勘察费、设计费百分</w:t>
            </w:r>
            <w:r>
              <w:rPr>
                <w:rFonts w:ascii="仿宋_GB2312" w:hAnsi="宋体" w:eastAsia="仿宋_GB2312" w:cs="Times New Roman"/>
                <w:color w:val="auto"/>
                <w:sz w:val="13"/>
                <w:szCs w:val="13"/>
                <w:highlight w:val="none"/>
              </w:rPr>
              <w:t>之四十</w:t>
            </w:r>
            <w:r>
              <w:rPr>
                <w:rFonts w:hint="eastAsia" w:ascii="仿宋_GB2312" w:hAnsi="宋体" w:eastAsia="仿宋_GB2312" w:cs="Times New Roman"/>
                <w:color w:val="auto"/>
                <w:sz w:val="13"/>
                <w:szCs w:val="13"/>
                <w:highlight w:val="none"/>
              </w:rPr>
              <w:t>以上百分之五十以下的罚款，责令停业整顿</w:t>
            </w:r>
            <w:r>
              <w:rPr>
                <w:rFonts w:hint="eastAsia" w:ascii="仿宋_GB2312" w:hAnsi="宋体" w:eastAsia="仿宋_GB2312" w:cs="Times New Roman"/>
                <w:color w:val="auto"/>
                <w:sz w:val="13"/>
                <w:szCs w:val="13"/>
                <w:highlight w:val="none"/>
                <w:lang w:eastAsia="zh-CN"/>
              </w:rPr>
              <w:t>60日-</w:t>
            </w:r>
            <w:r>
              <w:rPr>
                <w:rFonts w:ascii="仿宋_GB2312" w:hAnsi="宋体" w:eastAsia="仿宋_GB2312" w:cs="Times New Roman"/>
                <w:color w:val="auto"/>
                <w:sz w:val="13"/>
                <w:szCs w:val="13"/>
                <w:highlight w:val="none"/>
              </w:rPr>
              <w:t>9</w:t>
            </w:r>
            <w:r>
              <w:rPr>
                <w:rFonts w:hint="eastAsia" w:ascii="仿宋_GB2312" w:hAnsi="宋体" w:eastAsia="仿宋_GB2312" w:cs="Times New Roman"/>
                <w:color w:val="auto"/>
                <w:sz w:val="13"/>
                <w:szCs w:val="13"/>
                <w:highlight w:val="none"/>
              </w:rPr>
              <w:t>0日，对单位直接负责的主管人员和其他直接责任人员处单位罚款数额百分</w:t>
            </w:r>
            <w:r>
              <w:rPr>
                <w:rFonts w:ascii="仿宋_GB2312" w:hAnsi="宋体" w:eastAsia="仿宋_GB2312" w:cs="Times New Roman"/>
                <w:color w:val="auto"/>
                <w:sz w:val="13"/>
                <w:szCs w:val="13"/>
                <w:highlight w:val="none"/>
              </w:rPr>
              <w:t>之八</w:t>
            </w:r>
            <w:r>
              <w:rPr>
                <w:rFonts w:hint="eastAsia" w:ascii="仿宋_GB2312" w:hAnsi="宋体" w:eastAsia="仿宋_GB2312" w:cs="Times New Roman"/>
                <w:color w:val="auto"/>
                <w:sz w:val="13"/>
                <w:szCs w:val="13"/>
                <w:highlight w:val="none"/>
              </w:rPr>
              <w:t>以上百分</w:t>
            </w:r>
            <w:r>
              <w:rPr>
                <w:rFonts w:ascii="仿宋_GB2312" w:hAnsi="宋体" w:eastAsia="仿宋_GB2312" w:cs="Times New Roman"/>
                <w:color w:val="auto"/>
                <w:sz w:val="13"/>
                <w:szCs w:val="13"/>
                <w:highlight w:val="none"/>
              </w:rPr>
              <w:t>之</w:t>
            </w:r>
            <w:r>
              <w:rPr>
                <w:rFonts w:hint="eastAsia" w:ascii="仿宋_GB2312" w:hAnsi="宋体" w:eastAsia="仿宋_GB2312" w:cs="Times New Roman"/>
                <w:color w:val="auto"/>
                <w:sz w:val="13"/>
                <w:szCs w:val="13"/>
                <w:highlight w:val="none"/>
              </w:rPr>
              <w:t>九以下的罚款。</w:t>
            </w:r>
          </w:p>
        </w:tc>
      </w:tr>
      <w:tr w14:paraId="6D6D40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7D1DFFAA">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391CD84">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4820" w:type="dxa"/>
            <w:vMerge w:val="continue"/>
            <w:noWrap w:val="0"/>
            <w:vAlign w:val="center"/>
          </w:tcPr>
          <w:p w14:paraId="415F9DAA">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7FA3224B">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01396AB1">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（4）造成5人以上7人以下死亡，或者20人以上30人以下重伤，或者2000万元以上3000万元以下直接经济损失的。</w:t>
            </w:r>
          </w:p>
        </w:tc>
        <w:tc>
          <w:tcPr>
            <w:tcW w:w="3058" w:type="dxa"/>
            <w:noWrap w:val="0"/>
            <w:tcMar>
              <w:top w:w="15" w:type="dxa"/>
              <w:left w:w="15" w:type="dxa"/>
              <w:bottom w:w="15" w:type="dxa"/>
              <w:right w:w="15" w:type="dxa"/>
            </w:tcMar>
            <w:vAlign w:val="center"/>
          </w:tcPr>
          <w:p w14:paraId="521AC2EE">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没收违法所得，处合同约定的勘察费、设计费百分</w:t>
            </w:r>
            <w:r>
              <w:rPr>
                <w:rFonts w:ascii="仿宋_GB2312" w:hAnsi="宋体" w:eastAsia="仿宋_GB2312" w:cs="Times New Roman"/>
                <w:color w:val="auto"/>
                <w:sz w:val="13"/>
                <w:szCs w:val="13"/>
                <w:highlight w:val="none"/>
              </w:rPr>
              <w:t>之四十</w:t>
            </w:r>
            <w:r>
              <w:rPr>
                <w:rFonts w:hint="eastAsia" w:ascii="仿宋_GB2312" w:hAnsi="宋体" w:eastAsia="仿宋_GB2312" w:cs="Times New Roman"/>
                <w:color w:val="auto"/>
                <w:sz w:val="13"/>
                <w:szCs w:val="13"/>
                <w:highlight w:val="none"/>
              </w:rPr>
              <w:t>以上百分</w:t>
            </w:r>
            <w:r>
              <w:rPr>
                <w:rFonts w:ascii="仿宋_GB2312" w:hAnsi="宋体" w:eastAsia="仿宋_GB2312" w:cs="Times New Roman"/>
                <w:color w:val="auto"/>
                <w:sz w:val="13"/>
                <w:szCs w:val="13"/>
                <w:highlight w:val="none"/>
              </w:rPr>
              <w:t>之五十</w:t>
            </w:r>
            <w:r>
              <w:rPr>
                <w:rFonts w:hint="eastAsia" w:ascii="仿宋_GB2312" w:hAnsi="宋体" w:eastAsia="仿宋_GB2312" w:cs="Times New Roman"/>
                <w:color w:val="auto"/>
                <w:sz w:val="13"/>
                <w:szCs w:val="13"/>
                <w:highlight w:val="none"/>
              </w:rPr>
              <w:t>以下的罚款，责令停业整顿</w:t>
            </w:r>
            <w:r>
              <w:rPr>
                <w:rFonts w:hint="eastAsia" w:ascii="仿宋_GB2312" w:hAnsi="宋体" w:eastAsia="仿宋_GB2312" w:cs="Times New Roman"/>
                <w:color w:val="auto"/>
                <w:sz w:val="13"/>
                <w:szCs w:val="13"/>
                <w:highlight w:val="none"/>
                <w:lang w:eastAsia="zh-CN"/>
              </w:rPr>
              <w:t>90日-</w:t>
            </w:r>
            <w:r>
              <w:rPr>
                <w:rFonts w:ascii="仿宋_GB2312" w:hAnsi="宋体" w:eastAsia="仿宋_GB2312" w:cs="Times New Roman"/>
                <w:color w:val="auto"/>
                <w:sz w:val="13"/>
                <w:szCs w:val="13"/>
                <w:highlight w:val="none"/>
              </w:rPr>
              <w:t>12</w:t>
            </w:r>
            <w:r>
              <w:rPr>
                <w:rFonts w:hint="eastAsia" w:ascii="仿宋_GB2312" w:hAnsi="宋体" w:eastAsia="仿宋_GB2312" w:cs="Times New Roman"/>
                <w:color w:val="auto"/>
                <w:sz w:val="13"/>
                <w:szCs w:val="13"/>
                <w:highlight w:val="none"/>
              </w:rPr>
              <w:t>0日，对单位直接负责的主管人员和其他直接责任人员处单位罚款数额百分</w:t>
            </w:r>
            <w:r>
              <w:rPr>
                <w:rFonts w:ascii="仿宋_GB2312" w:hAnsi="宋体" w:eastAsia="仿宋_GB2312" w:cs="Times New Roman"/>
                <w:color w:val="auto"/>
                <w:sz w:val="13"/>
                <w:szCs w:val="13"/>
                <w:highlight w:val="none"/>
              </w:rPr>
              <w:t>之九</w:t>
            </w:r>
            <w:r>
              <w:rPr>
                <w:rFonts w:hint="eastAsia" w:ascii="仿宋_GB2312" w:hAnsi="宋体" w:eastAsia="仿宋_GB2312" w:cs="Times New Roman"/>
                <w:color w:val="auto"/>
                <w:sz w:val="13"/>
                <w:szCs w:val="13"/>
                <w:highlight w:val="none"/>
              </w:rPr>
              <w:t>以上百分</w:t>
            </w:r>
            <w:r>
              <w:rPr>
                <w:rFonts w:ascii="仿宋_GB2312" w:hAnsi="宋体" w:eastAsia="仿宋_GB2312" w:cs="Times New Roman"/>
                <w:color w:val="auto"/>
                <w:sz w:val="13"/>
                <w:szCs w:val="13"/>
                <w:highlight w:val="none"/>
              </w:rPr>
              <w:t>之十</w:t>
            </w:r>
            <w:r>
              <w:rPr>
                <w:rFonts w:hint="eastAsia" w:ascii="仿宋_GB2312" w:hAnsi="宋体" w:eastAsia="仿宋_GB2312" w:cs="Times New Roman"/>
                <w:color w:val="auto"/>
                <w:sz w:val="13"/>
                <w:szCs w:val="13"/>
                <w:highlight w:val="none"/>
              </w:rPr>
              <w:t>以下的罚款。</w:t>
            </w:r>
          </w:p>
        </w:tc>
      </w:tr>
      <w:tr w14:paraId="5340EA9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7886978E">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DB066E7">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4820" w:type="dxa"/>
            <w:vMerge w:val="continue"/>
            <w:noWrap w:val="0"/>
            <w:vAlign w:val="center"/>
          </w:tcPr>
          <w:p w14:paraId="6509F072">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7C7B6A4F">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55502561">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（5）造成7人以上10人以下死亡，或者30人以上50人以下重伤，或者3000万元以上5000万元以下直接经济损失的。</w:t>
            </w:r>
          </w:p>
        </w:tc>
        <w:tc>
          <w:tcPr>
            <w:tcW w:w="3058" w:type="dxa"/>
            <w:noWrap w:val="0"/>
            <w:tcMar>
              <w:top w:w="15" w:type="dxa"/>
              <w:left w:w="15" w:type="dxa"/>
              <w:bottom w:w="15" w:type="dxa"/>
              <w:right w:w="15" w:type="dxa"/>
            </w:tcMar>
            <w:vAlign w:val="center"/>
          </w:tcPr>
          <w:p w14:paraId="39350105">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没收违法所得，处合同约定的勘察费、设计费百分</w:t>
            </w:r>
            <w:r>
              <w:rPr>
                <w:rFonts w:ascii="仿宋_GB2312" w:hAnsi="宋体" w:eastAsia="仿宋_GB2312" w:cs="Times New Roman"/>
                <w:color w:val="auto"/>
                <w:sz w:val="13"/>
                <w:szCs w:val="13"/>
                <w:highlight w:val="none"/>
              </w:rPr>
              <w:t>之五十</w:t>
            </w:r>
            <w:r>
              <w:rPr>
                <w:rFonts w:hint="eastAsia" w:ascii="仿宋_GB2312" w:hAnsi="宋体" w:eastAsia="仿宋_GB2312" w:cs="Times New Roman"/>
                <w:color w:val="auto"/>
                <w:sz w:val="13"/>
                <w:szCs w:val="13"/>
                <w:highlight w:val="none"/>
              </w:rPr>
              <w:t>的罚款，责令停业整顿</w:t>
            </w:r>
            <w:r>
              <w:rPr>
                <w:rFonts w:hint="eastAsia" w:ascii="仿宋_GB2312" w:hAnsi="宋体" w:eastAsia="仿宋_GB2312" w:cs="Times New Roman"/>
                <w:color w:val="auto"/>
                <w:sz w:val="13"/>
                <w:szCs w:val="13"/>
                <w:highlight w:val="none"/>
                <w:lang w:eastAsia="zh-CN"/>
              </w:rPr>
              <w:t>120日-</w:t>
            </w:r>
            <w:r>
              <w:rPr>
                <w:rFonts w:ascii="仿宋_GB2312" w:hAnsi="宋体" w:eastAsia="仿宋_GB2312" w:cs="Times New Roman"/>
                <w:color w:val="auto"/>
                <w:sz w:val="13"/>
                <w:szCs w:val="13"/>
                <w:highlight w:val="none"/>
              </w:rPr>
              <w:t>18</w:t>
            </w:r>
            <w:r>
              <w:rPr>
                <w:rFonts w:hint="eastAsia" w:ascii="仿宋_GB2312" w:hAnsi="宋体" w:eastAsia="仿宋_GB2312" w:cs="Times New Roman"/>
                <w:color w:val="auto"/>
                <w:sz w:val="13"/>
                <w:szCs w:val="13"/>
                <w:highlight w:val="none"/>
              </w:rPr>
              <w:t>0日，对单位直接负责的主管人员和其他直接责任人员处单位罚款数额百分之九以上百分</w:t>
            </w:r>
            <w:r>
              <w:rPr>
                <w:rFonts w:ascii="仿宋_GB2312" w:hAnsi="宋体" w:eastAsia="仿宋_GB2312" w:cs="Times New Roman"/>
                <w:color w:val="auto"/>
                <w:sz w:val="13"/>
                <w:szCs w:val="13"/>
                <w:highlight w:val="none"/>
              </w:rPr>
              <w:t>之十</w:t>
            </w:r>
            <w:r>
              <w:rPr>
                <w:rFonts w:hint="eastAsia" w:ascii="仿宋_GB2312" w:hAnsi="宋体" w:eastAsia="仿宋_GB2312" w:cs="Times New Roman"/>
                <w:color w:val="auto"/>
                <w:sz w:val="13"/>
                <w:szCs w:val="13"/>
                <w:highlight w:val="none"/>
              </w:rPr>
              <w:t>以下的罚款。</w:t>
            </w:r>
          </w:p>
        </w:tc>
      </w:tr>
      <w:tr w14:paraId="7BB615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7AAC4977">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BBFD1F3">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4820" w:type="dxa"/>
            <w:vMerge w:val="continue"/>
            <w:noWrap w:val="0"/>
            <w:vAlign w:val="center"/>
          </w:tcPr>
          <w:p w14:paraId="401EF625">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18166B91">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5930F18D">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（6）造成重大质量安全事故的；造成分部工程存在严重缺陷，经返修和加固处理仍不能满足安全使用要求的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r>
              <w:rPr>
                <w:rFonts w:hint="eastAsia" w:ascii="仿宋_GB2312" w:hAnsi="宋体" w:eastAsia="仿宋_GB2312"/>
                <w:color w:val="auto"/>
                <w:sz w:val="13"/>
                <w:szCs w:val="13"/>
                <w:highlight w:val="none"/>
              </w:rPr>
              <w:t>。</w:t>
            </w:r>
          </w:p>
        </w:tc>
        <w:tc>
          <w:tcPr>
            <w:tcW w:w="3058" w:type="dxa"/>
            <w:noWrap w:val="0"/>
            <w:tcMar>
              <w:top w:w="15" w:type="dxa"/>
              <w:left w:w="15" w:type="dxa"/>
              <w:bottom w:w="15" w:type="dxa"/>
              <w:right w:w="15" w:type="dxa"/>
            </w:tcMar>
            <w:vAlign w:val="center"/>
          </w:tcPr>
          <w:p w14:paraId="0B97486A">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没收违法所得，处合同约定的勘察费、设计费百分之</w:t>
            </w:r>
            <w:r>
              <w:rPr>
                <w:rFonts w:ascii="仿宋_GB2312" w:hAnsi="宋体" w:eastAsia="仿宋_GB2312" w:cs="Times New Roman"/>
                <w:color w:val="auto"/>
                <w:sz w:val="13"/>
                <w:szCs w:val="13"/>
                <w:highlight w:val="none"/>
              </w:rPr>
              <w:t>五十</w:t>
            </w:r>
            <w:r>
              <w:rPr>
                <w:rFonts w:hint="eastAsia" w:ascii="仿宋_GB2312" w:hAnsi="宋体" w:eastAsia="仿宋_GB2312" w:cs="Times New Roman"/>
                <w:color w:val="auto"/>
                <w:sz w:val="13"/>
                <w:szCs w:val="13"/>
                <w:highlight w:val="none"/>
              </w:rPr>
              <w:t>的罚款，降低资质等级，对单位直接负责的主管人员和其他直接责任人员处单位罚款数额百分</w:t>
            </w:r>
            <w:r>
              <w:rPr>
                <w:rFonts w:ascii="仿宋_GB2312" w:hAnsi="宋体" w:eastAsia="仿宋_GB2312" w:cs="Times New Roman"/>
                <w:color w:val="auto"/>
                <w:sz w:val="13"/>
                <w:szCs w:val="13"/>
                <w:highlight w:val="none"/>
              </w:rPr>
              <w:t>之十</w:t>
            </w:r>
            <w:r>
              <w:rPr>
                <w:rFonts w:hint="eastAsia" w:ascii="仿宋_GB2312" w:hAnsi="宋体" w:eastAsia="仿宋_GB2312" w:cs="Times New Roman"/>
                <w:color w:val="auto"/>
                <w:sz w:val="13"/>
                <w:szCs w:val="13"/>
                <w:highlight w:val="none"/>
              </w:rPr>
              <w:t>的罚款。</w:t>
            </w:r>
          </w:p>
        </w:tc>
      </w:tr>
      <w:tr w14:paraId="485DBA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73530E66">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1F47505">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4820" w:type="dxa"/>
            <w:vMerge w:val="continue"/>
            <w:noWrap w:val="0"/>
            <w:vAlign w:val="center"/>
          </w:tcPr>
          <w:p w14:paraId="2CD012B4">
            <w:pPr>
              <w:keepNext w:val="0"/>
              <w:keepLines w:val="0"/>
              <w:pageBreakBefore w:val="0"/>
              <w:widowControl/>
              <w:spacing w:beforeAutospacing="0" w:afterAutospacing="0" w:line="260" w:lineRule="exact"/>
              <w:ind w:left="0" w:right="0" w:firstLine="130"/>
              <w:jc w:val="center"/>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7F088A10">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49193C89">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（7）造成特别重大质量安全事故的；</w:t>
            </w:r>
            <w:r>
              <w:rPr>
                <w:rFonts w:hint="eastAsia" w:ascii="仿宋" w:hAnsi="仿宋" w:eastAsia="仿宋"/>
                <w:color w:val="auto"/>
                <w:sz w:val="13"/>
                <w:szCs w:val="13"/>
                <w:highlight w:val="none"/>
                <w:lang w:val="en-US" w:eastAsia="zh-CN"/>
              </w:rPr>
              <w:t>或</w:t>
            </w:r>
            <w:r>
              <w:rPr>
                <w:rFonts w:hint="eastAsia" w:ascii="仿宋_GB2312" w:hAnsi="宋体" w:eastAsia="仿宋_GB2312"/>
                <w:color w:val="auto"/>
                <w:sz w:val="13"/>
                <w:szCs w:val="13"/>
                <w:highlight w:val="none"/>
              </w:rPr>
              <w:t>造成单位（子单位）工程存在严重缺陷，经返修和加固处理仍不能满足安全使用要求的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tcMar>
              <w:top w:w="15" w:type="dxa"/>
              <w:left w:w="15" w:type="dxa"/>
              <w:bottom w:w="15" w:type="dxa"/>
              <w:right w:w="15" w:type="dxa"/>
            </w:tcMar>
            <w:vAlign w:val="center"/>
          </w:tcPr>
          <w:p w14:paraId="05C24DFD">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没收违法所得，处合同约定的勘察费、设计费百分</w:t>
            </w:r>
            <w:r>
              <w:rPr>
                <w:rFonts w:ascii="仿宋_GB2312" w:hAnsi="宋体" w:eastAsia="仿宋_GB2312" w:cs="Times New Roman"/>
                <w:color w:val="auto"/>
                <w:sz w:val="13"/>
                <w:szCs w:val="13"/>
                <w:highlight w:val="none"/>
              </w:rPr>
              <w:t>之五十</w:t>
            </w:r>
            <w:r>
              <w:rPr>
                <w:rFonts w:hint="eastAsia" w:ascii="仿宋_GB2312" w:hAnsi="宋体" w:eastAsia="仿宋_GB2312" w:cs="Times New Roman"/>
                <w:color w:val="auto"/>
                <w:sz w:val="13"/>
                <w:szCs w:val="13"/>
                <w:highlight w:val="none"/>
              </w:rPr>
              <w:t>的罚款，吊销资质证书，对单位直接负责的主管人员和其他直接责任人员处单位罚款数额百分</w:t>
            </w:r>
            <w:r>
              <w:rPr>
                <w:rFonts w:ascii="仿宋_GB2312" w:hAnsi="宋体" w:eastAsia="仿宋_GB2312" w:cs="Times New Roman"/>
                <w:color w:val="auto"/>
                <w:sz w:val="13"/>
                <w:szCs w:val="13"/>
                <w:highlight w:val="none"/>
              </w:rPr>
              <w:t>之十</w:t>
            </w:r>
            <w:r>
              <w:rPr>
                <w:rFonts w:hint="eastAsia" w:ascii="仿宋_GB2312" w:hAnsi="宋体" w:eastAsia="仿宋_GB2312" w:cs="Times New Roman"/>
                <w:color w:val="auto"/>
                <w:sz w:val="13"/>
                <w:szCs w:val="13"/>
                <w:highlight w:val="none"/>
              </w:rPr>
              <w:t>的罚款。</w:t>
            </w:r>
          </w:p>
        </w:tc>
      </w:tr>
      <w:tr w14:paraId="7D2D6A2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10036F2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eastAsia="zh-CN"/>
              </w:rPr>
            </w:pPr>
            <w:r>
              <w:rPr>
                <w:rFonts w:hint="default" w:ascii="仿宋_GB2312" w:hAnsi="宋体" w:eastAsia="仿宋_GB2312" w:cs="仿宋_GB2312"/>
                <w:i w:val="0"/>
                <w:color w:val="auto"/>
                <w:sz w:val="13"/>
                <w:szCs w:val="13"/>
                <w:highlight w:val="none"/>
                <w:u w:val="none"/>
                <w:lang w:val="en-US" w:eastAsia="zh-CN" w:bidi="ar"/>
              </w:rPr>
              <w:t>2</w:t>
            </w:r>
            <w:r>
              <w:rPr>
                <w:rFonts w:hint="eastAsia" w:ascii="仿宋_GB2312" w:hAnsi="宋体" w:eastAsia="仿宋_GB2312" w:cs="仿宋_GB2312"/>
                <w:i w:val="0"/>
                <w:color w:val="auto"/>
                <w:sz w:val="13"/>
                <w:szCs w:val="13"/>
                <w:highlight w:val="none"/>
                <w:u w:val="none"/>
                <w:lang w:val="en-US" w:eastAsia="zh-CN" w:bidi="ar"/>
              </w:rPr>
              <w:t>23</w:t>
            </w:r>
          </w:p>
        </w:tc>
        <w:tc>
          <w:tcPr>
            <w:tcW w:w="1550" w:type="dxa"/>
            <w:vMerge w:val="restart"/>
            <w:noWrap w:val="0"/>
            <w:vAlign w:val="center"/>
          </w:tcPr>
          <w:p w14:paraId="6E18919B">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勘察、设计单位未依据项目批准文件，城乡规划及专业规划，国家规定的建设工程勘察、设计深度要求编制建设工程勘察、设计文件的</w:t>
            </w:r>
          </w:p>
        </w:tc>
        <w:tc>
          <w:tcPr>
            <w:tcW w:w="4820" w:type="dxa"/>
            <w:vMerge w:val="restart"/>
            <w:noWrap w:val="0"/>
            <w:vAlign w:val="center"/>
          </w:tcPr>
          <w:p w14:paraId="5B8EAF80">
            <w:pPr>
              <w:keepNext w:val="0"/>
              <w:keepLines w:val="0"/>
              <w:pageBreakBefore w:val="0"/>
              <w:widowControl/>
              <w:spacing w:beforeAutospacing="0" w:afterAutospacing="0" w:line="260" w:lineRule="exact"/>
              <w:ind w:left="0" w:right="0"/>
              <w:jc w:val="left"/>
              <w:rPr>
                <w:rFonts w:ascii="仿宋_GB2312" w:hAnsi="宋体" w:eastAsia="仿宋_GB2312" w:cs="Times New Roman"/>
                <w:strike/>
                <w:color w:val="auto"/>
                <w:sz w:val="13"/>
                <w:szCs w:val="13"/>
                <w:highlight w:val="none"/>
              </w:rPr>
            </w:pPr>
            <w:r>
              <w:rPr>
                <w:rFonts w:hint="eastAsia" w:ascii="仿宋_GB2312" w:hAnsi="宋体" w:eastAsia="仿宋_GB2312"/>
                <w:color w:val="auto"/>
                <w:sz w:val="13"/>
                <w:szCs w:val="13"/>
                <w:highlight w:val="none"/>
              </w:rPr>
              <w:t>《建设工程勘察设计管理条例》第四十条违反本条例规定，勘察、设计单位未依据项目批准文件，城乡规划及专业规划，国家规定的建设工程勘察、设计深度要求编制建设工程勘察、设计文件的，责令限期改正；逾期不改正的，处10万元以上30万元以下的罚款；造成工程质量事故或者环境污染和生态破坏的，责令停业整顿，降低资质等级；情节严重的，吊销资质证书；造成损失的，依法承担赔偿责任。</w:t>
            </w:r>
          </w:p>
        </w:tc>
        <w:tc>
          <w:tcPr>
            <w:tcW w:w="823" w:type="dxa"/>
            <w:noWrap w:val="0"/>
            <w:tcMar>
              <w:top w:w="15" w:type="dxa"/>
              <w:left w:w="15" w:type="dxa"/>
              <w:bottom w:w="15" w:type="dxa"/>
              <w:right w:w="15" w:type="dxa"/>
            </w:tcMar>
            <w:vAlign w:val="center"/>
          </w:tcPr>
          <w:p w14:paraId="1AEECB44">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5E3A054">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逾期未改正，初次违法，主动补充备案，消除违法行为危害后果的。</w:t>
            </w:r>
          </w:p>
        </w:tc>
        <w:tc>
          <w:tcPr>
            <w:tcW w:w="3058" w:type="dxa"/>
            <w:noWrap w:val="0"/>
            <w:tcMar>
              <w:top w:w="15" w:type="dxa"/>
              <w:left w:w="15" w:type="dxa"/>
              <w:bottom w:w="15" w:type="dxa"/>
              <w:right w:w="15" w:type="dxa"/>
            </w:tcMar>
            <w:vAlign w:val="center"/>
          </w:tcPr>
          <w:p w14:paraId="7E02E43F">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责令改正，处10万元罚款。</w:t>
            </w:r>
          </w:p>
        </w:tc>
      </w:tr>
      <w:tr w14:paraId="3B674A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54B271C6">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2C46DC6">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4E484220">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6F08F744">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055C625">
            <w:pPr>
              <w:keepNext w:val="0"/>
              <w:keepLines w:val="0"/>
              <w:pageBreakBefore w:val="0"/>
              <w:spacing w:beforeAutospacing="0" w:afterAutospacing="0" w:line="260" w:lineRule="exact"/>
              <w:ind w:left="0" w:right="0" w:firstLine="130"/>
              <w:rPr>
                <w:rFonts w:ascii="Calibri" w:hAnsi="Calibri" w:eastAsia="宋体" w:cs="Times New Roman"/>
                <w:color w:val="auto"/>
                <w:sz w:val="13"/>
                <w:szCs w:val="13"/>
                <w:highlight w:val="none"/>
              </w:rPr>
            </w:pPr>
            <w:r>
              <w:rPr>
                <w:rFonts w:hint="eastAsia" w:ascii="仿宋_GB2312" w:hAnsi="宋体" w:eastAsia="仿宋_GB2312"/>
                <w:color w:val="auto"/>
                <w:sz w:val="13"/>
                <w:szCs w:val="13"/>
                <w:highlight w:val="none"/>
              </w:rPr>
              <w:t>逾期不改正，未造成工程质量事故或环境污染和生态破坏，不具有从轻、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6E2E054E">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责令改正，处10万元以上</w:t>
            </w:r>
            <w:r>
              <w:rPr>
                <w:rFonts w:ascii="仿宋_GB2312" w:hAnsi="宋体" w:eastAsia="仿宋_GB2312" w:cs="Times New Roman"/>
                <w:color w:val="auto"/>
                <w:sz w:val="13"/>
                <w:szCs w:val="13"/>
                <w:highlight w:val="none"/>
              </w:rPr>
              <w:t>3</w:t>
            </w:r>
            <w:r>
              <w:rPr>
                <w:rFonts w:hint="eastAsia" w:ascii="仿宋_GB2312" w:hAnsi="宋体" w:eastAsia="仿宋_GB2312" w:cs="Times New Roman"/>
                <w:color w:val="auto"/>
                <w:sz w:val="13"/>
                <w:szCs w:val="13"/>
                <w:highlight w:val="none"/>
              </w:rPr>
              <w:t>0万元以下罚款。</w:t>
            </w:r>
          </w:p>
        </w:tc>
      </w:tr>
      <w:tr w14:paraId="1F3C59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16" w:hRule="atLeast"/>
          <w:jc w:val="center"/>
        </w:trPr>
        <w:tc>
          <w:tcPr>
            <w:tcW w:w="443" w:type="dxa"/>
            <w:gridSpan w:val="2"/>
            <w:vMerge w:val="continue"/>
            <w:noWrap w:val="0"/>
            <w:vAlign w:val="center"/>
          </w:tcPr>
          <w:p w14:paraId="65A6F0DF">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30E0EE0">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29CBE495">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restart"/>
            <w:noWrap w:val="0"/>
            <w:tcMar>
              <w:top w:w="15" w:type="dxa"/>
              <w:left w:w="15" w:type="dxa"/>
              <w:bottom w:w="15" w:type="dxa"/>
              <w:right w:w="15" w:type="dxa"/>
            </w:tcMar>
            <w:vAlign w:val="center"/>
          </w:tcPr>
          <w:p w14:paraId="3B2D7D42">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3DF72D2">
            <w:pPr>
              <w:keepNext w:val="0"/>
              <w:keepLines w:val="0"/>
              <w:pageBreakBefore w:val="0"/>
              <w:spacing w:beforeAutospacing="0" w:afterAutospacing="0" w:line="260" w:lineRule="exact"/>
              <w:ind w:left="0" w:right="0" w:firstLine="130"/>
              <w:rPr>
                <w:rFonts w:ascii="仿宋_GB2312" w:hAnsi="宋体" w:eastAsia="仿宋_GB2312" w:cs="Times New Roman"/>
                <w:strike/>
                <w:color w:val="auto"/>
                <w:sz w:val="13"/>
                <w:szCs w:val="13"/>
                <w:highlight w:val="none"/>
              </w:rPr>
            </w:pPr>
            <w:r>
              <w:rPr>
                <w:rFonts w:hint="eastAsia" w:ascii="仿宋_GB2312" w:hAnsi="宋体" w:eastAsia="仿宋_GB2312"/>
                <w:color w:val="auto"/>
                <w:sz w:val="13"/>
                <w:szCs w:val="13"/>
                <w:highlight w:val="none"/>
              </w:rPr>
              <w:t>（1）造成</w:t>
            </w:r>
            <w:r>
              <w:rPr>
                <w:rFonts w:hint="eastAsia" w:ascii="仿宋_GB2312" w:hAnsi="宋体" w:eastAsia="仿宋_GB2312"/>
                <w:color w:val="auto"/>
                <w:sz w:val="13"/>
                <w:szCs w:val="13"/>
                <w:highlight w:val="none"/>
                <w:lang w:val="en-US" w:eastAsia="zh-CN"/>
              </w:rPr>
              <w:t>一般</w:t>
            </w:r>
            <w:r>
              <w:rPr>
                <w:rFonts w:hint="eastAsia" w:ascii="仿宋_GB2312" w:hAnsi="宋体" w:eastAsia="仿宋_GB2312"/>
                <w:color w:val="auto"/>
                <w:sz w:val="13"/>
                <w:szCs w:val="13"/>
                <w:highlight w:val="none"/>
              </w:rPr>
              <w:t>工程质量事故或者环境污染和生态破坏的。</w:t>
            </w:r>
          </w:p>
        </w:tc>
        <w:tc>
          <w:tcPr>
            <w:tcW w:w="3058" w:type="dxa"/>
            <w:noWrap w:val="0"/>
            <w:tcMar>
              <w:top w:w="15" w:type="dxa"/>
              <w:left w:w="15" w:type="dxa"/>
              <w:bottom w:w="15" w:type="dxa"/>
              <w:right w:w="15" w:type="dxa"/>
            </w:tcMar>
            <w:vAlign w:val="center"/>
          </w:tcPr>
          <w:p w14:paraId="5F31FE74">
            <w:pPr>
              <w:keepNext w:val="0"/>
              <w:keepLines w:val="0"/>
              <w:pageBreakBefore w:val="0"/>
              <w:spacing w:beforeAutospacing="0" w:afterAutospacing="0" w:line="260" w:lineRule="exact"/>
              <w:ind w:left="0" w:right="0" w:firstLine="130"/>
              <w:jc w:val="left"/>
              <w:rPr>
                <w:rFonts w:ascii="仿宋_GB2312" w:hAnsi="宋体" w:eastAsia="仿宋_GB2312" w:cs="Times New Roman"/>
                <w:strike/>
                <w:color w:val="auto"/>
                <w:sz w:val="13"/>
                <w:szCs w:val="13"/>
                <w:highlight w:val="none"/>
              </w:rPr>
            </w:pPr>
            <w:r>
              <w:rPr>
                <w:rFonts w:hint="eastAsia" w:ascii="仿宋_GB2312" w:hAnsi="宋体" w:eastAsia="仿宋_GB2312" w:cs="Times New Roman"/>
                <w:color w:val="auto"/>
                <w:sz w:val="13"/>
                <w:szCs w:val="13"/>
                <w:highlight w:val="none"/>
              </w:rPr>
              <w:t>处</w:t>
            </w:r>
            <w:r>
              <w:rPr>
                <w:rFonts w:ascii="仿宋_GB2312" w:hAnsi="宋体" w:eastAsia="仿宋_GB2312" w:cs="Times New Roman"/>
                <w:color w:val="auto"/>
                <w:sz w:val="13"/>
                <w:szCs w:val="13"/>
                <w:highlight w:val="none"/>
              </w:rPr>
              <w:t>30</w:t>
            </w:r>
            <w:r>
              <w:rPr>
                <w:rFonts w:hint="eastAsia" w:ascii="仿宋_GB2312" w:hAnsi="宋体" w:eastAsia="仿宋_GB2312" w:cs="Times New Roman"/>
                <w:color w:val="auto"/>
                <w:sz w:val="13"/>
                <w:szCs w:val="13"/>
                <w:highlight w:val="none"/>
              </w:rPr>
              <w:t>万元罚款，责令停业整顿</w:t>
            </w:r>
            <w:r>
              <w:rPr>
                <w:rFonts w:hint="eastAsia" w:ascii="仿宋_GB2312" w:hAnsi="宋体" w:eastAsia="仿宋_GB2312" w:cs="Times New Roman"/>
                <w:color w:val="auto"/>
                <w:sz w:val="13"/>
                <w:szCs w:val="13"/>
                <w:highlight w:val="none"/>
                <w:lang w:eastAsia="zh-CN"/>
              </w:rPr>
              <w:t>30日-</w:t>
            </w:r>
            <w:r>
              <w:rPr>
                <w:rFonts w:ascii="仿宋_GB2312" w:hAnsi="宋体" w:eastAsia="仿宋_GB2312" w:cs="Times New Roman"/>
                <w:color w:val="auto"/>
                <w:sz w:val="13"/>
                <w:szCs w:val="13"/>
                <w:highlight w:val="none"/>
              </w:rPr>
              <w:t>60日</w:t>
            </w:r>
            <w:r>
              <w:rPr>
                <w:rFonts w:hint="eastAsia" w:ascii="仿宋_GB2312" w:hAnsi="宋体" w:eastAsia="仿宋_GB2312" w:cs="Times New Roman"/>
                <w:color w:val="auto"/>
                <w:sz w:val="13"/>
                <w:szCs w:val="13"/>
                <w:highlight w:val="none"/>
              </w:rPr>
              <w:t>。</w:t>
            </w:r>
          </w:p>
        </w:tc>
      </w:tr>
      <w:tr w14:paraId="6478DA0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2080A649">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D925E6D">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07D9258C">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3B080A56">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42A91818">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（2）造成较大工程质量事故或者严重环境污染和生态破坏的。</w:t>
            </w:r>
          </w:p>
        </w:tc>
        <w:tc>
          <w:tcPr>
            <w:tcW w:w="3058" w:type="dxa"/>
            <w:noWrap w:val="0"/>
            <w:tcMar>
              <w:top w:w="15" w:type="dxa"/>
              <w:left w:w="15" w:type="dxa"/>
              <w:bottom w:w="15" w:type="dxa"/>
              <w:right w:w="15" w:type="dxa"/>
            </w:tcMar>
            <w:vAlign w:val="center"/>
          </w:tcPr>
          <w:p w14:paraId="50661483">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w:t>
            </w:r>
            <w:r>
              <w:rPr>
                <w:rFonts w:ascii="仿宋_GB2312" w:hAnsi="宋体" w:eastAsia="仿宋_GB2312" w:cs="Times New Roman"/>
                <w:color w:val="auto"/>
                <w:sz w:val="13"/>
                <w:szCs w:val="13"/>
                <w:highlight w:val="none"/>
              </w:rPr>
              <w:t>30</w:t>
            </w:r>
            <w:r>
              <w:rPr>
                <w:rFonts w:hint="eastAsia" w:ascii="仿宋_GB2312" w:hAnsi="宋体" w:eastAsia="仿宋_GB2312" w:cs="Times New Roman"/>
                <w:color w:val="auto"/>
                <w:sz w:val="13"/>
                <w:szCs w:val="13"/>
                <w:highlight w:val="none"/>
              </w:rPr>
              <w:t>万元罚款，责令停业整顿</w:t>
            </w:r>
            <w:r>
              <w:rPr>
                <w:rFonts w:hint="eastAsia" w:ascii="仿宋_GB2312" w:hAnsi="宋体" w:eastAsia="仿宋_GB2312" w:cs="Times New Roman"/>
                <w:color w:val="auto"/>
                <w:sz w:val="13"/>
                <w:szCs w:val="13"/>
                <w:highlight w:val="none"/>
                <w:lang w:eastAsia="zh-CN"/>
              </w:rPr>
              <w:t>60日-</w:t>
            </w:r>
            <w:r>
              <w:rPr>
                <w:rFonts w:ascii="仿宋_GB2312" w:hAnsi="宋体" w:eastAsia="仿宋_GB2312" w:cs="Times New Roman"/>
                <w:color w:val="auto"/>
                <w:sz w:val="13"/>
                <w:szCs w:val="13"/>
                <w:highlight w:val="none"/>
              </w:rPr>
              <w:t>90日</w:t>
            </w:r>
            <w:r>
              <w:rPr>
                <w:rFonts w:hint="eastAsia" w:ascii="仿宋_GB2312" w:hAnsi="宋体" w:eastAsia="仿宋_GB2312" w:cs="Times New Roman"/>
                <w:color w:val="auto"/>
                <w:sz w:val="13"/>
                <w:szCs w:val="13"/>
                <w:highlight w:val="none"/>
              </w:rPr>
              <w:t>。</w:t>
            </w:r>
          </w:p>
        </w:tc>
      </w:tr>
      <w:tr w14:paraId="151200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7EBF0D45">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526CE1E">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2397EA29">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28014B6A">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5EEE18DA">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（3）造成重大工程质量事故或者比较严重环境污染和生态破坏的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tcMar>
              <w:top w:w="15" w:type="dxa"/>
              <w:left w:w="15" w:type="dxa"/>
              <w:bottom w:w="15" w:type="dxa"/>
              <w:right w:w="15" w:type="dxa"/>
            </w:tcMar>
            <w:vAlign w:val="center"/>
          </w:tcPr>
          <w:p w14:paraId="78DA61D0">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w:t>
            </w:r>
            <w:r>
              <w:rPr>
                <w:rFonts w:ascii="仿宋_GB2312" w:hAnsi="宋体" w:eastAsia="仿宋_GB2312" w:cs="Times New Roman"/>
                <w:color w:val="auto"/>
                <w:sz w:val="13"/>
                <w:szCs w:val="13"/>
                <w:highlight w:val="none"/>
              </w:rPr>
              <w:t>30</w:t>
            </w:r>
            <w:r>
              <w:rPr>
                <w:rFonts w:hint="eastAsia" w:ascii="仿宋_GB2312" w:hAnsi="宋体" w:eastAsia="仿宋_GB2312" w:cs="Times New Roman"/>
                <w:color w:val="auto"/>
                <w:sz w:val="13"/>
                <w:szCs w:val="13"/>
                <w:highlight w:val="none"/>
              </w:rPr>
              <w:t>万元罚款，降低资质等级。</w:t>
            </w:r>
          </w:p>
        </w:tc>
      </w:tr>
      <w:tr w14:paraId="0A828B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27DDF99D">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85D4594">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0B8F8380">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66E7AF77">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24D3304A">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（4）造成特别</w:t>
            </w:r>
            <w:r>
              <w:rPr>
                <w:rFonts w:ascii="仿宋_GB2312" w:hAnsi="宋体" w:eastAsia="仿宋_GB2312"/>
                <w:color w:val="auto"/>
                <w:sz w:val="13"/>
                <w:szCs w:val="13"/>
                <w:highlight w:val="none"/>
              </w:rPr>
              <w:t>重大</w:t>
            </w:r>
            <w:r>
              <w:rPr>
                <w:rFonts w:hint="eastAsia" w:ascii="仿宋_GB2312" w:hAnsi="宋体" w:eastAsia="仿宋_GB2312"/>
                <w:color w:val="auto"/>
                <w:sz w:val="13"/>
                <w:szCs w:val="13"/>
                <w:highlight w:val="none"/>
              </w:rPr>
              <w:t>工程质量安全事故或者特别严重的环境污染和生态破坏的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tcMar>
              <w:top w:w="15" w:type="dxa"/>
              <w:left w:w="15" w:type="dxa"/>
              <w:bottom w:w="15" w:type="dxa"/>
              <w:right w:w="15" w:type="dxa"/>
            </w:tcMar>
            <w:vAlign w:val="center"/>
          </w:tcPr>
          <w:p w14:paraId="5BC9A1E2">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处30万元罚款，吊销资质证书。</w:t>
            </w:r>
          </w:p>
        </w:tc>
      </w:tr>
      <w:tr w14:paraId="198EA73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5" w:hRule="atLeast"/>
          <w:jc w:val="center"/>
        </w:trPr>
        <w:tc>
          <w:tcPr>
            <w:tcW w:w="443" w:type="dxa"/>
            <w:gridSpan w:val="2"/>
            <w:vMerge w:val="restart"/>
            <w:noWrap w:val="0"/>
            <w:vAlign w:val="center"/>
          </w:tcPr>
          <w:p w14:paraId="3B2A6750">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eastAsia="zh-CN"/>
              </w:rPr>
            </w:pPr>
            <w:bookmarkStart w:id="10" w:name="_Hlk58488238"/>
            <w:r>
              <w:rPr>
                <w:rFonts w:hint="default" w:ascii="仿宋_GB2312" w:hAnsi="宋体" w:eastAsia="仿宋_GB2312" w:cs="仿宋_GB2312"/>
                <w:i w:val="0"/>
                <w:color w:val="auto"/>
                <w:sz w:val="13"/>
                <w:szCs w:val="13"/>
                <w:highlight w:val="none"/>
                <w:u w:val="none"/>
                <w:lang w:val="en-US" w:eastAsia="zh-CN" w:bidi="ar"/>
              </w:rPr>
              <w:t>2</w:t>
            </w:r>
            <w:r>
              <w:rPr>
                <w:rFonts w:hint="eastAsia" w:ascii="仿宋_GB2312" w:hAnsi="宋体" w:eastAsia="仿宋_GB2312" w:cs="仿宋_GB2312"/>
                <w:i w:val="0"/>
                <w:color w:val="auto"/>
                <w:sz w:val="13"/>
                <w:szCs w:val="13"/>
                <w:highlight w:val="none"/>
                <w:u w:val="none"/>
                <w:lang w:val="en-US" w:eastAsia="zh-CN" w:bidi="ar"/>
              </w:rPr>
              <w:t>24</w:t>
            </w:r>
          </w:p>
        </w:tc>
        <w:tc>
          <w:tcPr>
            <w:tcW w:w="1550" w:type="dxa"/>
            <w:vMerge w:val="restart"/>
            <w:noWrap w:val="0"/>
            <w:vAlign w:val="center"/>
          </w:tcPr>
          <w:p w14:paraId="5F3DEAD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（一）勘察单位未按照工程建设强制性标准进行勘察的；</w:t>
            </w:r>
          </w:p>
          <w:p w14:paraId="5620A94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（二）设计单位未根据勘察成果文件进行工程设计的；</w:t>
            </w:r>
          </w:p>
          <w:p w14:paraId="1B02EAF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（三）设计单位指定建筑材料、建筑构配件的生产厂、供应商的；</w:t>
            </w:r>
          </w:p>
          <w:p w14:paraId="1EDAA5BE">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（四）设计单位未按照工程建设强制性标准进行设计的</w:t>
            </w:r>
          </w:p>
          <w:p w14:paraId="3299890F">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restart"/>
            <w:noWrap w:val="0"/>
            <w:vAlign w:val="center"/>
          </w:tcPr>
          <w:p w14:paraId="49E3E75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《建设工程勘察设计管理条例》第四十一条</w:t>
            </w:r>
          </w:p>
          <w:p w14:paraId="16E5A5A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违反本条例规定，有下列行为之一的，依照《建设工程质量管理条例》第六十三条的规定给予处罚：</w:t>
            </w:r>
          </w:p>
          <w:p w14:paraId="34CD361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（一）勘察单位未按照工程建设强制性标准进行勘察的；</w:t>
            </w:r>
          </w:p>
          <w:p w14:paraId="34AD5FA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（二）设计单位未根据勘察成果文件进行工程设计的；</w:t>
            </w:r>
          </w:p>
          <w:p w14:paraId="5EA19BF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（三）设计单位指定建筑材料、建筑构配件的生产厂、供应商的；</w:t>
            </w:r>
          </w:p>
          <w:p w14:paraId="61C09C1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（四）设计单位未按照工程建设强制性标准进行设计的。</w:t>
            </w:r>
          </w:p>
          <w:p w14:paraId="69416FE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3A2232A3">
            <w:pPr>
              <w:keepNext w:val="0"/>
              <w:keepLines w:val="0"/>
              <w:pageBreakBefore w:val="0"/>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《建设工程质量管理条例》第六十三条</w:t>
            </w:r>
          </w:p>
          <w:p w14:paraId="5915CF7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违反本条例规定，有下列行为之一的，责令改正，处10万元以上30万元以下的罚款：</w:t>
            </w:r>
          </w:p>
          <w:p w14:paraId="193E9E3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（一）勘察单位未按照工程建设强制性标准进行勘察的；</w:t>
            </w:r>
          </w:p>
          <w:p w14:paraId="7D7B375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（二）设计单位未根据勘察成果文件进行工程设计的；</w:t>
            </w:r>
          </w:p>
          <w:p w14:paraId="145D728E">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（三）设计单位指定建筑材料、建筑构配件的生产厂、供应商的；</w:t>
            </w:r>
          </w:p>
          <w:p w14:paraId="6515379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（四）设计单位未按照工程建设强制性标准进行设计的。</w:t>
            </w:r>
          </w:p>
          <w:p w14:paraId="0BF82DA8">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有前款所列行为，造成工程质量事故的，责令停业整顿，降低资质等级；情节严重的，吊销资质证书；造成损失的，依法承担赔偿责任。</w:t>
            </w:r>
          </w:p>
          <w:p w14:paraId="01B5DCC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p w14:paraId="46D6BE2E">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《建设工程质量管理条例》第七十三条</w:t>
            </w:r>
          </w:p>
          <w:p w14:paraId="10E065E1">
            <w:pPr>
              <w:keepNext w:val="0"/>
              <w:keepLines w:val="0"/>
              <w:pageBreakBefore w:val="0"/>
              <w:spacing w:beforeAutospacing="0" w:afterAutospacing="0" w:line="260" w:lineRule="exact"/>
              <w:ind w:left="0" w:right="0" w:firstLine="130"/>
              <w:jc w:val="left"/>
              <w:rPr>
                <w:color w:val="auto"/>
                <w:sz w:val="13"/>
                <w:szCs w:val="13"/>
                <w:highlight w:val="none"/>
              </w:rPr>
            </w:pP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p w14:paraId="138CD500">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68720C1C">
            <w:pPr>
              <w:keepNext w:val="0"/>
              <w:keepLines w:val="0"/>
              <w:pageBreakBefore w:val="0"/>
              <w:spacing w:beforeAutospacing="0" w:afterAutospacing="0" w:line="260" w:lineRule="exact"/>
              <w:ind w:left="0" w:right="0"/>
              <w:jc w:val="left"/>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963880F">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初次违法，危害后果轻微，主动消除或减轻危害后果的。</w:t>
            </w:r>
          </w:p>
        </w:tc>
        <w:tc>
          <w:tcPr>
            <w:tcW w:w="3058" w:type="dxa"/>
            <w:noWrap w:val="0"/>
            <w:tcMar>
              <w:top w:w="15" w:type="dxa"/>
              <w:left w:w="15" w:type="dxa"/>
              <w:bottom w:w="15" w:type="dxa"/>
              <w:right w:w="15" w:type="dxa"/>
            </w:tcMar>
            <w:vAlign w:val="center"/>
          </w:tcPr>
          <w:p w14:paraId="54CE8921">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责令改正，处10万元罚款，对单位直接负责的主管人员和其他直接责任人员处单位罚款数额百分之五的罚款。</w:t>
            </w:r>
            <w:bookmarkEnd w:id="10"/>
          </w:p>
        </w:tc>
      </w:tr>
      <w:tr w14:paraId="0520ABE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4" w:hRule="atLeast"/>
          <w:jc w:val="center"/>
        </w:trPr>
        <w:tc>
          <w:tcPr>
            <w:tcW w:w="443" w:type="dxa"/>
            <w:gridSpan w:val="2"/>
            <w:vMerge w:val="continue"/>
            <w:noWrap w:val="0"/>
            <w:vAlign w:val="center"/>
          </w:tcPr>
          <w:p w14:paraId="6D185A13">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0B40084">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39F84162">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187D4D1D">
            <w:pPr>
              <w:keepNext w:val="0"/>
              <w:keepLines w:val="0"/>
              <w:pageBreakBefore w:val="0"/>
              <w:widowControl/>
              <w:spacing w:beforeAutospacing="0" w:afterAutospacing="0" w:line="260" w:lineRule="exact"/>
              <w:ind w:left="0" w:right="0"/>
              <w:jc w:val="left"/>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FCB020C">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未造成工程质量事故，不具有从轻、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53BBF3C5">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责令改正，处10万元以上</w:t>
            </w:r>
            <w:r>
              <w:rPr>
                <w:rFonts w:ascii="仿宋_GB2312" w:hAnsi="宋体" w:eastAsia="仿宋_GB2312" w:cs="Times New Roman"/>
                <w:color w:val="auto"/>
                <w:sz w:val="13"/>
                <w:szCs w:val="13"/>
                <w:highlight w:val="none"/>
              </w:rPr>
              <w:t>20</w:t>
            </w:r>
            <w:r>
              <w:rPr>
                <w:rFonts w:hint="eastAsia" w:ascii="仿宋_GB2312" w:hAnsi="宋体" w:eastAsia="仿宋_GB2312" w:cs="Times New Roman"/>
                <w:color w:val="auto"/>
                <w:sz w:val="13"/>
                <w:szCs w:val="13"/>
                <w:highlight w:val="none"/>
              </w:rPr>
              <w:t>万元以下的罚款，对单位直接负责的主管人员和其他直接责任人员处单位罚款数额百分之五以上百分之十以下的罚款。</w:t>
            </w:r>
          </w:p>
        </w:tc>
      </w:tr>
      <w:tr w14:paraId="403D6A4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1" w:hRule="atLeast"/>
          <w:jc w:val="center"/>
        </w:trPr>
        <w:tc>
          <w:tcPr>
            <w:tcW w:w="443" w:type="dxa"/>
            <w:gridSpan w:val="2"/>
            <w:vMerge w:val="continue"/>
            <w:noWrap w:val="0"/>
            <w:vAlign w:val="center"/>
          </w:tcPr>
          <w:p w14:paraId="0E2B54ED">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C7D7B6A">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41FFA957">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restart"/>
            <w:noWrap w:val="0"/>
            <w:tcMar>
              <w:top w:w="15" w:type="dxa"/>
              <w:left w:w="15" w:type="dxa"/>
              <w:bottom w:w="15" w:type="dxa"/>
              <w:right w:w="15" w:type="dxa"/>
            </w:tcMar>
            <w:vAlign w:val="center"/>
          </w:tcPr>
          <w:p w14:paraId="3D255A1F">
            <w:pPr>
              <w:keepNext w:val="0"/>
              <w:keepLines w:val="0"/>
              <w:pageBreakBefore w:val="0"/>
              <w:widowControl/>
              <w:spacing w:beforeAutospacing="0" w:afterAutospacing="0" w:line="260" w:lineRule="exact"/>
              <w:ind w:left="0" w:right="0"/>
              <w:jc w:val="left"/>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D149389">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（1）造成3人以下死亡，或者10人以下重伤，或者1000万元以下直接经济损失的。</w:t>
            </w:r>
          </w:p>
        </w:tc>
        <w:tc>
          <w:tcPr>
            <w:tcW w:w="3058" w:type="dxa"/>
            <w:noWrap w:val="0"/>
            <w:tcMar>
              <w:top w:w="15" w:type="dxa"/>
              <w:left w:w="15" w:type="dxa"/>
              <w:bottom w:w="15" w:type="dxa"/>
              <w:right w:w="15" w:type="dxa"/>
            </w:tcMar>
            <w:vAlign w:val="center"/>
          </w:tcPr>
          <w:p w14:paraId="76E98268">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w:t>
            </w:r>
            <w:r>
              <w:rPr>
                <w:rFonts w:ascii="仿宋_GB2312" w:hAnsi="宋体" w:eastAsia="仿宋_GB2312" w:cs="Times New Roman"/>
                <w:color w:val="auto"/>
                <w:sz w:val="13"/>
                <w:szCs w:val="13"/>
                <w:highlight w:val="none"/>
              </w:rPr>
              <w:t>20</w:t>
            </w:r>
            <w:r>
              <w:rPr>
                <w:rFonts w:hint="eastAsia" w:ascii="仿宋_GB2312" w:hAnsi="宋体" w:eastAsia="仿宋_GB2312" w:cs="Times New Roman"/>
                <w:color w:val="auto"/>
                <w:sz w:val="13"/>
                <w:szCs w:val="13"/>
                <w:highlight w:val="none"/>
              </w:rPr>
              <w:t>万元以上</w:t>
            </w:r>
            <w:r>
              <w:rPr>
                <w:rFonts w:ascii="仿宋_GB2312" w:hAnsi="宋体" w:eastAsia="仿宋_GB2312" w:cs="Times New Roman"/>
                <w:color w:val="auto"/>
                <w:sz w:val="13"/>
                <w:szCs w:val="13"/>
                <w:highlight w:val="none"/>
              </w:rPr>
              <w:t>3</w:t>
            </w:r>
            <w:r>
              <w:rPr>
                <w:rFonts w:hint="eastAsia" w:ascii="仿宋_GB2312" w:hAnsi="宋体" w:eastAsia="仿宋_GB2312" w:cs="Times New Roman"/>
                <w:color w:val="auto"/>
                <w:sz w:val="13"/>
                <w:szCs w:val="13"/>
                <w:highlight w:val="none"/>
              </w:rPr>
              <w:t>0万元以下的罚款，对单位直接负责的主管人员和其他直接责任人员处单位罚款数额百分之十的罚款，责令停业整顿</w:t>
            </w:r>
            <w:r>
              <w:rPr>
                <w:rFonts w:hint="eastAsia" w:ascii="仿宋_GB2312" w:hAnsi="宋体" w:eastAsia="仿宋_GB2312" w:cs="Times New Roman"/>
                <w:color w:val="auto"/>
                <w:sz w:val="13"/>
                <w:szCs w:val="13"/>
                <w:highlight w:val="none"/>
                <w:lang w:eastAsia="zh-CN"/>
              </w:rPr>
              <w:t>30日-</w:t>
            </w:r>
            <w:r>
              <w:rPr>
                <w:rFonts w:ascii="仿宋_GB2312" w:hAnsi="宋体" w:eastAsia="仿宋_GB2312" w:cs="Times New Roman"/>
                <w:color w:val="auto"/>
                <w:sz w:val="13"/>
                <w:szCs w:val="13"/>
                <w:highlight w:val="none"/>
              </w:rPr>
              <w:t>60日</w:t>
            </w:r>
            <w:r>
              <w:rPr>
                <w:rFonts w:hint="eastAsia" w:ascii="仿宋_GB2312" w:hAnsi="宋体" w:eastAsia="仿宋_GB2312" w:cs="Times New Roman"/>
                <w:color w:val="auto"/>
                <w:sz w:val="13"/>
                <w:szCs w:val="13"/>
                <w:highlight w:val="none"/>
              </w:rPr>
              <w:t>。</w:t>
            </w:r>
          </w:p>
        </w:tc>
      </w:tr>
      <w:tr w14:paraId="79B6688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1" w:hRule="atLeast"/>
          <w:jc w:val="center"/>
        </w:trPr>
        <w:tc>
          <w:tcPr>
            <w:tcW w:w="443" w:type="dxa"/>
            <w:gridSpan w:val="2"/>
            <w:vMerge w:val="continue"/>
            <w:noWrap w:val="0"/>
            <w:vAlign w:val="center"/>
          </w:tcPr>
          <w:p w14:paraId="2B32D7DC">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BC21011">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31082CDD">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7781C387">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29E5F331">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（2）造成3人以上5人以下死亡，或者10人以上20人以下重伤，或者1000万元以上2000万元以下直接经济损失的。</w:t>
            </w:r>
          </w:p>
        </w:tc>
        <w:tc>
          <w:tcPr>
            <w:tcW w:w="3058" w:type="dxa"/>
            <w:noWrap w:val="0"/>
            <w:tcMar>
              <w:top w:w="15" w:type="dxa"/>
              <w:left w:w="15" w:type="dxa"/>
              <w:bottom w:w="15" w:type="dxa"/>
              <w:right w:w="15" w:type="dxa"/>
            </w:tcMar>
            <w:vAlign w:val="center"/>
          </w:tcPr>
          <w:p w14:paraId="510A09EF">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处30万元罚款，对单位直接负责的主管人员和其他直接责任人员处单位罚款数额百分之十的罚款，责令停业整顿</w:t>
            </w:r>
            <w:r>
              <w:rPr>
                <w:rFonts w:hint="eastAsia" w:ascii="仿宋_GB2312" w:hAnsi="宋体" w:eastAsia="仿宋_GB2312" w:cs="Times New Roman"/>
                <w:color w:val="auto"/>
                <w:sz w:val="13"/>
                <w:szCs w:val="13"/>
                <w:highlight w:val="none"/>
                <w:lang w:eastAsia="zh-CN"/>
              </w:rPr>
              <w:t>60日-</w:t>
            </w:r>
            <w:r>
              <w:rPr>
                <w:rFonts w:hint="eastAsia" w:ascii="仿宋_GB2312" w:hAnsi="宋体" w:eastAsia="仿宋_GB2312" w:cs="Times New Roman"/>
                <w:color w:val="auto"/>
                <w:sz w:val="13"/>
                <w:szCs w:val="13"/>
                <w:highlight w:val="none"/>
              </w:rPr>
              <w:t>90日。</w:t>
            </w:r>
          </w:p>
        </w:tc>
      </w:tr>
      <w:tr w14:paraId="514F32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2" w:hRule="atLeast"/>
          <w:jc w:val="center"/>
        </w:trPr>
        <w:tc>
          <w:tcPr>
            <w:tcW w:w="443" w:type="dxa"/>
            <w:gridSpan w:val="2"/>
            <w:vMerge w:val="continue"/>
            <w:noWrap w:val="0"/>
            <w:vAlign w:val="center"/>
          </w:tcPr>
          <w:p w14:paraId="28968DEA">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ED43D78">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421DEDCA">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0FF81577">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62221131">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（3）造成5人以上7人以下死亡，或者20人以上30人以下重伤，或者2000万元以上3000万元以下直接经济损失的。</w:t>
            </w:r>
          </w:p>
        </w:tc>
        <w:tc>
          <w:tcPr>
            <w:tcW w:w="3058" w:type="dxa"/>
            <w:noWrap w:val="0"/>
            <w:tcMar>
              <w:top w:w="15" w:type="dxa"/>
              <w:left w:w="15" w:type="dxa"/>
              <w:bottom w:w="15" w:type="dxa"/>
              <w:right w:w="15" w:type="dxa"/>
            </w:tcMar>
            <w:vAlign w:val="center"/>
          </w:tcPr>
          <w:p w14:paraId="73B2BE09">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处30万元罚款，对单位直接负责的主管人员和其他直接责任人员处单位罚款数额百分之十的罚款，责令停业整顿</w:t>
            </w:r>
            <w:r>
              <w:rPr>
                <w:rFonts w:hint="eastAsia" w:ascii="仿宋_GB2312" w:hAnsi="宋体" w:eastAsia="仿宋_GB2312" w:cs="Times New Roman"/>
                <w:color w:val="auto"/>
                <w:sz w:val="13"/>
                <w:szCs w:val="13"/>
                <w:highlight w:val="none"/>
                <w:lang w:eastAsia="zh-CN"/>
              </w:rPr>
              <w:t>90日-</w:t>
            </w:r>
            <w:r>
              <w:rPr>
                <w:rFonts w:hint="eastAsia" w:ascii="仿宋_GB2312" w:hAnsi="宋体" w:eastAsia="仿宋_GB2312" w:cs="Times New Roman"/>
                <w:color w:val="auto"/>
                <w:sz w:val="13"/>
                <w:szCs w:val="13"/>
                <w:highlight w:val="none"/>
              </w:rPr>
              <w:t>120日。</w:t>
            </w:r>
          </w:p>
        </w:tc>
      </w:tr>
      <w:tr w14:paraId="678B4A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3" w:hRule="atLeast"/>
          <w:jc w:val="center"/>
        </w:trPr>
        <w:tc>
          <w:tcPr>
            <w:tcW w:w="443" w:type="dxa"/>
            <w:gridSpan w:val="2"/>
            <w:vMerge w:val="continue"/>
            <w:noWrap w:val="0"/>
            <w:vAlign w:val="center"/>
          </w:tcPr>
          <w:p w14:paraId="57404F89">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FA62AAE">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13F218DD">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797DA4FD">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1AA314F7">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（4）造成7人以上10人以下死亡，或者30人以上50人以下重伤，或者3000万元以上5000万元以下直接经济损失的。</w:t>
            </w:r>
          </w:p>
        </w:tc>
        <w:tc>
          <w:tcPr>
            <w:tcW w:w="3058" w:type="dxa"/>
            <w:noWrap w:val="0"/>
            <w:tcMar>
              <w:top w:w="15" w:type="dxa"/>
              <w:left w:w="15" w:type="dxa"/>
              <w:bottom w:w="15" w:type="dxa"/>
              <w:right w:w="15" w:type="dxa"/>
            </w:tcMar>
            <w:vAlign w:val="center"/>
          </w:tcPr>
          <w:p w14:paraId="54A8975A">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处30万元罚款，对单位直接负责的主管人员和其他直接责任人员处单位罚款数额百分之十的罚款，责令停业整顿</w:t>
            </w:r>
            <w:r>
              <w:rPr>
                <w:rFonts w:hint="eastAsia" w:ascii="仿宋_GB2312" w:hAnsi="宋体" w:eastAsia="仿宋_GB2312" w:cs="Times New Roman"/>
                <w:color w:val="auto"/>
                <w:sz w:val="13"/>
                <w:szCs w:val="13"/>
                <w:highlight w:val="none"/>
                <w:lang w:eastAsia="zh-CN"/>
              </w:rPr>
              <w:t>120日-</w:t>
            </w:r>
            <w:r>
              <w:rPr>
                <w:rFonts w:hint="eastAsia" w:ascii="仿宋_GB2312" w:hAnsi="宋体" w:eastAsia="仿宋_GB2312" w:cs="Times New Roman"/>
                <w:color w:val="auto"/>
                <w:sz w:val="13"/>
                <w:szCs w:val="13"/>
                <w:highlight w:val="none"/>
              </w:rPr>
              <w:t>180日。</w:t>
            </w:r>
          </w:p>
        </w:tc>
      </w:tr>
      <w:tr w14:paraId="40DBB9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133DD400">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9348FC1">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348217AB">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0019E8CB">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4BB631AB">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（5）造成重大质量事故的；</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造成分部工程存在严重缺陷，经返修和加固处理仍不能满足安全使用要求的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tcMar>
              <w:top w:w="15" w:type="dxa"/>
              <w:left w:w="15" w:type="dxa"/>
              <w:bottom w:w="15" w:type="dxa"/>
              <w:right w:w="15" w:type="dxa"/>
            </w:tcMar>
            <w:vAlign w:val="center"/>
          </w:tcPr>
          <w:p w14:paraId="25B7B4AA">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处30万元罚款，对单位直接负责的主管人员和其他直接责任人员处单位罚款数额百分之十的罚款，降低资质等级。</w:t>
            </w:r>
          </w:p>
        </w:tc>
      </w:tr>
      <w:tr w14:paraId="4DFC66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60" w:hRule="atLeast"/>
          <w:jc w:val="center"/>
        </w:trPr>
        <w:tc>
          <w:tcPr>
            <w:tcW w:w="443" w:type="dxa"/>
            <w:gridSpan w:val="2"/>
            <w:vMerge w:val="continue"/>
            <w:noWrap w:val="0"/>
            <w:vAlign w:val="center"/>
          </w:tcPr>
          <w:p w14:paraId="0913AB2F">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19BF29D">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66E83817">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3849BAEB">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3E2F9A3A">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（6）造成特别重大质量事故的；造成单位（子单位）工程存在严重缺陷，经返修和加固处理仍不能满足安全使用要求的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tcMar>
              <w:top w:w="15" w:type="dxa"/>
              <w:left w:w="15" w:type="dxa"/>
              <w:bottom w:w="15" w:type="dxa"/>
              <w:right w:w="15" w:type="dxa"/>
            </w:tcMar>
            <w:vAlign w:val="center"/>
          </w:tcPr>
          <w:p w14:paraId="7FBCC12B">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处30万元罚款，对单位直接负责的主管人员和其他直接责任人员处单位罚款数额百分之十的罚款，吊销资质证书。</w:t>
            </w:r>
          </w:p>
        </w:tc>
      </w:tr>
      <w:tr w14:paraId="69F177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restart"/>
            <w:noWrap w:val="0"/>
            <w:vAlign w:val="center"/>
          </w:tcPr>
          <w:p w14:paraId="4BDB6508">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eastAsia="zh-CN"/>
              </w:rPr>
            </w:pPr>
            <w:bookmarkStart w:id="11" w:name="_Hlk58488387"/>
            <w:r>
              <w:rPr>
                <w:rFonts w:hint="eastAsia" w:ascii="仿宋_GB2312" w:hAnsi="宋体" w:eastAsia="仿宋_GB2312" w:cs="Times New Roman"/>
                <w:color w:val="auto"/>
                <w:sz w:val="13"/>
                <w:szCs w:val="13"/>
                <w:highlight w:val="none"/>
                <w:lang w:val="en-US" w:eastAsia="zh-CN"/>
              </w:rPr>
              <w:t>225</w:t>
            </w:r>
          </w:p>
        </w:tc>
        <w:tc>
          <w:tcPr>
            <w:tcW w:w="1550" w:type="dxa"/>
            <w:vMerge w:val="restart"/>
            <w:noWrap w:val="0"/>
            <w:vAlign w:val="center"/>
          </w:tcPr>
          <w:p w14:paraId="32D54985">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工程勘察企业未按照工程建设强制性标准进行勘察、弄虚作假、提供虚假成果资料的</w:t>
            </w:r>
          </w:p>
        </w:tc>
        <w:tc>
          <w:tcPr>
            <w:tcW w:w="4820" w:type="dxa"/>
            <w:vMerge w:val="restart"/>
            <w:noWrap w:val="0"/>
            <w:vAlign w:val="center"/>
          </w:tcPr>
          <w:p w14:paraId="39215DC3">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《建设工程勘察质量管理办法》第二十</w:t>
            </w:r>
            <w:r>
              <w:rPr>
                <w:rFonts w:hint="eastAsia" w:ascii="仿宋_GB2312" w:hAnsi="宋体" w:eastAsia="仿宋_GB2312"/>
                <w:color w:val="auto"/>
                <w:sz w:val="13"/>
                <w:szCs w:val="13"/>
                <w:highlight w:val="none"/>
                <w:lang w:eastAsia="zh-CN"/>
              </w:rPr>
              <w:t>三</w:t>
            </w:r>
            <w:r>
              <w:rPr>
                <w:rFonts w:hint="eastAsia" w:ascii="仿宋_GB2312" w:hAnsi="宋体" w:eastAsia="仿宋_GB2312"/>
                <w:color w:val="auto"/>
                <w:sz w:val="13"/>
                <w:szCs w:val="13"/>
                <w:highlight w:val="none"/>
              </w:rPr>
              <w:t>条</w:t>
            </w:r>
          </w:p>
          <w:p w14:paraId="5E33541C">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办法规定，工程勘察企业未按照工程建设强制性标准进行勘察、弄虚作假、提供虚假成果资料的，由工程勘察质量监督部门责令改正，处10万元以上30万元以下的罚款；造成工程质量事故的，责令停业整顿，降低资质等级；情节严重的，吊销资质证书；造成损失的，依法承担赔偿责任。</w:t>
            </w:r>
          </w:p>
          <w:p w14:paraId="6494AD0D">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《建设工程勘察质量管理办法》第二十七条</w:t>
            </w:r>
          </w:p>
          <w:p w14:paraId="6ABF1FB9">
            <w:pPr>
              <w:keepNext w:val="0"/>
              <w:keepLines w:val="0"/>
              <w:pageBreakBefore w:val="0"/>
              <w:spacing w:beforeAutospacing="0" w:afterAutospacing="0" w:line="260" w:lineRule="exact"/>
              <w:ind w:left="0" w:right="0" w:firstLine="130"/>
              <w:rPr>
                <w:color w:val="auto"/>
                <w:sz w:val="13"/>
                <w:szCs w:val="13"/>
                <w:highlight w:val="none"/>
              </w:rPr>
            </w:pPr>
            <w:r>
              <w:rPr>
                <w:rFonts w:hint="eastAsia" w:ascii="仿宋_GB2312" w:hAnsi="宋体" w:eastAsia="仿宋_GB2312"/>
                <w:color w:val="auto"/>
                <w:sz w:val="13"/>
                <w:szCs w:val="13"/>
                <w:highlight w:val="none"/>
              </w:rPr>
              <w:t>依照本办法规定，给予建设单位、勘察企业罚款处罚的，由工程勘察质量监督部门对建设单位、勘察企业的法定代表人和其他直接责任人员处以企业罚款数额的5%以上10%以下的罚款。</w:t>
            </w:r>
          </w:p>
        </w:tc>
        <w:tc>
          <w:tcPr>
            <w:tcW w:w="823" w:type="dxa"/>
            <w:noWrap w:val="0"/>
            <w:tcMar>
              <w:top w:w="15" w:type="dxa"/>
              <w:left w:w="15" w:type="dxa"/>
              <w:bottom w:w="15" w:type="dxa"/>
              <w:right w:w="15" w:type="dxa"/>
            </w:tcMar>
            <w:vAlign w:val="center"/>
          </w:tcPr>
          <w:p w14:paraId="58E0ECEE">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4407286">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初次违法，危害后果轻微，主动消除或减轻危害后果的。</w:t>
            </w:r>
          </w:p>
        </w:tc>
        <w:tc>
          <w:tcPr>
            <w:tcW w:w="3058" w:type="dxa"/>
            <w:noWrap w:val="0"/>
            <w:tcMar>
              <w:top w:w="15" w:type="dxa"/>
              <w:left w:w="15" w:type="dxa"/>
              <w:bottom w:w="15" w:type="dxa"/>
              <w:right w:w="15" w:type="dxa"/>
            </w:tcMar>
            <w:vAlign w:val="center"/>
          </w:tcPr>
          <w:p w14:paraId="6A29762E">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责令改正,对工程勘察企业处10万元的罚款。对企业的法定代表人和其他直接责任人员处以企业罚款数额的百分之五的罚款。</w:t>
            </w:r>
            <w:bookmarkEnd w:id="11"/>
          </w:p>
        </w:tc>
      </w:tr>
      <w:tr w14:paraId="76438B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2" w:hRule="atLeast"/>
          <w:jc w:val="center"/>
        </w:trPr>
        <w:tc>
          <w:tcPr>
            <w:tcW w:w="443" w:type="dxa"/>
            <w:gridSpan w:val="2"/>
            <w:vMerge w:val="continue"/>
            <w:noWrap w:val="0"/>
            <w:vAlign w:val="center"/>
          </w:tcPr>
          <w:p w14:paraId="697152F4">
            <w:pPr>
              <w:pStyle w:val="196"/>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97EF892">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58D6BB1C">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43B2BCD0">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B6F738B">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未造成工程质量事故，不具有从轻、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4CF5699A">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strike/>
                <w:color w:val="auto"/>
                <w:sz w:val="13"/>
                <w:szCs w:val="13"/>
                <w:highlight w:val="none"/>
              </w:rPr>
            </w:pPr>
            <w:r>
              <w:rPr>
                <w:rFonts w:hint="eastAsia" w:ascii="仿宋_GB2312" w:hAnsi="宋体" w:eastAsia="仿宋_GB2312" w:cs="Times New Roman"/>
                <w:color w:val="auto"/>
                <w:sz w:val="13"/>
                <w:szCs w:val="13"/>
                <w:highlight w:val="none"/>
              </w:rPr>
              <w:t>责令改正，处10万元以上</w:t>
            </w:r>
            <w:r>
              <w:rPr>
                <w:rFonts w:ascii="仿宋_GB2312" w:hAnsi="宋体" w:eastAsia="仿宋_GB2312" w:cs="Times New Roman"/>
                <w:color w:val="auto"/>
                <w:sz w:val="13"/>
                <w:szCs w:val="13"/>
                <w:highlight w:val="none"/>
              </w:rPr>
              <w:t>20</w:t>
            </w:r>
            <w:r>
              <w:rPr>
                <w:rFonts w:hint="eastAsia" w:ascii="仿宋_GB2312" w:hAnsi="宋体" w:eastAsia="仿宋_GB2312" w:cs="Times New Roman"/>
                <w:color w:val="auto"/>
                <w:sz w:val="13"/>
                <w:szCs w:val="13"/>
                <w:highlight w:val="none"/>
              </w:rPr>
              <w:t>万元以下的罚款，对单位直接负责的主管人员和其他直接责任人员处单位罚款数额百分之五以上百分之十以下的罚款。</w:t>
            </w:r>
          </w:p>
        </w:tc>
      </w:tr>
      <w:tr w14:paraId="2896BE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01" w:hRule="atLeast"/>
          <w:jc w:val="center"/>
        </w:trPr>
        <w:tc>
          <w:tcPr>
            <w:tcW w:w="443" w:type="dxa"/>
            <w:gridSpan w:val="2"/>
            <w:vMerge w:val="continue"/>
            <w:noWrap w:val="0"/>
            <w:vAlign w:val="center"/>
          </w:tcPr>
          <w:p w14:paraId="1F96AD21">
            <w:pPr>
              <w:pStyle w:val="196"/>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4562C0C3">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03C39523">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vMerge w:val="restart"/>
            <w:noWrap w:val="0"/>
            <w:tcMar>
              <w:top w:w="15" w:type="dxa"/>
              <w:left w:w="15" w:type="dxa"/>
              <w:bottom w:w="15" w:type="dxa"/>
              <w:right w:w="15" w:type="dxa"/>
            </w:tcMar>
            <w:vAlign w:val="center"/>
          </w:tcPr>
          <w:p w14:paraId="422BD6D6">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4728371">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strike/>
                <w:color w:val="auto"/>
                <w:sz w:val="13"/>
                <w:szCs w:val="13"/>
                <w:highlight w:val="none"/>
              </w:rPr>
            </w:pPr>
            <w:r>
              <w:rPr>
                <w:rFonts w:hint="eastAsia" w:ascii="仿宋_GB2312" w:hAnsi="宋体" w:eastAsia="仿宋_GB2312"/>
                <w:color w:val="auto"/>
                <w:sz w:val="13"/>
                <w:szCs w:val="13"/>
                <w:highlight w:val="none"/>
              </w:rPr>
              <w:t>（1）造成3人以下死亡，或者10人以下重伤，或者1000万元以下直接经济损失的。</w:t>
            </w:r>
          </w:p>
        </w:tc>
        <w:tc>
          <w:tcPr>
            <w:tcW w:w="3058" w:type="dxa"/>
            <w:noWrap w:val="0"/>
            <w:tcMar>
              <w:top w:w="15" w:type="dxa"/>
              <w:left w:w="15" w:type="dxa"/>
              <w:bottom w:w="15" w:type="dxa"/>
              <w:right w:w="15" w:type="dxa"/>
            </w:tcMar>
            <w:vAlign w:val="center"/>
          </w:tcPr>
          <w:p w14:paraId="7D080531">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strike/>
                <w:color w:val="auto"/>
                <w:sz w:val="13"/>
                <w:szCs w:val="13"/>
                <w:highlight w:val="none"/>
              </w:rPr>
            </w:pPr>
            <w:r>
              <w:rPr>
                <w:rFonts w:hint="eastAsia" w:ascii="仿宋_GB2312" w:hAnsi="宋体" w:eastAsia="仿宋_GB2312" w:cs="Times New Roman"/>
                <w:color w:val="auto"/>
                <w:sz w:val="13"/>
                <w:szCs w:val="13"/>
                <w:highlight w:val="none"/>
              </w:rPr>
              <w:t>处</w:t>
            </w:r>
            <w:r>
              <w:rPr>
                <w:rFonts w:ascii="仿宋_GB2312" w:hAnsi="宋体" w:eastAsia="仿宋_GB2312" w:cs="Times New Roman"/>
                <w:color w:val="auto"/>
                <w:sz w:val="13"/>
                <w:szCs w:val="13"/>
                <w:highlight w:val="none"/>
              </w:rPr>
              <w:t>20</w:t>
            </w:r>
            <w:r>
              <w:rPr>
                <w:rFonts w:hint="eastAsia" w:ascii="仿宋_GB2312" w:hAnsi="宋体" w:eastAsia="仿宋_GB2312" w:cs="Times New Roman"/>
                <w:color w:val="auto"/>
                <w:sz w:val="13"/>
                <w:szCs w:val="13"/>
                <w:highlight w:val="none"/>
              </w:rPr>
              <w:t>万元以上</w:t>
            </w:r>
            <w:r>
              <w:rPr>
                <w:rFonts w:ascii="仿宋_GB2312" w:hAnsi="宋体" w:eastAsia="仿宋_GB2312" w:cs="Times New Roman"/>
                <w:color w:val="auto"/>
                <w:sz w:val="13"/>
                <w:szCs w:val="13"/>
                <w:highlight w:val="none"/>
              </w:rPr>
              <w:t>3</w:t>
            </w:r>
            <w:r>
              <w:rPr>
                <w:rFonts w:hint="eastAsia" w:ascii="仿宋_GB2312" w:hAnsi="宋体" w:eastAsia="仿宋_GB2312" w:cs="Times New Roman"/>
                <w:color w:val="auto"/>
                <w:sz w:val="13"/>
                <w:szCs w:val="13"/>
                <w:highlight w:val="none"/>
              </w:rPr>
              <w:t>0万元以下的罚款，对单位直接负责的主管人员和其他直接责任人员处单位罚款数额百分之十的罚款，责令停业整顿</w:t>
            </w:r>
            <w:r>
              <w:rPr>
                <w:rFonts w:hint="eastAsia" w:ascii="仿宋_GB2312" w:hAnsi="宋体" w:eastAsia="仿宋_GB2312" w:cs="Times New Roman"/>
                <w:color w:val="auto"/>
                <w:sz w:val="13"/>
                <w:szCs w:val="13"/>
                <w:highlight w:val="none"/>
                <w:lang w:eastAsia="zh-CN"/>
              </w:rPr>
              <w:t>30日-</w:t>
            </w:r>
            <w:r>
              <w:rPr>
                <w:rFonts w:ascii="仿宋_GB2312" w:hAnsi="宋体" w:eastAsia="仿宋_GB2312" w:cs="Times New Roman"/>
                <w:color w:val="auto"/>
                <w:sz w:val="13"/>
                <w:szCs w:val="13"/>
                <w:highlight w:val="none"/>
              </w:rPr>
              <w:t>60日</w:t>
            </w:r>
            <w:r>
              <w:rPr>
                <w:rFonts w:hint="eastAsia" w:ascii="仿宋_GB2312" w:hAnsi="宋体" w:eastAsia="仿宋_GB2312" w:cs="Times New Roman"/>
                <w:color w:val="auto"/>
                <w:sz w:val="13"/>
                <w:szCs w:val="13"/>
                <w:highlight w:val="none"/>
              </w:rPr>
              <w:t>。</w:t>
            </w:r>
          </w:p>
        </w:tc>
      </w:tr>
      <w:tr w14:paraId="5E3C477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49FDDAF9">
            <w:pPr>
              <w:pStyle w:val="196"/>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CE85A71">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46E01612">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5355235A">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15EB7C54">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（2）造成3人以上5人以下死亡，或者10人以上20人以下重伤，或者1000万元以上2000万元以下直接经济损失的。</w:t>
            </w:r>
          </w:p>
        </w:tc>
        <w:tc>
          <w:tcPr>
            <w:tcW w:w="3058" w:type="dxa"/>
            <w:noWrap w:val="0"/>
            <w:tcMar>
              <w:top w:w="15" w:type="dxa"/>
              <w:left w:w="15" w:type="dxa"/>
              <w:bottom w:w="15" w:type="dxa"/>
              <w:right w:w="15" w:type="dxa"/>
            </w:tcMar>
            <w:vAlign w:val="center"/>
          </w:tcPr>
          <w:p w14:paraId="53471F4B">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处30万元罚款，对单位直接负责的主管人员和其他直接责任人员处单位罚款数额百分之十的罚款，责令停业整顿</w:t>
            </w:r>
            <w:r>
              <w:rPr>
                <w:rFonts w:hint="eastAsia" w:ascii="仿宋_GB2312" w:hAnsi="宋体" w:eastAsia="仿宋_GB2312" w:cs="Times New Roman"/>
                <w:color w:val="auto"/>
                <w:sz w:val="13"/>
                <w:szCs w:val="13"/>
                <w:highlight w:val="none"/>
                <w:lang w:eastAsia="zh-CN"/>
              </w:rPr>
              <w:t>60日-</w:t>
            </w:r>
            <w:r>
              <w:rPr>
                <w:rFonts w:hint="eastAsia" w:ascii="仿宋_GB2312" w:hAnsi="宋体" w:eastAsia="仿宋_GB2312" w:cs="Times New Roman"/>
                <w:color w:val="auto"/>
                <w:sz w:val="13"/>
                <w:szCs w:val="13"/>
                <w:highlight w:val="none"/>
              </w:rPr>
              <w:t>90日。</w:t>
            </w:r>
          </w:p>
        </w:tc>
      </w:tr>
      <w:tr w14:paraId="286201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658A438D">
            <w:pPr>
              <w:pStyle w:val="196"/>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7283EC4">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5A517163">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1347B2C9">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09B679BA">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（3）造成5人以上7人以下死亡，或者20人以上30人以下重伤，或者2000万元以上3000万元以下直接经济损失的。</w:t>
            </w:r>
          </w:p>
        </w:tc>
        <w:tc>
          <w:tcPr>
            <w:tcW w:w="3058" w:type="dxa"/>
            <w:noWrap w:val="0"/>
            <w:tcMar>
              <w:top w:w="15" w:type="dxa"/>
              <w:left w:w="15" w:type="dxa"/>
              <w:bottom w:w="15" w:type="dxa"/>
              <w:right w:w="15" w:type="dxa"/>
            </w:tcMar>
            <w:vAlign w:val="center"/>
          </w:tcPr>
          <w:p w14:paraId="6A322165">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处30万元罚款，对单位直接负责的主管人员和其他直接责任人员处单位罚款数额百分之十的罚款，责令停业整顿</w:t>
            </w:r>
            <w:r>
              <w:rPr>
                <w:rFonts w:hint="eastAsia" w:ascii="仿宋_GB2312" w:hAnsi="宋体" w:eastAsia="仿宋_GB2312" w:cs="Times New Roman"/>
                <w:color w:val="auto"/>
                <w:sz w:val="13"/>
                <w:szCs w:val="13"/>
                <w:highlight w:val="none"/>
                <w:lang w:eastAsia="zh-CN"/>
              </w:rPr>
              <w:t>90日-</w:t>
            </w:r>
            <w:r>
              <w:rPr>
                <w:rFonts w:hint="eastAsia" w:ascii="仿宋_GB2312" w:hAnsi="宋体" w:eastAsia="仿宋_GB2312" w:cs="Times New Roman"/>
                <w:color w:val="auto"/>
                <w:sz w:val="13"/>
                <w:szCs w:val="13"/>
                <w:highlight w:val="none"/>
              </w:rPr>
              <w:t>120日。</w:t>
            </w:r>
          </w:p>
        </w:tc>
      </w:tr>
      <w:tr w14:paraId="1C80B55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16B8C48A">
            <w:pPr>
              <w:pStyle w:val="196"/>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1F210CE">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2FFEB204">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5D67F550">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3D4789A5">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（4）造成7人以上10人以下死亡，或者30人以上50人以下重伤，或者3000万元以上5000万元以下直接经济损失的。</w:t>
            </w:r>
          </w:p>
        </w:tc>
        <w:tc>
          <w:tcPr>
            <w:tcW w:w="3058" w:type="dxa"/>
            <w:noWrap w:val="0"/>
            <w:tcMar>
              <w:top w:w="15" w:type="dxa"/>
              <w:left w:w="15" w:type="dxa"/>
              <w:bottom w:w="15" w:type="dxa"/>
              <w:right w:w="15" w:type="dxa"/>
            </w:tcMar>
            <w:vAlign w:val="center"/>
          </w:tcPr>
          <w:p w14:paraId="0CC27C08">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处30万元罚款，对单位直接负责的主管人员和其他直接责任人员处单位罚款数额百分之十的罚款，责令停业整顿</w:t>
            </w:r>
            <w:r>
              <w:rPr>
                <w:rFonts w:hint="eastAsia" w:ascii="仿宋_GB2312" w:hAnsi="宋体" w:eastAsia="仿宋_GB2312" w:cs="Times New Roman"/>
                <w:color w:val="auto"/>
                <w:sz w:val="13"/>
                <w:szCs w:val="13"/>
                <w:highlight w:val="none"/>
                <w:lang w:eastAsia="zh-CN"/>
              </w:rPr>
              <w:t>120日-</w:t>
            </w:r>
            <w:r>
              <w:rPr>
                <w:rFonts w:hint="eastAsia" w:ascii="仿宋_GB2312" w:hAnsi="宋体" w:eastAsia="仿宋_GB2312" w:cs="Times New Roman"/>
                <w:color w:val="auto"/>
                <w:sz w:val="13"/>
                <w:szCs w:val="13"/>
                <w:highlight w:val="none"/>
              </w:rPr>
              <w:t>180日。</w:t>
            </w:r>
          </w:p>
        </w:tc>
      </w:tr>
      <w:tr w14:paraId="202DBA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7D194FA0">
            <w:pPr>
              <w:pStyle w:val="196"/>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7D442CF">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256F4230">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6F873C5D">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02C4C637">
            <w:pPr>
              <w:keepNext w:val="0"/>
              <w:keepLines w:val="0"/>
              <w:pageBreakBefore w:val="0"/>
              <w:spacing w:beforeAutospacing="0" w:afterAutospacing="0" w:line="260" w:lineRule="exact"/>
              <w:ind w:left="0" w:right="0" w:firstLine="130"/>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）造成重大工程质量事故的</w:t>
            </w:r>
            <w:r>
              <w:rPr>
                <w:rFonts w:hint="eastAsia" w:ascii="仿宋_GB2312" w:hAnsi="宋体" w:eastAsia="仿宋_GB2312"/>
                <w:color w:val="auto"/>
                <w:sz w:val="13"/>
                <w:szCs w:val="13"/>
                <w:highlight w:val="none"/>
                <w:lang w:val="en-US" w:eastAsia="zh-CN"/>
              </w:rPr>
              <w:t>。</w:t>
            </w:r>
          </w:p>
        </w:tc>
        <w:tc>
          <w:tcPr>
            <w:tcW w:w="3058" w:type="dxa"/>
            <w:noWrap w:val="0"/>
            <w:tcMar>
              <w:top w:w="15" w:type="dxa"/>
              <w:left w:w="15" w:type="dxa"/>
              <w:bottom w:w="15" w:type="dxa"/>
              <w:right w:w="15" w:type="dxa"/>
            </w:tcMar>
            <w:vAlign w:val="center"/>
          </w:tcPr>
          <w:p w14:paraId="0FFD16CE">
            <w:pPr>
              <w:keepNext w:val="0"/>
              <w:keepLines w:val="0"/>
              <w:pageBreakBefore w:val="0"/>
              <w:spacing w:beforeAutospacing="0" w:afterAutospacing="0" w:line="260" w:lineRule="exact"/>
              <w:ind w:left="0" w:right="0" w:firstLine="13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对工程勘察企业处30万元罚款，对单位直接负责的主管人员和其他直接责任人员处单位罚款数额百分之十的罚款；降低资质等级。</w:t>
            </w:r>
          </w:p>
        </w:tc>
      </w:tr>
      <w:tr w14:paraId="4FC8E3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2DE0D727">
            <w:pPr>
              <w:pStyle w:val="196"/>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9F21C6E">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6E68C8E9">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2DDF73DC">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2BCC566E">
            <w:pPr>
              <w:keepNext w:val="0"/>
              <w:keepLines w:val="0"/>
              <w:pageBreakBefore w:val="0"/>
              <w:spacing w:beforeAutospacing="0" w:afterAutospacing="0" w:line="260" w:lineRule="exact"/>
              <w:ind w:left="0" w:right="0" w:firstLine="13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val="en-US" w:eastAsia="zh-CN"/>
              </w:rPr>
              <w:t>6</w:t>
            </w:r>
            <w:r>
              <w:rPr>
                <w:rFonts w:hint="eastAsia" w:ascii="仿宋_GB2312" w:hAnsi="宋体" w:eastAsia="仿宋_GB2312"/>
                <w:color w:val="auto"/>
                <w:sz w:val="13"/>
                <w:szCs w:val="13"/>
                <w:highlight w:val="none"/>
              </w:rPr>
              <w:t>）造成特别</w:t>
            </w:r>
            <w:r>
              <w:rPr>
                <w:rFonts w:ascii="仿宋_GB2312" w:hAnsi="宋体" w:eastAsia="仿宋_GB2312"/>
                <w:color w:val="auto"/>
                <w:sz w:val="13"/>
                <w:szCs w:val="13"/>
                <w:highlight w:val="none"/>
              </w:rPr>
              <w:t>重大</w:t>
            </w:r>
            <w:r>
              <w:rPr>
                <w:rFonts w:hint="eastAsia" w:ascii="仿宋_GB2312" w:hAnsi="宋体" w:eastAsia="仿宋_GB2312"/>
                <w:color w:val="auto"/>
                <w:sz w:val="13"/>
                <w:szCs w:val="13"/>
                <w:highlight w:val="none"/>
              </w:rPr>
              <w:t>工程质量事故的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tcMar>
              <w:top w:w="15" w:type="dxa"/>
              <w:left w:w="15" w:type="dxa"/>
              <w:bottom w:w="15" w:type="dxa"/>
              <w:right w:w="15" w:type="dxa"/>
            </w:tcMar>
            <w:vAlign w:val="center"/>
          </w:tcPr>
          <w:p w14:paraId="03E2F95D">
            <w:pPr>
              <w:keepNext w:val="0"/>
              <w:keepLines w:val="0"/>
              <w:pageBreakBefore w:val="0"/>
              <w:spacing w:beforeAutospacing="0" w:afterAutospacing="0" w:line="260" w:lineRule="exact"/>
              <w:ind w:left="0" w:right="0" w:firstLine="13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对工程勘察企业处30万元罚款，对单位直接负责的主管人员和其他直接责任人员处单位罚款数额百分之十的罚款；吊销资质证书。</w:t>
            </w:r>
          </w:p>
        </w:tc>
      </w:tr>
      <w:tr w14:paraId="1A6B95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5" w:hRule="atLeast"/>
          <w:jc w:val="center"/>
        </w:trPr>
        <w:tc>
          <w:tcPr>
            <w:tcW w:w="443" w:type="dxa"/>
            <w:gridSpan w:val="2"/>
            <w:vMerge w:val="restart"/>
            <w:noWrap w:val="0"/>
            <w:vAlign w:val="center"/>
          </w:tcPr>
          <w:p w14:paraId="26E7B7C8">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仿宋_GB2312"/>
                <w:i w:val="0"/>
                <w:color w:val="auto"/>
                <w:sz w:val="13"/>
                <w:szCs w:val="13"/>
                <w:highlight w:val="none"/>
                <w:u w:val="none"/>
                <w:lang w:val="en-US" w:eastAsia="zh-CN" w:bidi="ar"/>
              </w:rPr>
              <w:t>226</w:t>
            </w:r>
          </w:p>
        </w:tc>
        <w:tc>
          <w:tcPr>
            <w:tcW w:w="1550" w:type="dxa"/>
            <w:vMerge w:val="restart"/>
            <w:noWrap w:val="0"/>
            <w:vAlign w:val="center"/>
          </w:tcPr>
          <w:p w14:paraId="1EF8B5FB">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工程勘察企业有下列行为之一的：（一）使用的勘察仪器、设备不满足相关规定；（二）司钻员、描述员、土工试验员等关键岗位作业人员未接受专业培训；（三）未按规定参加建设单位组织的勘察技术交底或者验槽；（四）原始记录弄虚作假；（五）未将钻探、取样、原位测试、室内试验等主要过程的影像资料留存备查；（六）未按规定及时将工程勘察文件和勘探、试验、测试原始记录及成果、质量安全管理记录归档保存。</w:t>
            </w:r>
          </w:p>
        </w:tc>
        <w:tc>
          <w:tcPr>
            <w:tcW w:w="4820" w:type="dxa"/>
            <w:vMerge w:val="restart"/>
            <w:noWrap w:val="0"/>
            <w:vAlign w:val="center"/>
          </w:tcPr>
          <w:p w14:paraId="65EC4DE7">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《建设工程勘察质量管理办法》第二十四条</w:t>
            </w:r>
          </w:p>
          <w:p w14:paraId="204C5E7C">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办法规定，工程勘察企业有下列行为之一的，由工程勘察质量监督部门责令改正，处1万元以上3万元以下的罚款：（一）使用的勘察仪器、设备不满足相关规定；（二）司钻员、描述员、土工试验员等关键岗位作业人员未接受专业培训；（三）未按规定参加建设单位组织的勘察技术交底或者验槽；（四）原始记录弄虚作假；（五）未将钻探、取样、原位测试、室内试验等主要过程的影像资料留存备查；（六）未按规定及时将工程勘察文件和勘探、试验、测试原始记录及成果、质量安全管理记录归档保存。</w:t>
            </w:r>
          </w:p>
          <w:p w14:paraId="5B9C7CF9">
            <w:pPr>
              <w:keepNext w:val="0"/>
              <w:keepLines w:val="0"/>
              <w:pageBreakBefore w:val="0"/>
              <w:spacing w:beforeAutospacing="0" w:afterAutospacing="0" w:line="260" w:lineRule="exact"/>
              <w:ind w:left="0" w:right="0"/>
              <w:rPr>
                <w:color w:val="auto"/>
                <w:sz w:val="13"/>
                <w:szCs w:val="13"/>
                <w:highlight w:val="none"/>
              </w:rPr>
            </w:pPr>
          </w:p>
          <w:p w14:paraId="5FD9DA2B">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《建设工程勘察质量管理办法》第二十七条</w:t>
            </w:r>
          </w:p>
          <w:p w14:paraId="246D7628">
            <w:pPr>
              <w:keepNext w:val="0"/>
              <w:keepLines w:val="0"/>
              <w:pageBreakBefore w:val="0"/>
              <w:spacing w:beforeAutospacing="0" w:afterAutospacing="0" w:line="260" w:lineRule="exact"/>
              <w:ind w:left="0" w:right="0" w:firstLine="130"/>
              <w:rPr>
                <w:color w:val="auto"/>
                <w:sz w:val="13"/>
                <w:szCs w:val="13"/>
                <w:highlight w:val="none"/>
              </w:rPr>
            </w:pPr>
            <w:r>
              <w:rPr>
                <w:rFonts w:hint="eastAsia" w:ascii="仿宋_GB2312" w:hAnsi="宋体" w:eastAsia="仿宋_GB2312"/>
                <w:color w:val="auto"/>
                <w:sz w:val="13"/>
                <w:szCs w:val="13"/>
                <w:highlight w:val="none"/>
              </w:rPr>
              <w:t>依照本办法规定，给予建设单位、勘察企业罚款处罚的，由工程勘察质量监督部门对建设单位、勘察企业的法定代表人和其他直接责任人员处以企业罚款数额的5%以上10%以下的罚款。</w:t>
            </w:r>
          </w:p>
        </w:tc>
        <w:tc>
          <w:tcPr>
            <w:tcW w:w="823" w:type="dxa"/>
            <w:noWrap w:val="0"/>
            <w:tcMar>
              <w:top w:w="15" w:type="dxa"/>
              <w:left w:w="15" w:type="dxa"/>
              <w:bottom w:w="15" w:type="dxa"/>
              <w:right w:w="15" w:type="dxa"/>
            </w:tcMar>
            <w:vAlign w:val="center"/>
          </w:tcPr>
          <w:p w14:paraId="47E31B7A">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D497CF5">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初次违法，危害后果轻微，主动消除或减轻危害后果的。</w:t>
            </w:r>
          </w:p>
        </w:tc>
        <w:tc>
          <w:tcPr>
            <w:tcW w:w="3058" w:type="dxa"/>
            <w:noWrap w:val="0"/>
            <w:tcMar>
              <w:top w:w="15" w:type="dxa"/>
              <w:left w:w="15" w:type="dxa"/>
              <w:bottom w:w="15" w:type="dxa"/>
              <w:right w:w="15" w:type="dxa"/>
            </w:tcMar>
            <w:vAlign w:val="center"/>
          </w:tcPr>
          <w:p w14:paraId="325D6F63">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责令改正,对工程勘察企业处1万元罚款，对企业的法定代表人和其他直接责任人员处以企业罚款数额的百分之五的罚款。</w:t>
            </w:r>
          </w:p>
        </w:tc>
      </w:tr>
      <w:tr w14:paraId="488FF4F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86" w:hRule="atLeast"/>
          <w:jc w:val="center"/>
        </w:trPr>
        <w:tc>
          <w:tcPr>
            <w:tcW w:w="443" w:type="dxa"/>
            <w:gridSpan w:val="2"/>
            <w:vMerge w:val="continue"/>
            <w:noWrap w:val="0"/>
            <w:vAlign w:val="center"/>
          </w:tcPr>
          <w:p w14:paraId="7D9AE233">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F706562">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5F92F4C8">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3D3B5704">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31BDAB1">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03C20A6A">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责令改正，对工程勘察企业处1万元以上</w:t>
            </w:r>
            <w:r>
              <w:rPr>
                <w:rFonts w:ascii="仿宋_GB2312" w:hAnsi="宋体" w:eastAsia="仿宋_GB2312" w:cs="Times New Roman"/>
                <w:color w:val="auto"/>
                <w:sz w:val="13"/>
                <w:szCs w:val="13"/>
                <w:highlight w:val="none"/>
              </w:rPr>
              <w:t>2</w:t>
            </w:r>
            <w:r>
              <w:rPr>
                <w:rFonts w:hint="eastAsia" w:ascii="仿宋_GB2312" w:hAnsi="宋体" w:eastAsia="仿宋_GB2312" w:cs="Times New Roman"/>
                <w:color w:val="auto"/>
                <w:sz w:val="13"/>
                <w:szCs w:val="13"/>
                <w:highlight w:val="none"/>
              </w:rPr>
              <w:t>万元以下的罚款，对企业的法定代表人和其他直接责任人员处以企业罚款数额的百分之五以上百分之七点五以下的罚款。</w:t>
            </w:r>
          </w:p>
        </w:tc>
      </w:tr>
      <w:tr w14:paraId="3F75C1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91" w:hRule="atLeast"/>
          <w:jc w:val="center"/>
        </w:trPr>
        <w:tc>
          <w:tcPr>
            <w:tcW w:w="443" w:type="dxa"/>
            <w:gridSpan w:val="2"/>
            <w:vMerge w:val="continue"/>
            <w:noWrap w:val="0"/>
            <w:vAlign w:val="center"/>
          </w:tcPr>
          <w:p w14:paraId="40951509">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170DA98">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2AB910E1">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vMerge w:val="restart"/>
            <w:noWrap w:val="0"/>
            <w:tcMar>
              <w:top w:w="15" w:type="dxa"/>
              <w:left w:w="15" w:type="dxa"/>
              <w:bottom w:w="15" w:type="dxa"/>
              <w:right w:w="15" w:type="dxa"/>
            </w:tcMar>
            <w:vAlign w:val="center"/>
          </w:tcPr>
          <w:p w14:paraId="4AB4A8BD">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vMerge w:val="restart"/>
            <w:noWrap w:val="0"/>
            <w:tcMar>
              <w:top w:w="15" w:type="dxa"/>
              <w:left w:w="15" w:type="dxa"/>
              <w:bottom w:w="15" w:type="dxa"/>
              <w:right w:w="15" w:type="dxa"/>
            </w:tcMar>
            <w:vAlign w:val="center"/>
          </w:tcPr>
          <w:p w14:paraId="6EC5CB8D">
            <w:pPr>
              <w:keepNext w:val="0"/>
              <w:keepLines w:val="0"/>
              <w:pageBreakBefore w:val="0"/>
              <w:spacing w:beforeAutospacing="0" w:afterAutospacing="0" w:line="260" w:lineRule="exact"/>
              <w:ind w:left="0" w:right="0" w:firstLine="130"/>
              <w:rPr>
                <w:rFonts w:ascii="仿宋_GB2312" w:hAnsi="宋体" w:eastAsia="仿宋_GB2312" w:cs="Times New Roman"/>
                <w:strike/>
                <w:color w:val="auto"/>
                <w:sz w:val="13"/>
                <w:szCs w:val="13"/>
                <w:highlight w:val="none"/>
              </w:rPr>
            </w:pPr>
            <w:r>
              <w:rPr>
                <w:rFonts w:hint="eastAsia" w:ascii="仿宋_GB2312" w:hAnsi="宋体" w:eastAsia="仿宋_GB2312"/>
                <w:color w:val="auto"/>
                <w:sz w:val="13"/>
                <w:szCs w:val="13"/>
                <w:highlight w:val="none"/>
              </w:rPr>
              <w:t>（1）2年内2次及以上同类型违法的；（2）拒不改正违法行为的。（3）发生工程质量事故的</w:t>
            </w:r>
          </w:p>
        </w:tc>
        <w:tc>
          <w:tcPr>
            <w:tcW w:w="3058" w:type="dxa"/>
            <w:vMerge w:val="restart"/>
            <w:noWrap w:val="0"/>
            <w:tcMar>
              <w:top w:w="15" w:type="dxa"/>
              <w:left w:w="15" w:type="dxa"/>
              <w:bottom w:w="15" w:type="dxa"/>
              <w:right w:w="15" w:type="dxa"/>
            </w:tcMar>
            <w:vAlign w:val="center"/>
          </w:tcPr>
          <w:p w14:paraId="74875657">
            <w:pPr>
              <w:keepNext w:val="0"/>
              <w:keepLines w:val="0"/>
              <w:pageBreakBefore w:val="0"/>
              <w:spacing w:beforeAutospacing="0" w:afterAutospacing="0" w:line="260" w:lineRule="exact"/>
              <w:ind w:left="0" w:right="0" w:firstLine="130"/>
              <w:rPr>
                <w:rFonts w:ascii="仿宋_GB2312" w:hAnsi="宋体" w:eastAsia="仿宋_GB2312" w:cs="Times New Roman"/>
                <w:strike/>
                <w:color w:val="auto"/>
                <w:sz w:val="13"/>
                <w:szCs w:val="13"/>
                <w:highlight w:val="none"/>
              </w:rPr>
            </w:pPr>
            <w:r>
              <w:rPr>
                <w:rFonts w:hint="eastAsia" w:ascii="仿宋_GB2312" w:hAnsi="宋体" w:eastAsia="仿宋_GB2312" w:cs="Times New Roman"/>
                <w:color w:val="auto"/>
                <w:sz w:val="13"/>
                <w:szCs w:val="13"/>
                <w:highlight w:val="none"/>
              </w:rPr>
              <w:t>责令改正，对工程勘察企业处</w:t>
            </w:r>
            <w:r>
              <w:rPr>
                <w:rFonts w:ascii="仿宋_GB2312" w:hAnsi="宋体" w:eastAsia="仿宋_GB2312" w:cs="Times New Roman"/>
                <w:color w:val="auto"/>
                <w:sz w:val="13"/>
                <w:szCs w:val="13"/>
                <w:highlight w:val="none"/>
              </w:rPr>
              <w:t>2</w:t>
            </w:r>
            <w:r>
              <w:rPr>
                <w:rFonts w:hint="eastAsia" w:ascii="仿宋_GB2312" w:hAnsi="宋体" w:eastAsia="仿宋_GB2312" w:cs="Times New Roman"/>
                <w:color w:val="auto"/>
                <w:sz w:val="13"/>
                <w:szCs w:val="13"/>
                <w:highlight w:val="none"/>
              </w:rPr>
              <w:t>万元以上</w:t>
            </w:r>
            <w:r>
              <w:rPr>
                <w:rFonts w:ascii="仿宋_GB2312" w:hAnsi="宋体" w:eastAsia="仿宋_GB2312" w:cs="Times New Roman"/>
                <w:color w:val="auto"/>
                <w:sz w:val="13"/>
                <w:szCs w:val="13"/>
                <w:highlight w:val="none"/>
              </w:rPr>
              <w:t>3</w:t>
            </w:r>
            <w:r>
              <w:rPr>
                <w:rFonts w:hint="eastAsia" w:ascii="仿宋_GB2312" w:hAnsi="宋体" w:eastAsia="仿宋_GB2312" w:cs="Times New Roman"/>
                <w:color w:val="auto"/>
                <w:sz w:val="13"/>
                <w:szCs w:val="13"/>
                <w:highlight w:val="none"/>
              </w:rPr>
              <w:t>万元以下的罚款，对企业的法定代表人和其他直接责任人员处以企业罚款数额的百分之七点五以上百分之十以下的罚款。</w:t>
            </w:r>
          </w:p>
        </w:tc>
      </w:tr>
      <w:tr w14:paraId="3FA162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38" w:hRule="atLeast"/>
          <w:jc w:val="center"/>
        </w:trPr>
        <w:tc>
          <w:tcPr>
            <w:tcW w:w="443" w:type="dxa"/>
            <w:gridSpan w:val="2"/>
            <w:vMerge w:val="restart"/>
            <w:noWrap w:val="0"/>
            <w:tcMar>
              <w:top w:w="15" w:type="dxa"/>
              <w:left w:w="15" w:type="dxa"/>
              <w:bottom w:w="15" w:type="dxa"/>
              <w:right w:w="15" w:type="dxa"/>
            </w:tcMar>
            <w:vAlign w:val="center"/>
          </w:tcPr>
          <w:p w14:paraId="4C11940E">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仿宋_GB2312"/>
                <w:i w:val="0"/>
                <w:color w:val="auto"/>
                <w:sz w:val="13"/>
                <w:szCs w:val="13"/>
                <w:highlight w:val="none"/>
                <w:u w:val="none"/>
                <w:lang w:val="en-US" w:eastAsia="zh-CN" w:bidi="ar"/>
              </w:rPr>
              <w:t>227</w:t>
            </w:r>
          </w:p>
        </w:tc>
        <w:tc>
          <w:tcPr>
            <w:tcW w:w="1550" w:type="dxa"/>
            <w:vMerge w:val="restart"/>
            <w:noWrap w:val="0"/>
            <w:tcMar>
              <w:top w:w="15" w:type="dxa"/>
              <w:left w:w="15" w:type="dxa"/>
              <w:bottom w:w="15" w:type="dxa"/>
              <w:right w:w="15" w:type="dxa"/>
            </w:tcMar>
            <w:vAlign w:val="center"/>
          </w:tcPr>
          <w:p w14:paraId="5A2E845F">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施工单位未对建筑材料、建筑构配件、设备和商品混凝土进行检验，或者未对涉及结构安全的试块、试件以及有关材料取样检测的</w:t>
            </w:r>
          </w:p>
        </w:tc>
        <w:tc>
          <w:tcPr>
            <w:tcW w:w="4820" w:type="dxa"/>
            <w:vMerge w:val="restart"/>
            <w:noWrap w:val="0"/>
            <w:tcMar>
              <w:top w:w="15" w:type="dxa"/>
              <w:left w:w="15" w:type="dxa"/>
              <w:bottom w:w="15" w:type="dxa"/>
              <w:right w:w="15" w:type="dxa"/>
            </w:tcMar>
            <w:vAlign w:val="center"/>
          </w:tcPr>
          <w:p w14:paraId="7A1AB018">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《建设工程质量管理条例》第六十五条</w:t>
            </w:r>
          </w:p>
          <w:p w14:paraId="3215BEC7">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p w14:paraId="6302AB49">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p w14:paraId="493843B5">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《建设工程质量管理条例》第七十三条</w:t>
            </w:r>
          </w:p>
          <w:p w14:paraId="5109011F">
            <w:pPr>
              <w:keepNext w:val="0"/>
              <w:keepLines w:val="0"/>
              <w:pageBreakBefore w:val="0"/>
              <w:widowControl/>
              <w:spacing w:beforeAutospacing="0" w:afterAutospacing="0" w:line="260" w:lineRule="exact"/>
              <w:ind w:left="0" w:right="0" w:firstLine="130"/>
              <w:rPr>
                <w:rFonts w:ascii="仿宋_GB2312" w:hAnsi="宋体" w:eastAsia="仿宋_GB2312" w:cs="Times New Roman"/>
                <w:strike/>
                <w:color w:val="auto"/>
                <w:sz w:val="13"/>
                <w:szCs w:val="13"/>
                <w:highlight w:val="none"/>
              </w:rPr>
            </w:pP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823" w:type="dxa"/>
            <w:noWrap w:val="0"/>
            <w:tcMar>
              <w:top w:w="15" w:type="dxa"/>
              <w:left w:w="15" w:type="dxa"/>
              <w:bottom w:w="15" w:type="dxa"/>
              <w:right w:w="15" w:type="dxa"/>
            </w:tcMar>
            <w:vAlign w:val="center"/>
          </w:tcPr>
          <w:p w14:paraId="5ADAF651">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4988002">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初次违法，主动消除或减轻违法行为危害后果的。</w:t>
            </w:r>
          </w:p>
        </w:tc>
        <w:tc>
          <w:tcPr>
            <w:tcW w:w="3058" w:type="dxa"/>
            <w:noWrap w:val="0"/>
            <w:tcMar>
              <w:top w:w="15" w:type="dxa"/>
              <w:left w:w="15" w:type="dxa"/>
              <w:bottom w:w="15" w:type="dxa"/>
              <w:right w:w="15" w:type="dxa"/>
            </w:tcMar>
            <w:vAlign w:val="center"/>
          </w:tcPr>
          <w:p w14:paraId="4B3A94FD">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w:t>
            </w:r>
            <w:r>
              <w:rPr>
                <w:rFonts w:ascii="仿宋_GB2312" w:hAnsi="宋体" w:eastAsia="仿宋_GB2312" w:cs="Times New Roman"/>
                <w:color w:val="auto"/>
                <w:sz w:val="13"/>
                <w:szCs w:val="13"/>
                <w:highlight w:val="none"/>
              </w:rPr>
              <w:t>10</w:t>
            </w:r>
            <w:r>
              <w:rPr>
                <w:rFonts w:hint="eastAsia" w:ascii="仿宋_GB2312" w:hAnsi="宋体" w:eastAsia="仿宋_GB2312" w:cs="Times New Roman"/>
                <w:color w:val="auto"/>
                <w:sz w:val="13"/>
                <w:szCs w:val="13"/>
                <w:highlight w:val="none"/>
              </w:rPr>
              <w:t>万元罚款，对单位直接负责的主管人员和其他直接责任人员处单位罚款数额百分之五的罚款。</w:t>
            </w:r>
          </w:p>
        </w:tc>
      </w:tr>
      <w:tr w14:paraId="0CDC83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62" w:hRule="atLeast"/>
          <w:jc w:val="center"/>
        </w:trPr>
        <w:tc>
          <w:tcPr>
            <w:tcW w:w="443" w:type="dxa"/>
            <w:gridSpan w:val="2"/>
            <w:vMerge w:val="continue"/>
            <w:noWrap w:val="0"/>
            <w:vAlign w:val="center"/>
          </w:tcPr>
          <w:p w14:paraId="7ACB5785">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859ACAF">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0830F877">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5E2DF654">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AA5F5FB">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未造成质量事故，不具有从轻、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11F24BC7">
            <w:pPr>
              <w:keepNext w:val="0"/>
              <w:keepLines w:val="0"/>
              <w:pageBreakBefore w:val="0"/>
              <w:spacing w:beforeAutospacing="0" w:afterAutospacing="0" w:line="260" w:lineRule="exact"/>
              <w:ind w:left="0" w:right="0" w:firstLine="130"/>
              <w:rPr>
                <w:rFonts w:ascii="仿宋_GB2312" w:hAnsi="宋体" w:eastAsia="仿宋_GB2312" w:cs="Times New Roman"/>
                <w:strike/>
                <w:color w:val="auto"/>
                <w:sz w:val="13"/>
                <w:szCs w:val="13"/>
                <w:highlight w:val="none"/>
              </w:rPr>
            </w:pPr>
            <w:r>
              <w:rPr>
                <w:rFonts w:hint="eastAsia" w:ascii="仿宋_GB2312" w:hAnsi="宋体" w:eastAsia="仿宋_GB2312" w:cs="Times New Roman"/>
                <w:color w:val="auto"/>
                <w:sz w:val="13"/>
                <w:szCs w:val="13"/>
                <w:highlight w:val="none"/>
              </w:rPr>
              <w:t>责令改正，处10万元以上15万元以下的罚款，对单位直接负责的主管人员和其他直接责任人员处单位罚款数额百分</w:t>
            </w:r>
            <w:r>
              <w:rPr>
                <w:rFonts w:ascii="仿宋_GB2312" w:hAnsi="宋体" w:eastAsia="仿宋_GB2312" w:cs="Times New Roman"/>
                <w:color w:val="auto"/>
                <w:sz w:val="13"/>
                <w:szCs w:val="13"/>
                <w:highlight w:val="none"/>
              </w:rPr>
              <w:t>之五</w:t>
            </w:r>
            <w:r>
              <w:rPr>
                <w:rFonts w:hint="eastAsia" w:ascii="仿宋_GB2312" w:hAnsi="宋体" w:eastAsia="仿宋_GB2312" w:cs="Times New Roman"/>
                <w:color w:val="auto"/>
                <w:sz w:val="13"/>
                <w:szCs w:val="13"/>
                <w:highlight w:val="none"/>
              </w:rPr>
              <w:t>以上百分</w:t>
            </w:r>
            <w:r>
              <w:rPr>
                <w:rFonts w:ascii="仿宋_GB2312" w:hAnsi="宋体" w:eastAsia="仿宋_GB2312" w:cs="Times New Roman"/>
                <w:color w:val="auto"/>
                <w:sz w:val="13"/>
                <w:szCs w:val="13"/>
                <w:highlight w:val="none"/>
              </w:rPr>
              <w:t>之</w:t>
            </w:r>
            <w:r>
              <w:rPr>
                <w:rFonts w:hint="eastAsia" w:ascii="仿宋_GB2312" w:hAnsi="宋体" w:eastAsia="仿宋_GB2312" w:cs="Times New Roman"/>
                <w:color w:val="auto"/>
                <w:sz w:val="13"/>
                <w:szCs w:val="13"/>
                <w:highlight w:val="none"/>
              </w:rPr>
              <w:t>七以下的罚款。</w:t>
            </w:r>
          </w:p>
        </w:tc>
      </w:tr>
      <w:tr w14:paraId="2054812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19" w:hRule="atLeast"/>
          <w:jc w:val="center"/>
        </w:trPr>
        <w:tc>
          <w:tcPr>
            <w:tcW w:w="443" w:type="dxa"/>
            <w:gridSpan w:val="2"/>
            <w:vMerge w:val="continue"/>
            <w:noWrap w:val="0"/>
            <w:vAlign w:val="center"/>
          </w:tcPr>
          <w:p w14:paraId="43501517">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5495703C">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69D98CB7">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vMerge w:val="restart"/>
            <w:noWrap w:val="0"/>
            <w:tcMar>
              <w:top w:w="15" w:type="dxa"/>
              <w:left w:w="15" w:type="dxa"/>
              <w:bottom w:w="15" w:type="dxa"/>
              <w:right w:w="15" w:type="dxa"/>
            </w:tcMar>
            <w:vAlign w:val="center"/>
          </w:tcPr>
          <w:p w14:paraId="020B3D20">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5DAD638">
            <w:pPr>
              <w:keepNext w:val="0"/>
              <w:keepLines w:val="0"/>
              <w:pageBreakBefore w:val="0"/>
              <w:spacing w:beforeAutospacing="0" w:afterAutospacing="0" w:line="260" w:lineRule="exact"/>
              <w:ind w:left="0" w:right="0" w:firstLine="130"/>
              <w:rPr>
                <w:rFonts w:ascii="仿宋_GB2312" w:hAnsi="宋体" w:eastAsia="仿宋_GB2312" w:cs="Times New Roman"/>
                <w:strike/>
                <w:color w:val="auto"/>
                <w:sz w:val="13"/>
                <w:szCs w:val="13"/>
                <w:highlight w:val="none"/>
              </w:rPr>
            </w:pPr>
            <w:r>
              <w:rPr>
                <w:rFonts w:hint="eastAsia" w:ascii="仿宋_GB2312" w:hAnsi="宋体" w:eastAsia="仿宋_GB2312"/>
                <w:color w:val="auto"/>
                <w:sz w:val="13"/>
                <w:szCs w:val="13"/>
                <w:highlight w:val="none"/>
              </w:rPr>
              <w:t>（1）造成</w:t>
            </w:r>
            <w:r>
              <w:rPr>
                <w:rFonts w:ascii="仿宋_GB2312" w:hAnsi="宋体" w:eastAsia="仿宋_GB2312"/>
                <w:color w:val="auto"/>
                <w:sz w:val="13"/>
                <w:szCs w:val="13"/>
                <w:highlight w:val="none"/>
              </w:rPr>
              <w:t>3</w:t>
            </w:r>
            <w:r>
              <w:rPr>
                <w:rFonts w:hint="eastAsia" w:ascii="仿宋_GB2312" w:hAnsi="宋体" w:eastAsia="仿宋_GB2312"/>
                <w:color w:val="auto"/>
                <w:sz w:val="13"/>
                <w:szCs w:val="13"/>
                <w:highlight w:val="none"/>
              </w:rPr>
              <w:t>人以下死亡，或者</w:t>
            </w:r>
            <w:r>
              <w:rPr>
                <w:rFonts w:ascii="仿宋_GB2312" w:hAnsi="宋体" w:eastAsia="仿宋_GB2312"/>
                <w:color w:val="auto"/>
                <w:sz w:val="13"/>
                <w:szCs w:val="13"/>
                <w:highlight w:val="none"/>
              </w:rPr>
              <w:t>10</w:t>
            </w:r>
            <w:r>
              <w:rPr>
                <w:rFonts w:hint="eastAsia" w:ascii="仿宋_GB2312" w:hAnsi="宋体" w:eastAsia="仿宋_GB2312"/>
                <w:color w:val="auto"/>
                <w:sz w:val="13"/>
                <w:szCs w:val="13"/>
                <w:highlight w:val="none"/>
              </w:rPr>
              <w:t>人以下重伤，或者100万以上</w:t>
            </w:r>
            <w:r>
              <w:rPr>
                <w:rFonts w:ascii="仿宋_GB2312" w:hAnsi="宋体" w:eastAsia="仿宋_GB2312"/>
                <w:color w:val="auto"/>
                <w:sz w:val="13"/>
                <w:szCs w:val="13"/>
                <w:highlight w:val="none"/>
              </w:rPr>
              <w:t>1000</w:t>
            </w:r>
            <w:r>
              <w:rPr>
                <w:rFonts w:hint="eastAsia" w:ascii="仿宋_GB2312" w:hAnsi="宋体" w:eastAsia="仿宋_GB2312"/>
                <w:color w:val="auto"/>
                <w:sz w:val="13"/>
                <w:szCs w:val="13"/>
                <w:highlight w:val="none"/>
              </w:rPr>
              <w:t>万元以下直接经济损失的。</w:t>
            </w:r>
          </w:p>
        </w:tc>
        <w:tc>
          <w:tcPr>
            <w:tcW w:w="3058" w:type="dxa"/>
            <w:noWrap w:val="0"/>
            <w:tcMar>
              <w:top w:w="15" w:type="dxa"/>
              <w:left w:w="15" w:type="dxa"/>
              <w:bottom w:w="15" w:type="dxa"/>
              <w:right w:w="15" w:type="dxa"/>
            </w:tcMar>
            <w:vAlign w:val="center"/>
          </w:tcPr>
          <w:p w14:paraId="5210404E">
            <w:pPr>
              <w:keepNext w:val="0"/>
              <w:keepLines w:val="0"/>
              <w:pageBreakBefore w:val="0"/>
              <w:spacing w:beforeAutospacing="0" w:afterAutospacing="0" w:line="260" w:lineRule="exact"/>
              <w:ind w:left="0" w:right="0" w:firstLine="130"/>
              <w:rPr>
                <w:rFonts w:ascii="仿宋_GB2312" w:hAnsi="宋体" w:eastAsia="仿宋_GB2312" w:cs="Times New Roman"/>
                <w:strike/>
                <w:color w:val="auto"/>
                <w:sz w:val="13"/>
                <w:szCs w:val="13"/>
                <w:highlight w:val="none"/>
              </w:rPr>
            </w:pPr>
            <w:r>
              <w:rPr>
                <w:rFonts w:hint="eastAsia" w:ascii="仿宋_GB2312" w:hAnsi="宋体" w:eastAsia="仿宋_GB2312" w:cs="Times New Roman"/>
                <w:color w:val="auto"/>
                <w:sz w:val="13"/>
                <w:szCs w:val="13"/>
                <w:highlight w:val="none"/>
              </w:rPr>
              <w:t>责令改正，处1</w:t>
            </w:r>
            <w:r>
              <w:rPr>
                <w:rFonts w:ascii="仿宋_GB2312" w:hAnsi="宋体" w:eastAsia="仿宋_GB2312" w:cs="Times New Roman"/>
                <w:color w:val="auto"/>
                <w:sz w:val="13"/>
                <w:szCs w:val="13"/>
                <w:highlight w:val="none"/>
              </w:rPr>
              <w:t>5</w:t>
            </w:r>
            <w:r>
              <w:rPr>
                <w:rFonts w:hint="eastAsia" w:ascii="仿宋_GB2312" w:hAnsi="宋体" w:eastAsia="仿宋_GB2312" w:cs="Times New Roman"/>
                <w:color w:val="auto"/>
                <w:sz w:val="13"/>
                <w:szCs w:val="13"/>
                <w:highlight w:val="none"/>
              </w:rPr>
              <w:t>万元以上</w:t>
            </w:r>
            <w:r>
              <w:rPr>
                <w:rFonts w:ascii="仿宋_GB2312" w:hAnsi="宋体" w:eastAsia="仿宋_GB2312" w:cs="Times New Roman"/>
                <w:color w:val="auto"/>
                <w:sz w:val="13"/>
                <w:szCs w:val="13"/>
                <w:highlight w:val="none"/>
              </w:rPr>
              <w:t>17</w:t>
            </w:r>
            <w:r>
              <w:rPr>
                <w:rFonts w:hint="eastAsia" w:ascii="仿宋_GB2312" w:hAnsi="宋体" w:eastAsia="仿宋_GB2312" w:cs="Times New Roman"/>
                <w:color w:val="auto"/>
                <w:sz w:val="13"/>
                <w:szCs w:val="13"/>
                <w:highlight w:val="none"/>
              </w:rPr>
              <w:t>万元以下的罚款，对单位直接负责的主管人员和其他直接责任人员处单位罚款数额百分</w:t>
            </w:r>
            <w:r>
              <w:rPr>
                <w:rFonts w:ascii="仿宋_GB2312" w:hAnsi="宋体" w:eastAsia="仿宋_GB2312" w:cs="Times New Roman"/>
                <w:color w:val="auto"/>
                <w:sz w:val="13"/>
                <w:szCs w:val="13"/>
                <w:highlight w:val="none"/>
              </w:rPr>
              <w:t>之七</w:t>
            </w:r>
            <w:r>
              <w:rPr>
                <w:rFonts w:hint="eastAsia" w:ascii="仿宋_GB2312" w:hAnsi="宋体" w:eastAsia="仿宋_GB2312" w:cs="Times New Roman"/>
                <w:color w:val="auto"/>
                <w:sz w:val="13"/>
                <w:szCs w:val="13"/>
                <w:highlight w:val="none"/>
              </w:rPr>
              <w:t>以上百分之八以下的罚款，责令停业整顿</w:t>
            </w:r>
            <w:r>
              <w:rPr>
                <w:rFonts w:hint="eastAsia" w:ascii="仿宋_GB2312" w:hAnsi="宋体" w:eastAsia="仿宋_GB2312" w:cs="Times New Roman"/>
                <w:color w:val="auto"/>
                <w:sz w:val="13"/>
                <w:szCs w:val="13"/>
                <w:highlight w:val="none"/>
                <w:lang w:eastAsia="zh-CN"/>
              </w:rPr>
              <w:t>30日-</w:t>
            </w:r>
            <w:r>
              <w:rPr>
                <w:rFonts w:ascii="仿宋_GB2312" w:hAnsi="宋体" w:eastAsia="仿宋_GB2312" w:cs="Times New Roman"/>
                <w:color w:val="auto"/>
                <w:sz w:val="13"/>
                <w:szCs w:val="13"/>
                <w:highlight w:val="none"/>
              </w:rPr>
              <w:t>60日</w:t>
            </w:r>
            <w:r>
              <w:rPr>
                <w:rFonts w:hint="eastAsia" w:ascii="仿宋_GB2312" w:hAnsi="宋体" w:eastAsia="仿宋_GB2312" w:cs="Times New Roman"/>
                <w:color w:val="auto"/>
                <w:sz w:val="13"/>
                <w:szCs w:val="13"/>
                <w:highlight w:val="none"/>
              </w:rPr>
              <w:t>。</w:t>
            </w:r>
          </w:p>
        </w:tc>
      </w:tr>
      <w:tr w14:paraId="2DFFA0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03" w:hRule="atLeast"/>
          <w:jc w:val="center"/>
        </w:trPr>
        <w:tc>
          <w:tcPr>
            <w:tcW w:w="443" w:type="dxa"/>
            <w:gridSpan w:val="2"/>
            <w:vMerge w:val="continue"/>
            <w:noWrap w:val="0"/>
            <w:vAlign w:val="center"/>
          </w:tcPr>
          <w:p w14:paraId="60DF0734">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E4587D2">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24922C25">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5BD86B5A">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72C3B77E">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（2）</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造成较大质量事故（3人以上5人以下死亡，或者10人以上20人以下重伤，或者1000万元以上2000万元以下直接经济损失）的；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造成重要的检验批达不到设计要求的。</w:t>
            </w:r>
          </w:p>
        </w:tc>
        <w:tc>
          <w:tcPr>
            <w:tcW w:w="3058" w:type="dxa"/>
            <w:noWrap w:val="0"/>
            <w:tcMar>
              <w:top w:w="15" w:type="dxa"/>
              <w:left w:w="15" w:type="dxa"/>
              <w:bottom w:w="15" w:type="dxa"/>
              <w:right w:w="15" w:type="dxa"/>
            </w:tcMar>
            <w:vAlign w:val="center"/>
          </w:tcPr>
          <w:p w14:paraId="548F15BC">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责令改正，处1</w:t>
            </w:r>
            <w:r>
              <w:rPr>
                <w:rFonts w:ascii="仿宋_GB2312" w:hAnsi="宋体" w:eastAsia="仿宋_GB2312" w:cs="Times New Roman"/>
                <w:color w:val="auto"/>
                <w:sz w:val="13"/>
                <w:szCs w:val="13"/>
                <w:highlight w:val="none"/>
              </w:rPr>
              <w:t>7</w:t>
            </w:r>
            <w:r>
              <w:rPr>
                <w:rFonts w:hint="eastAsia" w:ascii="仿宋_GB2312" w:hAnsi="宋体" w:eastAsia="仿宋_GB2312" w:cs="Times New Roman"/>
                <w:color w:val="auto"/>
                <w:sz w:val="13"/>
                <w:szCs w:val="13"/>
                <w:highlight w:val="none"/>
              </w:rPr>
              <w:t>万元以上</w:t>
            </w:r>
            <w:r>
              <w:rPr>
                <w:rFonts w:ascii="仿宋_GB2312" w:hAnsi="宋体" w:eastAsia="仿宋_GB2312" w:cs="Times New Roman"/>
                <w:color w:val="auto"/>
                <w:sz w:val="13"/>
                <w:szCs w:val="13"/>
                <w:highlight w:val="none"/>
              </w:rPr>
              <w:t>19</w:t>
            </w:r>
            <w:r>
              <w:rPr>
                <w:rFonts w:hint="eastAsia" w:ascii="仿宋_GB2312" w:hAnsi="宋体" w:eastAsia="仿宋_GB2312" w:cs="Times New Roman"/>
                <w:color w:val="auto"/>
                <w:sz w:val="13"/>
                <w:szCs w:val="13"/>
                <w:highlight w:val="none"/>
              </w:rPr>
              <w:t>万元以下的罚款，对单位直接负责的主管人员和其他直接责任人员处单位罚款数额百分</w:t>
            </w:r>
            <w:r>
              <w:rPr>
                <w:rFonts w:ascii="仿宋_GB2312" w:hAnsi="宋体" w:eastAsia="仿宋_GB2312" w:cs="Times New Roman"/>
                <w:color w:val="auto"/>
                <w:sz w:val="13"/>
                <w:szCs w:val="13"/>
                <w:highlight w:val="none"/>
              </w:rPr>
              <w:t>之八</w:t>
            </w:r>
            <w:r>
              <w:rPr>
                <w:rFonts w:hint="eastAsia" w:ascii="仿宋_GB2312" w:hAnsi="宋体" w:eastAsia="仿宋_GB2312" w:cs="Times New Roman"/>
                <w:color w:val="auto"/>
                <w:sz w:val="13"/>
                <w:szCs w:val="13"/>
                <w:highlight w:val="none"/>
              </w:rPr>
              <w:t>以上百分之九以下的罚款，责令停业整顿</w:t>
            </w:r>
            <w:r>
              <w:rPr>
                <w:rFonts w:hint="eastAsia" w:ascii="仿宋_GB2312" w:hAnsi="宋体" w:eastAsia="仿宋_GB2312" w:cs="Times New Roman"/>
                <w:color w:val="auto"/>
                <w:sz w:val="13"/>
                <w:szCs w:val="13"/>
                <w:highlight w:val="none"/>
                <w:lang w:eastAsia="zh-CN"/>
              </w:rPr>
              <w:t>60日-</w:t>
            </w:r>
            <w:r>
              <w:rPr>
                <w:rFonts w:ascii="仿宋_GB2312" w:hAnsi="宋体" w:eastAsia="仿宋_GB2312" w:cs="Times New Roman"/>
                <w:color w:val="auto"/>
                <w:sz w:val="13"/>
                <w:szCs w:val="13"/>
                <w:highlight w:val="none"/>
              </w:rPr>
              <w:t>9</w:t>
            </w:r>
            <w:r>
              <w:rPr>
                <w:rFonts w:hint="eastAsia" w:ascii="仿宋_GB2312" w:hAnsi="宋体" w:eastAsia="仿宋_GB2312" w:cs="Times New Roman"/>
                <w:color w:val="auto"/>
                <w:sz w:val="13"/>
                <w:szCs w:val="13"/>
                <w:highlight w:val="none"/>
              </w:rPr>
              <w:t>0日。</w:t>
            </w:r>
          </w:p>
        </w:tc>
      </w:tr>
      <w:tr w14:paraId="108287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7E939F90">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64922EA">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17049285">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7C51EB4E">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6E8F645A">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（2）</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造成较大质量事故（5人以上7人以下死亡，或者20人以上30人以下重伤，或者2000万元以上3000万元以下直接经济损失）的；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造成重要的分项工程质量不符合要求的。</w:t>
            </w:r>
          </w:p>
        </w:tc>
        <w:tc>
          <w:tcPr>
            <w:tcW w:w="3058" w:type="dxa"/>
            <w:noWrap w:val="0"/>
            <w:tcMar>
              <w:top w:w="15" w:type="dxa"/>
              <w:left w:w="15" w:type="dxa"/>
              <w:bottom w:w="15" w:type="dxa"/>
              <w:right w:w="15" w:type="dxa"/>
            </w:tcMar>
            <w:vAlign w:val="center"/>
          </w:tcPr>
          <w:p w14:paraId="22C4AF0E">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责令改正，处1</w:t>
            </w:r>
            <w:r>
              <w:rPr>
                <w:rFonts w:ascii="仿宋_GB2312" w:hAnsi="宋体" w:eastAsia="仿宋_GB2312" w:cs="Times New Roman"/>
                <w:color w:val="auto"/>
                <w:sz w:val="13"/>
                <w:szCs w:val="13"/>
                <w:highlight w:val="none"/>
              </w:rPr>
              <w:t>9</w:t>
            </w:r>
            <w:r>
              <w:rPr>
                <w:rFonts w:hint="eastAsia" w:ascii="仿宋_GB2312" w:hAnsi="宋体" w:eastAsia="仿宋_GB2312" w:cs="Times New Roman"/>
                <w:color w:val="auto"/>
                <w:sz w:val="13"/>
                <w:szCs w:val="13"/>
                <w:highlight w:val="none"/>
              </w:rPr>
              <w:t>万元以上20万元以下的罚款，对单位直接负责的主管人员和其他直接责任人员处单位罚款数额百分</w:t>
            </w:r>
            <w:r>
              <w:rPr>
                <w:rFonts w:ascii="仿宋_GB2312" w:hAnsi="宋体" w:eastAsia="仿宋_GB2312" w:cs="Times New Roman"/>
                <w:color w:val="auto"/>
                <w:sz w:val="13"/>
                <w:szCs w:val="13"/>
                <w:highlight w:val="none"/>
              </w:rPr>
              <w:t>之</w:t>
            </w:r>
            <w:r>
              <w:rPr>
                <w:rFonts w:hint="eastAsia" w:ascii="仿宋_GB2312" w:hAnsi="宋体" w:eastAsia="仿宋_GB2312" w:cs="Times New Roman"/>
                <w:color w:val="auto"/>
                <w:sz w:val="13"/>
                <w:szCs w:val="13"/>
                <w:highlight w:val="none"/>
              </w:rPr>
              <w:t>九以上百分</w:t>
            </w:r>
            <w:r>
              <w:rPr>
                <w:rFonts w:ascii="仿宋_GB2312" w:hAnsi="宋体" w:eastAsia="仿宋_GB2312" w:cs="Times New Roman"/>
                <w:color w:val="auto"/>
                <w:sz w:val="13"/>
                <w:szCs w:val="13"/>
                <w:highlight w:val="none"/>
              </w:rPr>
              <w:t>之</w:t>
            </w:r>
            <w:r>
              <w:rPr>
                <w:rFonts w:hint="eastAsia" w:ascii="仿宋_GB2312" w:hAnsi="宋体" w:eastAsia="仿宋_GB2312" w:cs="Times New Roman"/>
                <w:color w:val="auto"/>
                <w:sz w:val="13"/>
                <w:szCs w:val="13"/>
                <w:highlight w:val="none"/>
              </w:rPr>
              <w:t>十以下的罚款，责令停业整顿</w:t>
            </w:r>
            <w:r>
              <w:rPr>
                <w:rFonts w:hint="eastAsia" w:ascii="仿宋_GB2312" w:hAnsi="宋体" w:eastAsia="仿宋_GB2312" w:cs="Times New Roman"/>
                <w:color w:val="auto"/>
                <w:sz w:val="13"/>
                <w:szCs w:val="13"/>
                <w:highlight w:val="none"/>
                <w:lang w:eastAsia="zh-CN"/>
              </w:rPr>
              <w:t>90日-</w:t>
            </w:r>
            <w:r>
              <w:rPr>
                <w:rFonts w:ascii="仿宋_GB2312" w:hAnsi="宋体" w:eastAsia="仿宋_GB2312" w:cs="Times New Roman"/>
                <w:color w:val="auto"/>
                <w:sz w:val="13"/>
                <w:szCs w:val="13"/>
                <w:highlight w:val="none"/>
              </w:rPr>
              <w:t>12</w:t>
            </w:r>
            <w:r>
              <w:rPr>
                <w:rFonts w:hint="eastAsia" w:ascii="仿宋_GB2312" w:hAnsi="宋体" w:eastAsia="仿宋_GB2312" w:cs="Times New Roman"/>
                <w:color w:val="auto"/>
                <w:sz w:val="13"/>
                <w:szCs w:val="13"/>
                <w:highlight w:val="none"/>
              </w:rPr>
              <w:t>0日。</w:t>
            </w:r>
          </w:p>
        </w:tc>
      </w:tr>
      <w:tr w14:paraId="510F0A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81" w:hRule="atLeast"/>
          <w:jc w:val="center"/>
        </w:trPr>
        <w:tc>
          <w:tcPr>
            <w:tcW w:w="443" w:type="dxa"/>
            <w:gridSpan w:val="2"/>
            <w:vMerge w:val="continue"/>
            <w:noWrap w:val="0"/>
            <w:vAlign w:val="center"/>
          </w:tcPr>
          <w:p w14:paraId="1B89CCA0">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0674E6DD">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4B569321">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11A11171">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17AC5697">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（3）</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造成较大质量事故（7人以上10人以下死亡，或者30人以上50人以下重伤，或者3000万元以上5000万元以下直接经济损失）的；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造成重要分部工程质量不符合要求，经返修或加固处理才能满足安全使用要求的。</w:t>
            </w:r>
          </w:p>
        </w:tc>
        <w:tc>
          <w:tcPr>
            <w:tcW w:w="3058" w:type="dxa"/>
            <w:noWrap w:val="0"/>
            <w:tcMar>
              <w:top w:w="15" w:type="dxa"/>
              <w:left w:w="15" w:type="dxa"/>
              <w:bottom w:w="15" w:type="dxa"/>
              <w:right w:w="15" w:type="dxa"/>
            </w:tcMar>
            <w:vAlign w:val="center"/>
          </w:tcPr>
          <w:p w14:paraId="37B55877">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责令改正，处1</w:t>
            </w:r>
            <w:r>
              <w:rPr>
                <w:rFonts w:ascii="仿宋_GB2312" w:hAnsi="宋体" w:eastAsia="仿宋_GB2312" w:cs="Times New Roman"/>
                <w:color w:val="auto"/>
                <w:sz w:val="13"/>
                <w:szCs w:val="13"/>
                <w:highlight w:val="none"/>
              </w:rPr>
              <w:t>9</w:t>
            </w:r>
            <w:r>
              <w:rPr>
                <w:rFonts w:hint="eastAsia" w:ascii="仿宋_GB2312" w:hAnsi="宋体" w:eastAsia="仿宋_GB2312" w:cs="Times New Roman"/>
                <w:color w:val="auto"/>
                <w:sz w:val="13"/>
                <w:szCs w:val="13"/>
                <w:highlight w:val="none"/>
              </w:rPr>
              <w:t>万元以上20万元以下的罚款，对单位直接负责的主管人员和其他直接责任人员处单位罚款数额百分</w:t>
            </w:r>
            <w:r>
              <w:rPr>
                <w:rFonts w:ascii="仿宋_GB2312" w:hAnsi="宋体" w:eastAsia="仿宋_GB2312" w:cs="Times New Roman"/>
                <w:color w:val="auto"/>
                <w:sz w:val="13"/>
                <w:szCs w:val="13"/>
                <w:highlight w:val="none"/>
              </w:rPr>
              <w:t>之十</w:t>
            </w:r>
            <w:r>
              <w:rPr>
                <w:rFonts w:hint="eastAsia" w:ascii="仿宋_GB2312" w:hAnsi="宋体" w:eastAsia="仿宋_GB2312" w:cs="Times New Roman"/>
                <w:color w:val="auto"/>
                <w:sz w:val="13"/>
                <w:szCs w:val="13"/>
                <w:highlight w:val="none"/>
              </w:rPr>
              <w:t>的罚款，责令停业整顿</w:t>
            </w:r>
            <w:r>
              <w:rPr>
                <w:rFonts w:hint="eastAsia" w:ascii="仿宋_GB2312" w:hAnsi="宋体" w:eastAsia="仿宋_GB2312" w:cs="Times New Roman"/>
                <w:color w:val="auto"/>
                <w:sz w:val="13"/>
                <w:szCs w:val="13"/>
                <w:highlight w:val="none"/>
                <w:lang w:eastAsia="zh-CN"/>
              </w:rPr>
              <w:t>120日-</w:t>
            </w:r>
            <w:r>
              <w:rPr>
                <w:rFonts w:ascii="仿宋_GB2312" w:hAnsi="宋体" w:eastAsia="仿宋_GB2312" w:cs="Times New Roman"/>
                <w:color w:val="auto"/>
                <w:sz w:val="13"/>
                <w:szCs w:val="13"/>
                <w:highlight w:val="none"/>
              </w:rPr>
              <w:t>18</w:t>
            </w:r>
            <w:r>
              <w:rPr>
                <w:rFonts w:hint="eastAsia" w:ascii="仿宋_GB2312" w:hAnsi="宋体" w:eastAsia="仿宋_GB2312" w:cs="Times New Roman"/>
                <w:color w:val="auto"/>
                <w:sz w:val="13"/>
                <w:szCs w:val="13"/>
                <w:highlight w:val="none"/>
              </w:rPr>
              <w:t>0日。</w:t>
            </w:r>
          </w:p>
        </w:tc>
      </w:tr>
      <w:tr w14:paraId="066411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30FD12B1">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F344BB0">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2F4596F6">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7C842492">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4515001C">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（4）造成重大质量事故的；</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造成分部工程存在严重缺陷，经返修和加固处理仍不能满足安全使用要求的。</w:t>
            </w:r>
          </w:p>
        </w:tc>
        <w:tc>
          <w:tcPr>
            <w:tcW w:w="3058" w:type="dxa"/>
            <w:noWrap w:val="0"/>
            <w:tcMar>
              <w:top w:w="15" w:type="dxa"/>
              <w:left w:w="15" w:type="dxa"/>
              <w:bottom w:w="15" w:type="dxa"/>
              <w:right w:w="15" w:type="dxa"/>
            </w:tcMar>
            <w:vAlign w:val="center"/>
          </w:tcPr>
          <w:p w14:paraId="55EF5CB4">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责令改正，处20万元的罚款，对单位直接负责的主管人员和其他直接责任人员处单位罚款数额百分</w:t>
            </w:r>
            <w:r>
              <w:rPr>
                <w:rFonts w:ascii="仿宋_GB2312" w:hAnsi="宋体" w:eastAsia="仿宋_GB2312" w:cs="Times New Roman"/>
                <w:color w:val="auto"/>
                <w:sz w:val="13"/>
                <w:szCs w:val="13"/>
                <w:highlight w:val="none"/>
              </w:rPr>
              <w:t>之十</w:t>
            </w:r>
            <w:r>
              <w:rPr>
                <w:rFonts w:hint="eastAsia" w:ascii="仿宋_GB2312" w:hAnsi="宋体" w:eastAsia="仿宋_GB2312" w:cs="Times New Roman"/>
                <w:color w:val="auto"/>
                <w:sz w:val="13"/>
                <w:szCs w:val="13"/>
                <w:highlight w:val="none"/>
              </w:rPr>
              <w:t>的罚款，降低资质等级。</w:t>
            </w:r>
          </w:p>
        </w:tc>
      </w:tr>
      <w:tr w14:paraId="5257C6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7C32F9A3">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8CC5233">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5F3CFA14">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vMerge w:val="continue"/>
            <w:noWrap w:val="0"/>
            <w:tcMar>
              <w:top w:w="15" w:type="dxa"/>
              <w:left w:w="15" w:type="dxa"/>
              <w:bottom w:w="15" w:type="dxa"/>
              <w:right w:w="15" w:type="dxa"/>
            </w:tcMar>
            <w:vAlign w:val="center"/>
          </w:tcPr>
          <w:p w14:paraId="5B6D1F2D">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3437" w:type="dxa"/>
            <w:gridSpan w:val="2"/>
            <w:noWrap w:val="0"/>
            <w:tcMar>
              <w:top w:w="15" w:type="dxa"/>
              <w:left w:w="15" w:type="dxa"/>
              <w:bottom w:w="15" w:type="dxa"/>
              <w:right w:w="15" w:type="dxa"/>
            </w:tcMar>
            <w:vAlign w:val="center"/>
          </w:tcPr>
          <w:p w14:paraId="28D51AF1">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（5）造成特别重大质量事故的；造成单位（子单位）工程存在严重缺陷，经返修和加固处理仍不能满足安全使用要求的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或造成特别严重社会影响。</w:t>
            </w:r>
          </w:p>
        </w:tc>
        <w:tc>
          <w:tcPr>
            <w:tcW w:w="3058" w:type="dxa"/>
            <w:noWrap w:val="0"/>
            <w:tcMar>
              <w:top w:w="15" w:type="dxa"/>
              <w:left w:w="15" w:type="dxa"/>
              <w:bottom w:w="15" w:type="dxa"/>
              <w:right w:w="15" w:type="dxa"/>
            </w:tcMar>
            <w:vAlign w:val="center"/>
          </w:tcPr>
          <w:p w14:paraId="52B72B1F">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责令改正，处20万元的罚款，对单位直接负责的主管人员和其他直接责任人员处单位罚款数额百分</w:t>
            </w:r>
            <w:r>
              <w:rPr>
                <w:rFonts w:ascii="仿宋_GB2312" w:hAnsi="宋体" w:eastAsia="仿宋_GB2312" w:cs="Times New Roman"/>
                <w:color w:val="auto"/>
                <w:sz w:val="13"/>
                <w:szCs w:val="13"/>
                <w:highlight w:val="none"/>
              </w:rPr>
              <w:t>之十</w:t>
            </w:r>
            <w:r>
              <w:rPr>
                <w:rFonts w:hint="eastAsia" w:ascii="仿宋_GB2312" w:hAnsi="宋体" w:eastAsia="仿宋_GB2312" w:cs="Times New Roman"/>
                <w:color w:val="auto"/>
                <w:sz w:val="13"/>
                <w:szCs w:val="13"/>
                <w:highlight w:val="none"/>
              </w:rPr>
              <w:t>的罚款，吊销资质证书。</w:t>
            </w:r>
          </w:p>
        </w:tc>
      </w:tr>
      <w:tr w14:paraId="1C7443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156" w:hRule="atLeast"/>
          <w:jc w:val="center"/>
        </w:trPr>
        <w:tc>
          <w:tcPr>
            <w:tcW w:w="443" w:type="dxa"/>
            <w:gridSpan w:val="2"/>
            <w:vMerge w:val="restart"/>
            <w:noWrap w:val="0"/>
            <w:vAlign w:val="center"/>
          </w:tcPr>
          <w:p w14:paraId="06C61B31">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仿宋_GB2312"/>
                <w:i w:val="0"/>
                <w:color w:val="auto"/>
                <w:sz w:val="13"/>
                <w:szCs w:val="13"/>
                <w:highlight w:val="none"/>
                <w:u w:val="none"/>
                <w:lang w:val="en-US" w:eastAsia="zh-CN" w:bidi="ar"/>
              </w:rPr>
              <w:t>228</w:t>
            </w:r>
          </w:p>
        </w:tc>
        <w:tc>
          <w:tcPr>
            <w:tcW w:w="1550" w:type="dxa"/>
            <w:vMerge w:val="restart"/>
            <w:noWrap w:val="0"/>
            <w:vAlign w:val="center"/>
          </w:tcPr>
          <w:p w14:paraId="2619069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审查机构有下列行为之一的：（一）超出范围从事施工图审查的；</w:t>
            </w:r>
          </w:p>
          <w:p w14:paraId="27FC356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（二）使用不符合条件审查人员的；</w:t>
            </w:r>
          </w:p>
          <w:p w14:paraId="3B1D008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（三）未按规定的内容进行审查的；</w:t>
            </w:r>
          </w:p>
          <w:p w14:paraId="2C237164">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四）未按规定上报审查过程中发现的违法违规行为的；（五）未按规定填写审查意见告知书的；（六）未按规定在审查合格书和施工图上签字盖章的；（七）已出具审查合格书的施工图，仍有违反法律、法规和工程建设强制性标准的。</w:t>
            </w:r>
          </w:p>
        </w:tc>
        <w:tc>
          <w:tcPr>
            <w:tcW w:w="4820" w:type="dxa"/>
            <w:vMerge w:val="restart"/>
            <w:noWrap w:val="0"/>
            <w:vAlign w:val="center"/>
          </w:tcPr>
          <w:p w14:paraId="0C7E026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《房屋建筑和市政基础设施工程施工图设计文件审查管理办法》第二十四条</w:t>
            </w:r>
          </w:p>
          <w:p w14:paraId="528DC7D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ascii="仿宋_GB2312" w:hAnsi="宋体" w:eastAsia="仿宋_GB2312"/>
                <w:color w:val="auto"/>
                <w:sz w:val="13"/>
                <w:szCs w:val="13"/>
                <w:highlight w:val="none"/>
              </w:rPr>
              <w:t>审查机构违反本办法规定，有下列行为之一的，由县级以上地方人民政府住房城乡建设主管部门责令改正，处3万元罚款，并记入信用档案；情节严重的，省、自治区、直辖市人民政府住房城乡建设主管部门不再将其列入审查机构名录：</w:t>
            </w:r>
          </w:p>
          <w:p w14:paraId="1CD660B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ascii="仿宋_GB2312" w:hAnsi="宋体" w:eastAsia="仿宋_GB2312"/>
                <w:color w:val="auto"/>
                <w:sz w:val="13"/>
                <w:szCs w:val="13"/>
                <w:highlight w:val="none"/>
              </w:rPr>
              <w:t>（一）超出范围从事施工图审查的；</w:t>
            </w:r>
          </w:p>
          <w:p w14:paraId="00EF5D4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ascii="仿宋_GB2312" w:hAnsi="宋体" w:eastAsia="仿宋_GB2312"/>
                <w:color w:val="auto"/>
                <w:sz w:val="13"/>
                <w:szCs w:val="13"/>
                <w:highlight w:val="none"/>
              </w:rPr>
              <w:t>（二）使用不符合条件审查人员的；</w:t>
            </w:r>
          </w:p>
          <w:p w14:paraId="44A2EE3F">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ascii="仿宋_GB2312" w:hAnsi="宋体" w:eastAsia="仿宋_GB2312"/>
                <w:color w:val="auto"/>
                <w:sz w:val="13"/>
                <w:szCs w:val="13"/>
                <w:highlight w:val="none"/>
              </w:rPr>
              <w:t>（三）未按规定的内容进行审查的；</w:t>
            </w:r>
          </w:p>
          <w:p w14:paraId="78D23A24">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ascii="仿宋_GB2312" w:hAnsi="宋体" w:eastAsia="仿宋_GB2312"/>
                <w:color w:val="auto"/>
                <w:sz w:val="13"/>
                <w:szCs w:val="13"/>
                <w:highlight w:val="none"/>
              </w:rPr>
              <w:t>（四）未按规定上报审查过程中发现的违法违规行为的；</w:t>
            </w:r>
          </w:p>
          <w:p w14:paraId="72197BB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ascii="仿宋_GB2312" w:hAnsi="宋体" w:eastAsia="仿宋_GB2312"/>
                <w:color w:val="auto"/>
                <w:sz w:val="13"/>
                <w:szCs w:val="13"/>
                <w:highlight w:val="none"/>
              </w:rPr>
              <w:t>（五）未按规定填写审查意见告知书的；</w:t>
            </w:r>
          </w:p>
          <w:p w14:paraId="62B144C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olor w:val="auto"/>
                <w:sz w:val="13"/>
                <w:szCs w:val="13"/>
                <w:highlight w:val="none"/>
                <w:lang w:eastAsia="zh-CN"/>
              </w:rPr>
            </w:pPr>
            <w:r>
              <w:rPr>
                <w:rFonts w:ascii="仿宋_GB2312" w:hAnsi="宋体" w:eastAsia="仿宋_GB2312"/>
                <w:color w:val="auto"/>
                <w:sz w:val="13"/>
                <w:szCs w:val="13"/>
                <w:highlight w:val="none"/>
              </w:rPr>
              <w:t>（六）未按规定在审查合格书和施工图上签字盖章的；</w:t>
            </w:r>
          </w:p>
          <w:p w14:paraId="455D6A4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（七）已出具审查合格书的施工图，仍有违反法律、法规和工程建设强制性标准的。</w:t>
            </w:r>
          </w:p>
          <w:p w14:paraId="726A317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《房屋建筑和市政基础设施工程施工图设计文件审查管理办法》第二十七条</w:t>
            </w:r>
          </w:p>
          <w:p w14:paraId="1B9B9404">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依照本办法规定，给予审查机构罚款处罚的，对机构的法定代表人和其他直接责任人员处机构罚款数额5%以上10%以下的罚款，并记入信用档案。</w:t>
            </w:r>
          </w:p>
        </w:tc>
        <w:tc>
          <w:tcPr>
            <w:tcW w:w="823" w:type="dxa"/>
            <w:noWrap w:val="0"/>
            <w:tcMar>
              <w:top w:w="15" w:type="dxa"/>
              <w:left w:w="15" w:type="dxa"/>
              <w:bottom w:w="15" w:type="dxa"/>
              <w:right w:w="15" w:type="dxa"/>
            </w:tcMar>
            <w:vAlign w:val="center"/>
          </w:tcPr>
          <w:p w14:paraId="15EA1241">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E9B29FA">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初次违法，危害后果轻微，主动消除或减轻危害后果的。</w:t>
            </w:r>
          </w:p>
        </w:tc>
        <w:tc>
          <w:tcPr>
            <w:tcW w:w="3058" w:type="dxa"/>
            <w:noWrap w:val="0"/>
            <w:tcMar>
              <w:top w:w="15" w:type="dxa"/>
              <w:left w:w="15" w:type="dxa"/>
              <w:bottom w:w="15" w:type="dxa"/>
              <w:right w:w="15" w:type="dxa"/>
            </w:tcMar>
            <w:vAlign w:val="center"/>
          </w:tcPr>
          <w:p w14:paraId="11F41D4F">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责令改正，处3万元罚款，对机构的法定代表人和其他直接责任人员处机构罚款数额百分之五的罚款。</w:t>
            </w:r>
          </w:p>
        </w:tc>
      </w:tr>
      <w:tr w14:paraId="351ED49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0" w:hRule="atLeast"/>
          <w:jc w:val="center"/>
        </w:trPr>
        <w:tc>
          <w:tcPr>
            <w:tcW w:w="443" w:type="dxa"/>
            <w:gridSpan w:val="2"/>
            <w:vMerge w:val="continue"/>
            <w:noWrap w:val="0"/>
            <w:vAlign w:val="center"/>
          </w:tcPr>
          <w:p w14:paraId="6D800399">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C05B20F">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388DDBA8">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32980015">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E6A4B24">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112B1BF3">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责令改正，处3万元罚款，对机构的法定代表人和其他直接责任人员处机构罚款数额百分</w:t>
            </w:r>
            <w:r>
              <w:rPr>
                <w:rFonts w:ascii="仿宋_GB2312" w:hAnsi="宋体" w:eastAsia="仿宋_GB2312" w:cs="Times New Roman"/>
                <w:color w:val="auto"/>
                <w:sz w:val="13"/>
                <w:szCs w:val="13"/>
                <w:highlight w:val="none"/>
              </w:rPr>
              <w:t>之五</w:t>
            </w:r>
            <w:r>
              <w:rPr>
                <w:rFonts w:hint="eastAsia" w:ascii="仿宋_GB2312" w:hAnsi="宋体" w:eastAsia="仿宋_GB2312" w:cs="Times New Roman"/>
                <w:color w:val="auto"/>
                <w:sz w:val="13"/>
                <w:szCs w:val="13"/>
                <w:highlight w:val="none"/>
              </w:rPr>
              <w:t>以上百分</w:t>
            </w:r>
            <w:r>
              <w:rPr>
                <w:rFonts w:ascii="仿宋_GB2312" w:hAnsi="宋体" w:eastAsia="仿宋_GB2312" w:cs="Times New Roman"/>
                <w:color w:val="auto"/>
                <w:sz w:val="13"/>
                <w:szCs w:val="13"/>
                <w:highlight w:val="none"/>
              </w:rPr>
              <w:t>之七点五</w:t>
            </w:r>
            <w:r>
              <w:rPr>
                <w:rFonts w:hint="eastAsia" w:ascii="仿宋_GB2312" w:hAnsi="宋体" w:eastAsia="仿宋_GB2312" w:cs="Times New Roman"/>
                <w:color w:val="auto"/>
                <w:sz w:val="13"/>
                <w:szCs w:val="13"/>
                <w:highlight w:val="none"/>
              </w:rPr>
              <w:t>以下的罚款。</w:t>
            </w:r>
          </w:p>
        </w:tc>
      </w:tr>
      <w:tr w14:paraId="3B6363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36" w:hRule="atLeast"/>
          <w:jc w:val="center"/>
        </w:trPr>
        <w:tc>
          <w:tcPr>
            <w:tcW w:w="443" w:type="dxa"/>
            <w:gridSpan w:val="2"/>
            <w:vMerge w:val="continue"/>
            <w:noWrap w:val="0"/>
            <w:vAlign w:val="center"/>
          </w:tcPr>
          <w:p w14:paraId="042DE33F">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6F7E3EB">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570ADE2B">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4246BF55">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EECC82D">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曾因该违法行为被查处，再次实施违法行为的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经责令改正后，拒绝采取改正措施的。</w:t>
            </w:r>
          </w:p>
        </w:tc>
        <w:tc>
          <w:tcPr>
            <w:tcW w:w="3058" w:type="dxa"/>
            <w:noWrap w:val="0"/>
            <w:tcMar>
              <w:top w:w="15" w:type="dxa"/>
              <w:left w:w="15" w:type="dxa"/>
              <w:bottom w:w="15" w:type="dxa"/>
              <w:right w:w="15" w:type="dxa"/>
            </w:tcMar>
            <w:vAlign w:val="center"/>
          </w:tcPr>
          <w:p w14:paraId="1EBD98BE">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责令改正，处3万元罚款，对机构的法定代表人和其他直接责任人员处机构罚款数额百分</w:t>
            </w:r>
            <w:r>
              <w:rPr>
                <w:rFonts w:ascii="仿宋_GB2312" w:hAnsi="宋体" w:eastAsia="仿宋_GB2312" w:cs="Times New Roman"/>
                <w:color w:val="auto"/>
                <w:sz w:val="13"/>
                <w:szCs w:val="13"/>
                <w:highlight w:val="none"/>
              </w:rPr>
              <w:t>之七点五</w:t>
            </w:r>
            <w:r>
              <w:rPr>
                <w:rFonts w:hint="eastAsia" w:ascii="仿宋_GB2312" w:hAnsi="宋体" w:eastAsia="仿宋_GB2312" w:cs="Times New Roman"/>
                <w:color w:val="auto"/>
                <w:sz w:val="13"/>
                <w:szCs w:val="13"/>
                <w:highlight w:val="none"/>
              </w:rPr>
              <w:t>以上百分之十以下的罚款</w:t>
            </w:r>
            <w:r>
              <w:rPr>
                <w:rFonts w:hint="eastAsia" w:ascii="仿宋_GB2312" w:hAnsi="宋体" w:eastAsia="仿宋_GB2312" w:cs="Times New Roman"/>
                <w:color w:val="auto"/>
                <w:sz w:val="13"/>
                <w:szCs w:val="13"/>
                <w:highlight w:val="none"/>
                <w:lang w:eastAsia="zh-CN"/>
              </w:rPr>
              <w:t>，不再列入审查机构名录。</w:t>
            </w:r>
          </w:p>
        </w:tc>
      </w:tr>
      <w:tr w14:paraId="21408A9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8" w:hRule="atLeast"/>
          <w:jc w:val="center"/>
        </w:trPr>
        <w:tc>
          <w:tcPr>
            <w:tcW w:w="443" w:type="dxa"/>
            <w:gridSpan w:val="2"/>
            <w:vMerge w:val="restart"/>
            <w:noWrap w:val="0"/>
            <w:vAlign w:val="center"/>
          </w:tcPr>
          <w:p w14:paraId="6BF5CF1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仿宋_GB2312"/>
                <w:i w:val="0"/>
                <w:color w:val="auto"/>
                <w:sz w:val="13"/>
                <w:szCs w:val="13"/>
                <w:highlight w:val="none"/>
                <w:u w:val="none"/>
                <w:lang w:val="en-US" w:eastAsia="zh-CN" w:bidi="ar"/>
              </w:rPr>
              <w:t>229</w:t>
            </w:r>
          </w:p>
        </w:tc>
        <w:tc>
          <w:tcPr>
            <w:tcW w:w="1550" w:type="dxa"/>
            <w:vMerge w:val="restart"/>
            <w:noWrap w:val="0"/>
            <w:vAlign w:val="center"/>
          </w:tcPr>
          <w:p w14:paraId="35B16BC1">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审查机构出具虚假审查合格书的</w:t>
            </w:r>
          </w:p>
        </w:tc>
        <w:tc>
          <w:tcPr>
            <w:tcW w:w="4820" w:type="dxa"/>
            <w:vMerge w:val="restart"/>
            <w:noWrap w:val="0"/>
            <w:vAlign w:val="center"/>
          </w:tcPr>
          <w:p w14:paraId="7E9326F8">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《房屋建筑和市政基础设施工程施工图设计文件审查管理办法》第二十五条第一款</w:t>
            </w:r>
          </w:p>
          <w:p w14:paraId="36B1C3E1">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审查机构出具虚假审查合格书的，审查合格书无效，县级以上地方人民政府住房城乡建设主管部门处3万元罚款，省、自治区、直辖市人民政府住房城乡建设主管部门不再将其列入审查机构名录。</w:t>
            </w:r>
          </w:p>
          <w:p w14:paraId="5A05DB24">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《房屋建筑和市政基础设施工程施工图设计文件审查管理办法》第二十七条</w:t>
            </w:r>
          </w:p>
          <w:p w14:paraId="3B7675F1">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依照本办法规定，给予审查机构罚款处罚的，对机构的法定代表人和其他直接责任人员处机构罚款数额5%以上10%以下的罚款，并记入信用档案。</w:t>
            </w:r>
          </w:p>
        </w:tc>
        <w:tc>
          <w:tcPr>
            <w:tcW w:w="823" w:type="dxa"/>
            <w:noWrap w:val="0"/>
            <w:tcMar>
              <w:top w:w="15" w:type="dxa"/>
              <w:left w:w="15" w:type="dxa"/>
              <w:bottom w:w="15" w:type="dxa"/>
              <w:right w:w="15" w:type="dxa"/>
            </w:tcMar>
            <w:vAlign w:val="center"/>
          </w:tcPr>
          <w:p w14:paraId="3E2AE3F2">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0F3F68F">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初次违法，危害后果轻微，主动消除或减轻危害后果的。</w:t>
            </w:r>
          </w:p>
        </w:tc>
        <w:tc>
          <w:tcPr>
            <w:tcW w:w="3058" w:type="dxa"/>
            <w:noWrap w:val="0"/>
            <w:tcMar>
              <w:top w:w="15" w:type="dxa"/>
              <w:left w:w="15" w:type="dxa"/>
              <w:bottom w:w="15" w:type="dxa"/>
              <w:right w:w="15" w:type="dxa"/>
            </w:tcMar>
            <w:vAlign w:val="center"/>
          </w:tcPr>
          <w:p w14:paraId="68DC2804">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责令改正，处3万元罚款，对机构的法定代表人和其他直接责任人员处机构罚款数额百分</w:t>
            </w:r>
            <w:r>
              <w:rPr>
                <w:rFonts w:ascii="仿宋_GB2312" w:hAnsi="宋体" w:eastAsia="仿宋_GB2312" w:cs="Times New Roman"/>
                <w:color w:val="auto"/>
                <w:sz w:val="13"/>
                <w:szCs w:val="13"/>
                <w:highlight w:val="none"/>
              </w:rPr>
              <w:t>之五</w:t>
            </w:r>
            <w:r>
              <w:rPr>
                <w:rFonts w:hint="eastAsia" w:ascii="仿宋_GB2312" w:hAnsi="宋体" w:eastAsia="仿宋_GB2312" w:cs="Times New Roman"/>
                <w:color w:val="auto"/>
                <w:sz w:val="13"/>
                <w:szCs w:val="13"/>
                <w:highlight w:val="none"/>
              </w:rPr>
              <w:t>的罚款</w:t>
            </w:r>
            <w:r>
              <w:rPr>
                <w:rFonts w:hint="eastAsia" w:ascii="仿宋_GB2312" w:hAnsi="宋体" w:eastAsia="仿宋_GB2312" w:cs="Times New Roman"/>
                <w:color w:val="auto"/>
                <w:sz w:val="13"/>
                <w:szCs w:val="13"/>
                <w:highlight w:val="none"/>
                <w:lang w:eastAsia="zh-CN"/>
              </w:rPr>
              <w:t>，不再列入审查机构名录。</w:t>
            </w:r>
          </w:p>
        </w:tc>
      </w:tr>
      <w:tr w14:paraId="4CD789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443" w:type="dxa"/>
            <w:gridSpan w:val="2"/>
            <w:vMerge w:val="continue"/>
            <w:noWrap w:val="0"/>
            <w:vAlign w:val="center"/>
          </w:tcPr>
          <w:p w14:paraId="57AC2677">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AB07305">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66779475">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26EA040A">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CEA0783">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rPr>
              <w:t>、</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62070A25">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责令改正，处3万元罚款，对机构的法定代表人和其他直接责任人员处机构罚款数额百分</w:t>
            </w:r>
            <w:r>
              <w:rPr>
                <w:rFonts w:ascii="仿宋_GB2312" w:hAnsi="宋体" w:eastAsia="仿宋_GB2312" w:cs="Times New Roman"/>
                <w:color w:val="auto"/>
                <w:sz w:val="13"/>
                <w:szCs w:val="13"/>
                <w:highlight w:val="none"/>
              </w:rPr>
              <w:t>之</w:t>
            </w:r>
            <w:r>
              <w:rPr>
                <w:rFonts w:hint="eastAsia" w:ascii="仿宋_GB2312" w:hAnsi="宋体" w:eastAsia="仿宋_GB2312" w:cs="Times New Roman"/>
                <w:color w:val="auto"/>
                <w:sz w:val="13"/>
                <w:szCs w:val="13"/>
                <w:highlight w:val="none"/>
              </w:rPr>
              <w:t>五以上百分</w:t>
            </w:r>
            <w:r>
              <w:rPr>
                <w:rFonts w:ascii="仿宋_GB2312" w:hAnsi="宋体" w:eastAsia="仿宋_GB2312" w:cs="Times New Roman"/>
                <w:color w:val="auto"/>
                <w:sz w:val="13"/>
                <w:szCs w:val="13"/>
                <w:highlight w:val="none"/>
              </w:rPr>
              <w:t>之</w:t>
            </w:r>
            <w:r>
              <w:rPr>
                <w:rFonts w:hint="eastAsia" w:ascii="仿宋_GB2312" w:hAnsi="宋体" w:eastAsia="仿宋_GB2312" w:cs="Times New Roman"/>
                <w:color w:val="auto"/>
                <w:sz w:val="13"/>
                <w:szCs w:val="13"/>
                <w:highlight w:val="none"/>
              </w:rPr>
              <w:t>七点五以下的罚款</w:t>
            </w:r>
            <w:r>
              <w:rPr>
                <w:rFonts w:hint="eastAsia" w:ascii="仿宋_GB2312" w:hAnsi="宋体" w:eastAsia="仿宋_GB2312" w:cs="Times New Roman"/>
                <w:color w:val="auto"/>
                <w:sz w:val="13"/>
                <w:szCs w:val="13"/>
                <w:highlight w:val="none"/>
                <w:lang w:eastAsia="zh-CN"/>
              </w:rPr>
              <w:t>，不再列入审查机构名录。</w:t>
            </w:r>
          </w:p>
        </w:tc>
      </w:tr>
      <w:tr w14:paraId="381E49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7F6F5ACB">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5C2A50B">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35730F5C">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6976D2AB">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5147D38">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曾发生该违法行为，2年内2次及以上实施同类型违法行为的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经责令改正后，拒绝采取措施改正的。</w:t>
            </w:r>
          </w:p>
        </w:tc>
        <w:tc>
          <w:tcPr>
            <w:tcW w:w="3058" w:type="dxa"/>
            <w:noWrap w:val="0"/>
            <w:tcMar>
              <w:top w:w="15" w:type="dxa"/>
              <w:left w:w="15" w:type="dxa"/>
              <w:bottom w:w="15" w:type="dxa"/>
              <w:right w:w="15" w:type="dxa"/>
            </w:tcMar>
            <w:vAlign w:val="center"/>
          </w:tcPr>
          <w:p w14:paraId="6D64CE05">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责令改正，处3万元罚款，对机构的法定代表人和其他直接责任人员处机构罚款数额百分</w:t>
            </w:r>
            <w:r>
              <w:rPr>
                <w:rFonts w:ascii="仿宋_GB2312" w:hAnsi="宋体" w:eastAsia="仿宋_GB2312" w:cs="Times New Roman"/>
                <w:color w:val="auto"/>
                <w:sz w:val="13"/>
                <w:szCs w:val="13"/>
                <w:highlight w:val="none"/>
              </w:rPr>
              <w:t>之七点五</w:t>
            </w:r>
            <w:r>
              <w:rPr>
                <w:rFonts w:hint="eastAsia" w:ascii="仿宋_GB2312" w:hAnsi="宋体" w:eastAsia="仿宋_GB2312" w:cs="Times New Roman"/>
                <w:color w:val="auto"/>
                <w:sz w:val="13"/>
                <w:szCs w:val="13"/>
                <w:highlight w:val="none"/>
              </w:rPr>
              <w:t>以上百分之</w:t>
            </w:r>
            <w:r>
              <w:rPr>
                <w:rFonts w:ascii="仿宋_GB2312" w:hAnsi="宋体" w:eastAsia="仿宋_GB2312" w:cs="Times New Roman"/>
                <w:color w:val="auto"/>
                <w:sz w:val="13"/>
                <w:szCs w:val="13"/>
                <w:highlight w:val="none"/>
              </w:rPr>
              <w:t>十</w:t>
            </w:r>
            <w:r>
              <w:rPr>
                <w:rFonts w:hint="eastAsia" w:ascii="仿宋_GB2312" w:hAnsi="宋体" w:eastAsia="仿宋_GB2312" w:cs="Times New Roman"/>
                <w:color w:val="auto"/>
                <w:sz w:val="13"/>
                <w:szCs w:val="13"/>
                <w:highlight w:val="none"/>
              </w:rPr>
              <w:t>以下的罚款</w:t>
            </w:r>
            <w:r>
              <w:rPr>
                <w:rFonts w:hint="eastAsia" w:ascii="仿宋_GB2312" w:hAnsi="宋体" w:eastAsia="仿宋_GB2312" w:cs="Times New Roman"/>
                <w:color w:val="auto"/>
                <w:sz w:val="13"/>
                <w:szCs w:val="13"/>
                <w:highlight w:val="none"/>
                <w:lang w:eastAsia="zh-CN"/>
              </w:rPr>
              <w:t>，不再列入审查机构名录。</w:t>
            </w:r>
          </w:p>
        </w:tc>
      </w:tr>
      <w:tr w14:paraId="6AF804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18" w:hRule="atLeast"/>
          <w:jc w:val="center"/>
        </w:trPr>
        <w:tc>
          <w:tcPr>
            <w:tcW w:w="443" w:type="dxa"/>
            <w:gridSpan w:val="2"/>
            <w:vMerge w:val="restart"/>
            <w:noWrap w:val="0"/>
            <w:vAlign w:val="center"/>
          </w:tcPr>
          <w:p w14:paraId="721EFA56">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仿宋_GB2312"/>
                <w:i w:val="0"/>
                <w:color w:val="auto"/>
                <w:sz w:val="13"/>
                <w:szCs w:val="13"/>
                <w:highlight w:val="none"/>
                <w:u w:val="none"/>
                <w:lang w:val="en-US" w:eastAsia="zh-CN" w:bidi="ar"/>
              </w:rPr>
              <w:t>230</w:t>
            </w:r>
          </w:p>
        </w:tc>
        <w:tc>
          <w:tcPr>
            <w:tcW w:w="1550" w:type="dxa"/>
            <w:vMerge w:val="restart"/>
            <w:noWrap w:val="0"/>
            <w:vAlign w:val="center"/>
          </w:tcPr>
          <w:p w14:paraId="09C5B09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建设单位有下列行为之一的：</w:t>
            </w:r>
          </w:p>
          <w:p w14:paraId="425E7E2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（一）压缩合理审查周期的；</w:t>
            </w:r>
          </w:p>
          <w:p w14:paraId="1A4F5D99">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（二）提供不真实送审资料的；</w:t>
            </w:r>
          </w:p>
          <w:p w14:paraId="2F999A02">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（三）对审查机构提出不符合法律、法规和工程建设强制性标准要求的。</w:t>
            </w:r>
          </w:p>
        </w:tc>
        <w:tc>
          <w:tcPr>
            <w:tcW w:w="4820" w:type="dxa"/>
            <w:vMerge w:val="restart"/>
            <w:noWrap w:val="0"/>
            <w:vAlign w:val="center"/>
          </w:tcPr>
          <w:p w14:paraId="3EB10C2C">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《房屋建筑和市政基础设施工程施工图设计文件审查管理办法》第二十六条</w:t>
            </w:r>
          </w:p>
          <w:p w14:paraId="21E15CCB">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建设单位违反本办法规定，有下列行为之一的，由县级以上地方人民政府住房城乡建设主管部门责令改正，处3万元罚款；情节严重的，予以通报：</w:t>
            </w:r>
          </w:p>
          <w:p w14:paraId="23EA5F3A">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（一）压缩合理审查周期的；</w:t>
            </w:r>
          </w:p>
          <w:p w14:paraId="4CD7A79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（二）提供不真实送审资料的；</w:t>
            </w:r>
          </w:p>
          <w:p w14:paraId="79C835D2">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（三）对审查机构提出不符合法律、法规和工程建设强制性标准要求的。</w:t>
            </w:r>
          </w:p>
          <w:p w14:paraId="33D7D875">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建设单位为房地产开发企业的，还应当依照《房地产开发企业资质管理规定》进行处理。</w:t>
            </w:r>
          </w:p>
        </w:tc>
        <w:tc>
          <w:tcPr>
            <w:tcW w:w="823" w:type="dxa"/>
            <w:noWrap w:val="0"/>
            <w:tcMar>
              <w:top w:w="15" w:type="dxa"/>
              <w:left w:w="15" w:type="dxa"/>
              <w:bottom w:w="15" w:type="dxa"/>
              <w:right w:w="15" w:type="dxa"/>
            </w:tcMar>
            <w:vAlign w:val="center"/>
          </w:tcPr>
          <w:p w14:paraId="44E79C58">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33AFACD">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初次违法，危害后果轻微，主动消除或减轻危害后果的。</w:t>
            </w:r>
          </w:p>
        </w:tc>
        <w:tc>
          <w:tcPr>
            <w:tcW w:w="3058" w:type="dxa"/>
            <w:noWrap w:val="0"/>
            <w:tcMar>
              <w:top w:w="15" w:type="dxa"/>
              <w:left w:w="15" w:type="dxa"/>
              <w:bottom w:w="15" w:type="dxa"/>
              <w:right w:w="15" w:type="dxa"/>
            </w:tcMar>
            <w:vAlign w:val="center"/>
          </w:tcPr>
          <w:p w14:paraId="55AEA5EE">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责令改正，处3万元罚款。</w:t>
            </w:r>
          </w:p>
        </w:tc>
      </w:tr>
      <w:tr w14:paraId="376AB3E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25" w:hRule="atLeast"/>
          <w:jc w:val="center"/>
        </w:trPr>
        <w:tc>
          <w:tcPr>
            <w:tcW w:w="443" w:type="dxa"/>
            <w:gridSpan w:val="2"/>
            <w:vMerge w:val="continue"/>
            <w:noWrap w:val="0"/>
            <w:vAlign w:val="center"/>
          </w:tcPr>
          <w:p w14:paraId="7B7D37DC">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728852C5">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6542B951">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5388DEF8">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83C1841">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585BB11E">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责令改正，处3万元罚款。</w:t>
            </w:r>
          </w:p>
        </w:tc>
      </w:tr>
      <w:tr w14:paraId="20E94C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59" w:hRule="atLeast"/>
          <w:jc w:val="center"/>
        </w:trPr>
        <w:tc>
          <w:tcPr>
            <w:tcW w:w="443" w:type="dxa"/>
            <w:gridSpan w:val="2"/>
            <w:vMerge w:val="continue"/>
            <w:noWrap w:val="0"/>
            <w:vAlign w:val="center"/>
          </w:tcPr>
          <w:p w14:paraId="44C4B813">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33904B49">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765B2878">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1348CF71">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31042B1">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2年内2次及以上实施同类型违法行为的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经责令改正后，拒绝采取措施改正的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造成质量安全事故的。</w:t>
            </w:r>
          </w:p>
        </w:tc>
        <w:tc>
          <w:tcPr>
            <w:tcW w:w="3058" w:type="dxa"/>
            <w:noWrap w:val="0"/>
            <w:tcMar>
              <w:top w:w="15" w:type="dxa"/>
              <w:left w:w="15" w:type="dxa"/>
              <w:bottom w:w="15" w:type="dxa"/>
              <w:right w:w="15" w:type="dxa"/>
            </w:tcMar>
            <w:vAlign w:val="center"/>
          </w:tcPr>
          <w:p w14:paraId="2D29DD06">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责令改正，处3万元罚款，通报。</w:t>
            </w:r>
          </w:p>
        </w:tc>
      </w:tr>
      <w:tr w14:paraId="3AE9E39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68" w:hRule="atLeast"/>
          <w:jc w:val="center"/>
        </w:trPr>
        <w:tc>
          <w:tcPr>
            <w:tcW w:w="443" w:type="dxa"/>
            <w:gridSpan w:val="2"/>
            <w:vMerge w:val="restart"/>
            <w:noWrap w:val="0"/>
            <w:vAlign w:val="center"/>
          </w:tcPr>
          <w:p w14:paraId="4CCDC743">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仿宋_GB2312"/>
                <w:i w:val="0"/>
                <w:color w:val="auto"/>
                <w:sz w:val="13"/>
                <w:szCs w:val="13"/>
                <w:highlight w:val="none"/>
                <w:u w:val="none"/>
                <w:lang w:val="en-US" w:eastAsia="zh-CN" w:bidi="ar"/>
              </w:rPr>
              <w:t>231</w:t>
            </w:r>
          </w:p>
        </w:tc>
        <w:tc>
          <w:tcPr>
            <w:tcW w:w="1550" w:type="dxa"/>
            <w:vMerge w:val="restart"/>
            <w:noWrap w:val="0"/>
            <w:vAlign w:val="center"/>
          </w:tcPr>
          <w:p w14:paraId="31CFB11D">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勘察、设计单位违反规定，未按照抗震设防专项审查意见进行超限高层建筑工程勘察、设计的</w:t>
            </w:r>
          </w:p>
        </w:tc>
        <w:tc>
          <w:tcPr>
            <w:tcW w:w="4820" w:type="dxa"/>
            <w:vMerge w:val="restart"/>
            <w:noWrap w:val="0"/>
            <w:vAlign w:val="center"/>
          </w:tcPr>
          <w:p w14:paraId="01600AD9">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《超限高层建筑工程抗震设防管理规定》第十八条</w:t>
            </w:r>
          </w:p>
          <w:p w14:paraId="0E70367B">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勘察、设计单位违反本规定，未按照抗震设防专项审查意见进行超限高层建筑工程勘察、设计的，责令改正，处以1万元以上3万元以下的罚款；造成损失的，依法承担赔偿责任。</w:t>
            </w:r>
          </w:p>
        </w:tc>
        <w:tc>
          <w:tcPr>
            <w:tcW w:w="823" w:type="dxa"/>
            <w:noWrap w:val="0"/>
            <w:tcMar>
              <w:top w:w="15" w:type="dxa"/>
              <w:left w:w="15" w:type="dxa"/>
              <w:bottom w:w="15" w:type="dxa"/>
              <w:right w:w="15" w:type="dxa"/>
            </w:tcMar>
            <w:vAlign w:val="center"/>
          </w:tcPr>
          <w:p w14:paraId="20FC8EEC">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0756EF9">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初次违法，危害后果轻微，主动消除或减轻违法行为危害后果的。</w:t>
            </w:r>
          </w:p>
        </w:tc>
        <w:tc>
          <w:tcPr>
            <w:tcW w:w="3058" w:type="dxa"/>
            <w:noWrap w:val="0"/>
            <w:tcMar>
              <w:top w:w="15" w:type="dxa"/>
              <w:left w:w="15" w:type="dxa"/>
              <w:bottom w:w="15" w:type="dxa"/>
              <w:right w:w="15" w:type="dxa"/>
            </w:tcMar>
            <w:vAlign w:val="center"/>
          </w:tcPr>
          <w:p w14:paraId="39BA1B27">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责令改正，处1万元罚款。</w:t>
            </w:r>
          </w:p>
        </w:tc>
      </w:tr>
      <w:tr w14:paraId="393603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2" w:hRule="atLeast"/>
          <w:jc w:val="center"/>
        </w:trPr>
        <w:tc>
          <w:tcPr>
            <w:tcW w:w="443" w:type="dxa"/>
            <w:gridSpan w:val="2"/>
            <w:vMerge w:val="continue"/>
            <w:noWrap w:val="0"/>
            <w:vAlign w:val="center"/>
          </w:tcPr>
          <w:p w14:paraId="186470F6">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65D24F7F">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5E36EAC5">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53FC08CE">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44758A0">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669602A7">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责令改正，处1万元以上</w:t>
            </w:r>
            <w:r>
              <w:rPr>
                <w:rFonts w:ascii="仿宋_GB2312" w:hAnsi="宋体" w:eastAsia="仿宋_GB2312" w:cs="Times New Roman"/>
                <w:color w:val="auto"/>
                <w:sz w:val="13"/>
                <w:szCs w:val="13"/>
                <w:highlight w:val="none"/>
              </w:rPr>
              <w:t>2</w:t>
            </w:r>
            <w:r>
              <w:rPr>
                <w:rFonts w:hint="eastAsia" w:ascii="仿宋_GB2312" w:hAnsi="宋体" w:eastAsia="仿宋_GB2312" w:cs="Times New Roman"/>
                <w:color w:val="auto"/>
                <w:sz w:val="13"/>
                <w:szCs w:val="13"/>
                <w:highlight w:val="none"/>
              </w:rPr>
              <w:t>万元以下的罚款。</w:t>
            </w:r>
          </w:p>
        </w:tc>
      </w:tr>
      <w:tr w14:paraId="5D9C3C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12D0825D">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17160381">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3390F64F">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1A6BD372">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6D616B2">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2年内2次及以上实施同类型违法行为的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经责令改正后，拒绝采取措施改正的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造成质量安全事故的。</w:t>
            </w:r>
          </w:p>
        </w:tc>
        <w:tc>
          <w:tcPr>
            <w:tcW w:w="3058" w:type="dxa"/>
            <w:noWrap w:val="0"/>
            <w:tcMar>
              <w:top w:w="15" w:type="dxa"/>
              <w:left w:w="15" w:type="dxa"/>
              <w:bottom w:w="15" w:type="dxa"/>
              <w:right w:w="15" w:type="dxa"/>
            </w:tcMar>
            <w:vAlign w:val="center"/>
          </w:tcPr>
          <w:p w14:paraId="73C9DC6A">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w:t>
            </w:r>
            <w:r>
              <w:rPr>
                <w:rFonts w:ascii="仿宋_GB2312" w:hAnsi="宋体" w:eastAsia="仿宋_GB2312" w:cs="Times New Roman"/>
                <w:color w:val="auto"/>
                <w:sz w:val="13"/>
                <w:szCs w:val="13"/>
                <w:highlight w:val="none"/>
              </w:rPr>
              <w:t>2</w:t>
            </w:r>
            <w:r>
              <w:rPr>
                <w:rFonts w:hint="eastAsia" w:ascii="仿宋_GB2312" w:hAnsi="宋体" w:eastAsia="仿宋_GB2312" w:cs="Times New Roman"/>
                <w:color w:val="auto"/>
                <w:sz w:val="13"/>
                <w:szCs w:val="13"/>
                <w:highlight w:val="none"/>
              </w:rPr>
              <w:t>万元以上</w:t>
            </w:r>
            <w:r>
              <w:rPr>
                <w:rFonts w:ascii="仿宋_GB2312" w:hAnsi="宋体" w:eastAsia="仿宋_GB2312" w:cs="Times New Roman"/>
                <w:color w:val="auto"/>
                <w:sz w:val="13"/>
                <w:szCs w:val="13"/>
                <w:highlight w:val="none"/>
              </w:rPr>
              <w:t>3</w:t>
            </w:r>
            <w:r>
              <w:rPr>
                <w:rFonts w:hint="eastAsia" w:ascii="仿宋_GB2312" w:hAnsi="宋体" w:eastAsia="仿宋_GB2312" w:cs="Times New Roman"/>
                <w:color w:val="auto"/>
                <w:sz w:val="13"/>
                <w:szCs w:val="13"/>
                <w:highlight w:val="none"/>
              </w:rPr>
              <w:t>万元以下的罚款。</w:t>
            </w:r>
          </w:p>
        </w:tc>
      </w:tr>
      <w:tr w14:paraId="1B20AB7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0" w:hRule="atLeast"/>
          <w:jc w:val="center"/>
        </w:trPr>
        <w:tc>
          <w:tcPr>
            <w:tcW w:w="14131" w:type="dxa"/>
            <w:gridSpan w:val="8"/>
            <w:noWrap w:val="0"/>
            <w:vAlign w:val="center"/>
          </w:tcPr>
          <w:p w14:paraId="416D5BD1">
            <w:pPr>
              <w:pStyle w:val="10"/>
              <w:jc w:val="center"/>
              <w:rPr>
                <w:rFonts w:hint="eastAsia"/>
                <w:color w:val="auto"/>
              </w:rPr>
            </w:pPr>
            <w:bookmarkStart w:id="12" w:name="_Toc29908"/>
            <w:bookmarkStart w:id="13" w:name="_Toc622"/>
            <w:r>
              <w:rPr>
                <w:rFonts w:hint="eastAsia"/>
                <w:color w:val="auto"/>
                <w:lang w:val="en-US" w:eastAsia="zh-CN"/>
              </w:rPr>
              <w:t>六、</w:t>
            </w:r>
            <w:r>
              <w:rPr>
                <w:rFonts w:hint="eastAsia"/>
                <w:color w:val="auto"/>
              </w:rPr>
              <w:t>建设工程消防设计审查验收类（</w:t>
            </w:r>
            <w:r>
              <w:rPr>
                <w:rFonts w:hint="eastAsia"/>
                <w:color w:val="auto"/>
                <w:lang w:val="en-US" w:eastAsia="zh-CN"/>
              </w:rPr>
              <w:t>3</w:t>
            </w:r>
            <w:r>
              <w:rPr>
                <w:rFonts w:hint="eastAsia"/>
                <w:color w:val="auto"/>
              </w:rPr>
              <w:t>项）</w:t>
            </w:r>
            <w:bookmarkEnd w:id="12"/>
            <w:bookmarkEnd w:id="13"/>
          </w:p>
        </w:tc>
      </w:tr>
      <w:tr w14:paraId="5BBFC0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85" w:hRule="atLeast"/>
          <w:jc w:val="center"/>
        </w:trPr>
        <w:tc>
          <w:tcPr>
            <w:tcW w:w="443" w:type="dxa"/>
            <w:gridSpan w:val="2"/>
            <w:vMerge w:val="restart"/>
            <w:noWrap w:val="0"/>
            <w:vAlign w:val="center"/>
          </w:tcPr>
          <w:p w14:paraId="1A445242">
            <w:pPr>
              <w:keepNext w:val="0"/>
              <w:keepLines w:val="0"/>
              <w:pageBreakBefore w:val="0"/>
              <w:widowControl/>
              <w:suppressLineNumbers w:val="0"/>
              <w:spacing w:beforeAutospacing="0" w:afterAutospacing="0" w:line="260" w:lineRule="exact"/>
              <w:ind w:left="0" w:right="0"/>
              <w:jc w:val="center"/>
              <w:rPr>
                <w:rFonts w:hint="default" w:ascii="仿宋_GB2312" w:hAnsi="Calibri" w:eastAsia="仿宋_GB2312" w:cs="Times New Roman"/>
                <w:color w:val="auto"/>
                <w:sz w:val="13"/>
                <w:szCs w:val="13"/>
                <w:highlight w:val="none"/>
                <w:lang w:val="en-US" w:eastAsia="zh-CN"/>
              </w:rPr>
            </w:pPr>
            <w:r>
              <w:rPr>
                <w:rFonts w:hint="eastAsia" w:ascii="仿宋_GB2312" w:hAnsi="宋体" w:eastAsia="仿宋_GB2312" w:cs="仿宋_GB2312"/>
                <w:i w:val="0"/>
                <w:color w:val="auto"/>
                <w:sz w:val="13"/>
                <w:szCs w:val="13"/>
                <w:highlight w:val="none"/>
                <w:u w:val="none"/>
                <w:lang w:val="en-US" w:eastAsia="zh-CN" w:bidi="ar"/>
              </w:rPr>
              <w:t>232</w:t>
            </w:r>
          </w:p>
        </w:tc>
        <w:tc>
          <w:tcPr>
            <w:tcW w:w="1550" w:type="dxa"/>
            <w:vMerge w:val="restart"/>
            <w:noWrap w:val="0"/>
            <w:vAlign w:val="center"/>
          </w:tcPr>
          <w:p w14:paraId="6AA36D17">
            <w:pPr>
              <w:keepNext w:val="0"/>
              <w:keepLines w:val="0"/>
              <w:pageBreakBefore w:val="0"/>
              <w:widowControl/>
              <w:numPr>
                <w:ilvl w:val="0"/>
                <w:numId w:val="0"/>
              </w:numPr>
              <w:spacing w:beforeAutospacing="0" w:afterAutospacing="0" w:line="260" w:lineRule="exact"/>
              <w:ind w:left="0" w:right="0"/>
              <w:jc w:val="left"/>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rPr>
              <w:t>有下列行为之一的</w:t>
            </w:r>
            <w:r>
              <w:rPr>
                <w:rFonts w:hint="eastAsia" w:ascii="仿宋_GB2312" w:hAnsi="宋体" w:eastAsia="仿宋_GB2312" w:cs="Times New Roman"/>
                <w:color w:val="auto"/>
                <w:sz w:val="13"/>
                <w:szCs w:val="13"/>
                <w:highlight w:val="none"/>
                <w:lang w:eastAsia="zh-CN"/>
              </w:rPr>
              <w:t>：</w:t>
            </w:r>
          </w:p>
          <w:p w14:paraId="17C3FB07">
            <w:pPr>
              <w:keepNext w:val="0"/>
              <w:keepLines w:val="0"/>
              <w:pageBreakBefore w:val="0"/>
              <w:widowControl/>
              <w:numPr>
                <w:ilvl w:val="0"/>
                <w:numId w:val="0"/>
              </w:numPr>
              <w:spacing w:beforeAutospacing="0" w:afterAutospacing="0" w:line="260" w:lineRule="exact"/>
              <w:ind w:left="0" w:right="0" w:firstLine="130"/>
              <w:jc w:val="left"/>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val="en-US" w:eastAsia="zh-CN" w:bidi="ar-SA"/>
              </w:rPr>
              <w:t>（一）</w:t>
            </w:r>
            <w:r>
              <w:rPr>
                <w:rFonts w:hint="eastAsia" w:ascii="仿宋_GB2312" w:hAnsi="宋体" w:eastAsia="仿宋_GB2312" w:cs="Times New Roman"/>
                <w:color w:val="auto"/>
                <w:sz w:val="13"/>
                <w:szCs w:val="13"/>
                <w:highlight w:val="none"/>
              </w:rPr>
              <w:t>依法应当进行消防设计审查的建设工程，未经依法审查或者审查不合格，擅自施工的；</w:t>
            </w:r>
          </w:p>
          <w:p w14:paraId="3336E975">
            <w:pPr>
              <w:keepNext w:val="0"/>
              <w:keepLines w:val="0"/>
              <w:pageBreakBefore w:val="0"/>
              <w:widowControl/>
              <w:numPr>
                <w:ilvl w:val="0"/>
                <w:numId w:val="0"/>
              </w:numPr>
              <w:spacing w:beforeAutospacing="0" w:afterAutospacing="0" w:line="260" w:lineRule="exact"/>
              <w:ind w:left="0" w:right="0" w:firstLine="130"/>
              <w:jc w:val="left"/>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val="en-US" w:eastAsia="zh-CN" w:bidi="ar-SA"/>
              </w:rPr>
              <w:t>（二）</w:t>
            </w:r>
            <w:r>
              <w:rPr>
                <w:rFonts w:hint="eastAsia" w:ascii="仿宋_GB2312" w:hAnsi="宋体" w:eastAsia="仿宋_GB2312" w:cs="Times New Roman"/>
                <w:color w:val="auto"/>
                <w:sz w:val="13"/>
                <w:szCs w:val="13"/>
                <w:highlight w:val="none"/>
              </w:rPr>
              <w:t>依法应当进行消防验收的建设工程，未经消防验收或者消防验收不合格，擅自投入使用的；</w:t>
            </w:r>
          </w:p>
          <w:p w14:paraId="4C65F330">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（三）本法第十三条规定的其他建设工程验收后经依法抽查不合格，不停止使用的；</w:t>
            </w:r>
          </w:p>
        </w:tc>
        <w:tc>
          <w:tcPr>
            <w:tcW w:w="4820" w:type="dxa"/>
            <w:vMerge w:val="restart"/>
            <w:noWrap w:val="0"/>
            <w:vAlign w:val="center"/>
          </w:tcPr>
          <w:p w14:paraId="5580AE63">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《中华人民共和国消防法》</w:t>
            </w:r>
            <w:r>
              <w:rPr>
                <w:rFonts w:hint="eastAsia" w:ascii="仿宋_GB2312" w:hAnsi="宋体" w:eastAsia="仿宋_GB2312" w:cs="Times New Roman"/>
                <w:b/>
                <w:bCs/>
                <w:color w:val="auto"/>
                <w:sz w:val="13"/>
                <w:szCs w:val="13"/>
                <w:highlight w:val="none"/>
              </w:rPr>
              <w:t>第五十八条第一款</w:t>
            </w:r>
            <w:r>
              <w:rPr>
                <w:rFonts w:hint="eastAsia" w:ascii="仿宋_GB2312" w:hAnsi="宋体" w:eastAsia="仿宋_GB2312" w:cs="Times New Roman"/>
                <w:color w:val="auto"/>
                <w:sz w:val="13"/>
                <w:szCs w:val="13"/>
                <w:highlight w:val="none"/>
              </w:rPr>
              <w:t>违反本法规定，有下列行为之一的，由住房和城乡建设主管部门、消防救援机构按照各自职权责令停止施工、停止使用或者停产停业，并处三万元以上三十万元以下罚款：</w:t>
            </w:r>
          </w:p>
          <w:p w14:paraId="0F8D63DE">
            <w:pPr>
              <w:keepNext w:val="0"/>
              <w:keepLines w:val="0"/>
              <w:pageBreakBefore w:val="0"/>
              <w:widowControl/>
              <w:numPr>
                <w:ilvl w:val="0"/>
                <w:numId w:val="0"/>
              </w:numPr>
              <w:spacing w:beforeAutospacing="0" w:afterAutospacing="0" w:line="260" w:lineRule="exact"/>
              <w:ind w:left="0" w:right="0" w:firstLine="260"/>
              <w:jc w:val="left"/>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val="en-US" w:eastAsia="zh-CN" w:bidi="ar-SA"/>
              </w:rPr>
              <w:t>（一）</w:t>
            </w:r>
            <w:r>
              <w:rPr>
                <w:rFonts w:hint="eastAsia" w:ascii="仿宋_GB2312" w:hAnsi="宋体" w:eastAsia="仿宋_GB2312" w:cs="Times New Roman"/>
                <w:color w:val="auto"/>
                <w:sz w:val="13"/>
                <w:szCs w:val="13"/>
                <w:highlight w:val="none"/>
              </w:rPr>
              <w:t>依法应当进行消防设计审查的建设工程，未经依法审查或者审查不合格，擅自施工的；</w:t>
            </w:r>
          </w:p>
          <w:p w14:paraId="2B7DE32A">
            <w:pPr>
              <w:keepNext w:val="0"/>
              <w:keepLines w:val="0"/>
              <w:pageBreakBefore w:val="0"/>
              <w:widowControl/>
              <w:numPr>
                <w:ilvl w:val="0"/>
                <w:numId w:val="0"/>
              </w:numPr>
              <w:spacing w:beforeAutospacing="0" w:afterAutospacing="0" w:line="260" w:lineRule="exact"/>
              <w:ind w:left="0" w:right="0" w:firstLine="260"/>
              <w:jc w:val="left"/>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val="en-US" w:eastAsia="zh-CN" w:bidi="ar-SA"/>
              </w:rPr>
              <w:t>（二）</w:t>
            </w:r>
            <w:r>
              <w:rPr>
                <w:rFonts w:hint="eastAsia" w:ascii="仿宋_GB2312" w:hAnsi="宋体" w:eastAsia="仿宋_GB2312" w:cs="Times New Roman"/>
                <w:color w:val="auto"/>
                <w:sz w:val="13"/>
                <w:szCs w:val="13"/>
                <w:highlight w:val="none"/>
              </w:rPr>
              <w:t>依法应当进行消防验收的建设工程，未经消防验收或者消防验收不合格，擅自投入使用的；</w:t>
            </w:r>
          </w:p>
          <w:p w14:paraId="32BBDA69">
            <w:pPr>
              <w:keepNext w:val="0"/>
              <w:keepLines w:val="0"/>
              <w:pageBreakBefore w:val="0"/>
              <w:widowControl/>
              <w:numPr>
                <w:ilvl w:val="0"/>
                <w:numId w:val="0"/>
              </w:numPr>
              <w:spacing w:beforeAutospacing="0" w:afterAutospacing="0" w:line="260" w:lineRule="exact"/>
              <w:ind w:left="0" w:right="0" w:firstLine="260"/>
              <w:jc w:val="left"/>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（三）本法第十三条规定的其他建设工程验收后经依法抽查不合格，不停止使用的；</w:t>
            </w:r>
          </w:p>
        </w:tc>
        <w:tc>
          <w:tcPr>
            <w:tcW w:w="823" w:type="dxa"/>
            <w:noWrap w:val="0"/>
            <w:tcMar>
              <w:top w:w="15" w:type="dxa"/>
              <w:left w:w="15" w:type="dxa"/>
              <w:bottom w:w="15" w:type="dxa"/>
              <w:right w:w="15" w:type="dxa"/>
            </w:tcMar>
            <w:vAlign w:val="center"/>
          </w:tcPr>
          <w:p w14:paraId="3FFC7583">
            <w:pPr>
              <w:keepNext w:val="0"/>
              <w:keepLines w:val="0"/>
              <w:pageBreakBefore w:val="0"/>
              <w:spacing w:beforeAutospacing="0" w:afterAutospacing="0" w:line="260" w:lineRule="exact"/>
              <w:ind w:left="0" w:right="0"/>
              <w:jc w:val="center"/>
              <w:rPr>
                <w:rFonts w:hint="eastAsia" w:ascii="仿宋_GB2312" w:hAnsi="Calibri"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FBA1E6A">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主动停止违法行为、积极申报消防审查</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验收</w:t>
            </w:r>
            <w:r>
              <w:rPr>
                <w:rFonts w:hint="eastAsia" w:ascii="仿宋_GB2312" w:hAnsi="宋体" w:eastAsia="仿宋_GB2312" w:cs="Times New Roman"/>
                <w:color w:val="auto"/>
                <w:sz w:val="13"/>
                <w:szCs w:val="13"/>
                <w:highlight w:val="none"/>
              </w:rPr>
              <w:t>手续，并未造成危害后果。</w:t>
            </w:r>
          </w:p>
        </w:tc>
        <w:tc>
          <w:tcPr>
            <w:tcW w:w="3058" w:type="dxa"/>
            <w:noWrap w:val="0"/>
            <w:tcMar>
              <w:top w:w="15" w:type="dxa"/>
              <w:left w:w="15" w:type="dxa"/>
              <w:bottom w:w="15" w:type="dxa"/>
              <w:right w:w="15" w:type="dxa"/>
            </w:tcMar>
            <w:vAlign w:val="center"/>
          </w:tcPr>
          <w:p w14:paraId="33B0AE62">
            <w:pPr>
              <w:keepNext w:val="0"/>
              <w:keepLines w:val="0"/>
              <w:pageBreakBefore w:val="0"/>
              <w:spacing w:beforeAutospacing="0" w:afterAutospacing="0" w:line="260" w:lineRule="exact"/>
              <w:ind w:left="0" w:right="0" w:firstLine="130"/>
              <w:jc w:val="left"/>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val="en-US" w:eastAsia="zh-CN"/>
              </w:rPr>
              <w:t>责令停止施工、停止使用或者停产停业，并处3万以上10万元以下罚款。</w:t>
            </w:r>
          </w:p>
        </w:tc>
      </w:tr>
      <w:tr w14:paraId="24A550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13" w:hRule="atLeast"/>
          <w:jc w:val="center"/>
        </w:trPr>
        <w:tc>
          <w:tcPr>
            <w:tcW w:w="443" w:type="dxa"/>
            <w:gridSpan w:val="2"/>
            <w:vMerge w:val="continue"/>
            <w:noWrap w:val="0"/>
            <w:vAlign w:val="center"/>
          </w:tcPr>
          <w:p w14:paraId="15E706E0">
            <w:pPr>
              <w:pStyle w:val="196"/>
              <w:keepNext w:val="0"/>
              <w:keepLines w:val="0"/>
              <w:pageBreakBefore w:val="0"/>
              <w:widowControl/>
              <w:numPr>
                <w:ilvl w:val="0"/>
                <w:numId w:val="4"/>
              </w:numPr>
              <w:spacing w:beforeAutospacing="0" w:afterAutospacing="0" w:line="260" w:lineRule="exact"/>
              <w:ind w:left="0" w:right="0"/>
              <w:jc w:val="right"/>
              <w:rPr>
                <w:rFonts w:ascii="仿宋_GB2312" w:hAnsi="宋体" w:eastAsia="仿宋_GB2312" w:cs="Times New Roman"/>
                <w:color w:val="auto"/>
                <w:sz w:val="13"/>
                <w:szCs w:val="13"/>
                <w:highlight w:val="none"/>
              </w:rPr>
            </w:pPr>
          </w:p>
        </w:tc>
        <w:tc>
          <w:tcPr>
            <w:tcW w:w="1550" w:type="dxa"/>
            <w:vMerge w:val="continue"/>
            <w:noWrap w:val="0"/>
            <w:vAlign w:val="center"/>
          </w:tcPr>
          <w:p w14:paraId="4AC22B7A">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0B482932">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6A73464B">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0F61DF4">
            <w:pPr>
              <w:keepNext w:val="0"/>
              <w:keepLines w:val="0"/>
              <w:pageBreakBefore w:val="0"/>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5D464F26">
            <w:pPr>
              <w:keepNext w:val="0"/>
              <w:keepLines w:val="0"/>
              <w:pageBreakBefore w:val="0"/>
              <w:spacing w:beforeAutospacing="0" w:afterAutospacing="0" w:line="260" w:lineRule="exact"/>
              <w:ind w:left="0" w:right="0" w:firstLine="130"/>
              <w:jc w:val="left"/>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val="en-US" w:eastAsia="zh-CN"/>
              </w:rPr>
              <w:t>责令停止施工、停止使用或者停产停业，并处10万元以上17万元以下罚款。</w:t>
            </w:r>
          </w:p>
        </w:tc>
      </w:tr>
      <w:tr w14:paraId="37882D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2" w:hRule="atLeast"/>
          <w:jc w:val="center"/>
        </w:trPr>
        <w:tc>
          <w:tcPr>
            <w:tcW w:w="443" w:type="dxa"/>
            <w:gridSpan w:val="2"/>
            <w:vMerge w:val="continue"/>
            <w:noWrap w:val="0"/>
            <w:vAlign w:val="center"/>
          </w:tcPr>
          <w:p w14:paraId="2B7AB44C">
            <w:pPr>
              <w:pStyle w:val="196"/>
              <w:keepNext w:val="0"/>
              <w:keepLines w:val="0"/>
              <w:pageBreakBefore w:val="0"/>
              <w:widowControl/>
              <w:numPr>
                <w:ilvl w:val="0"/>
                <w:numId w:val="4"/>
              </w:numPr>
              <w:spacing w:beforeAutospacing="0" w:afterAutospacing="0" w:line="260" w:lineRule="exact"/>
              <w:ind w:left="0" w:right="0"/>
              <w:jc w:val="right"/>
              <w:rPr>
                <w:rFonts w:ascii="仿宋_GB2312" w:hAnsi="宋体" w:eastAsia="仿宋_GB2312" w:cs="Times New Roman"/>
                <w:color w:val="auto"/>
                <w:sz w:val="13"/>
                <w:szCs w:val="13"/>
                <w:highlight w:val="none"/>
              </w:rPr>
            </w:pPr>
          </w:p>
        </w:tc>
        <w:tc>
          <w:tcPr>
            <w:tcW w:w="1550" w:type="dxa"/>
            <w:vMerge w:val="continue"/>
            <w:noWrap w:val="0"/>
            <w:vAlign w:val="center"/>
          </w:tcPr>
          <w:p w14:paraId="18AE4F36">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2684E740">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3F951E25">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1BD874C">
            <w:pPr>
              <w:keepNext w:val="0"/>
              <w:keepLines w:val="0"/>
              <w:pageBreakBefore w:val="0"/>
              <w:spacing w:beforeAutospacing="0" w:afterAutospacing="0" w:line="260" w:lineRule="exact"/>
              <w:ind w:left="0" w:right="0" w:firstLine="130"/>
              <w:jc w:val="left"/>
              <w:rPr>
                <w:rFonts w:ascii="仿宋_GB2312" w:hAnsi="宋体" w:eastAsia="仿宋_GB2312" w:cs="Times New Roman"/>
                <w:strike/>
                <w:color w:val="auto"/>
                <w:sz w:val="13"/>
                <w:szCs w:val="13"/>
                <w:highlight w:val="none"/>
              </w:rPr>
            </w:pPr>
            <w:r>
              <w:rPr>
                <w:rFonts w:hint="eastAsia" w:ascii="仿宋_GB2312" w:hAnsi="宋体" w:eastAsia="仿宋_GB2312" w:cs="Times New Roman"/>
                <w:color w:val="auto"/>
                <w:sz w:val="13"/>
                <w:szCs w:val="13"/>
                <w:highlight w:val="none"/>
              </w:rPr>
              <w:t>拒不停止违法行为、拒不申报消防审查</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验收</w:t>
            </w:r>
            <w:r>
              <w:rPr>
                <w:rFonts w:hint="eastAsia" w:ascii="仿宋_GB2312" w:hAnsi="宋体" w:eastAsia="仿宋_GB2312" w:cs="Times New Roman"/>
                <w:color w:val="auto"/>
                <w:sz w:val="13"/>
                <w:szCs w:val="13"/>
                <w:highlight w:val="none"/>
              </w:rPr>
              <w:t>手续</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rPr>
              <w:t>或已造成火灾、难以整改的火灾隐患等严重后果。</w:t>
            </w:r>
          </w:p>
        </w:tc>
        <w:tc>
          <w:tcPr>
            <w:tcW w:w="3058" w:type="dxa"/>
            <w:noWrap w:val="0"/>
            <w:tcMar>
              <w:top w:w="15" w:type="dxa"/>
              <w:left w:w="15" w:type="dxa"/>
              <w:bottom w:w="15" w:type="dxa"/>
              <w:right w:w="15" w:type="dxa"/>
            </w:tcMar>
            <w:vAlign w:val="center"/>
          </w:tcPr>
          <w:p w14:paraId="39A276C4">
            <w:pPr>
              <w:keepNext w:val="0"/>
              <w:keepLines w:val="0"/>
              <w:pageBreakBefore w:val="0"/>
              <w:spacing w:beforeAutospacing="0" w:afterAutospacing="0" w:line="260" w:lineRule="exact"/>
              <w:ind w:left="0" w:right="0" w:firstLine="130"/>
              <w:jc w:val="left"/>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val="en-US" w:eastAsia="zh-CN"/>
              </w:rPr>
              <w:t>责令停止施工、停止使用或者停产停业，并处17万元以上30万元以下罚款。</w:t>
            </w:r>
          </w:p>
        </w:tc>
      </w:tr>
      <w:tr w14:paraId="18546F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18" w:hRule="atLeast"/>
          <w:jc w:val="center"/>
        </w:trPr>
        <w:tc>
          <w:tcPr>
            <w:tcW w:w="443" w:type="dxa"/>
            <w:gridSpan w:val="2"/>
            <w:vMerge w:val="restart"/>
            <w:noWrap w:val="0"/>
            <w:vAlign w:val="center"/>
          </w:tcPr>
          <w:p w14:paraId="2F0DD19A">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233</w:t>
            </w:r>
          </w:p>
        </w:tc>
        <w:tc>
          <w:tcPr>
            <w:tcW w:w="1550" w:type="dxa"/>
            <w:vMerge w:val="restart"/>
            <w:noWrap w:val="0"/>
            <w:vAlign w:val="center"/>
          </w:tcPr>
          <w:p w14:paraId="0BD41F59">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国务院住房和城乡建设主管部门规定应当申请消防验收的建设工程以外的其他建设工程建设单位未在验收后报住房和城乡建设主管部门备案的</w:t>
            </w:r>
          </w:p>
        </w:tc>
        <w:tc>
          <w:tcPr>
            <w:tcW w:w="4820" w:type="dxa"/>
            <w:vMerge w:val="restart"/>
            <w:noWrap w:val="0"/>
            <w:vAlign w:val="center"/>
          </w:tcPr>
          <w:p w14:paraId="0ECEA57B">
            <w:pPr>
              <w:keepNext w:val="0"/>
              <w:keepLines w:val="0"/>
              <w:pageBreakBefore w:val="0"/>
              <w:widowControl/>
              <w:spacing w:beforeAutospacing="0" w:afterAutospacing="0" w:line="260" w:lineRule="exact"/>
              <w:ind w:left="65" w:right="0" w:hanging="65"/>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rPr>
              <w:t>《中华人民共和国消防法》</w:t>
            </w:r>
            <w:r>
              <w:rPr>
                <w:rFonts w:hint="eastAsia" w:ascii="仿宋_GB2312" w:hAnsi="宋体" w:eastAsia="仿宋_GB2312" w:cs="Times New Roman"/>
                <w:b/>
                <w:bCs/>
                <w:color w:val="auto"/>
                <w:sz w:val="13"/>
                <w:szCs w:val="13"/>
                <w:highlight w:val="none"/>
              </w:rPr>
              <w:t>第五十八条第</w:t>
            </w:r>
            <w:r>
              <w:rPr>
                <w:rFonts w:hint="eastAsia" w:ascii="仿宋_GB2312" w:hAnsi="宋体" w:eastAsia="仿宋_GB2312" w:cs="Times New Roman"/>
                <w:b/>
                <w:bCs/>
                <w:color w:val="auto"/>
                <w:sz w:val="13"/>
                <w:szCs w:val="13"/>
                <w:highlight w:val="none"/>
                <w:lang w:eastAsia="zh-CN"/>
              </w:rPr>
              <w:t>三</w:t>
            </w:r>
            <w:r>
              <w:rPr>
                <w:rFonts w:hint="eastAsia" w:ascii="仿宋_GB2312" w:hAnsi="宋体" w:eastAsia="仿宋_GB2312" w:cs="Times New Roman"/>
                <w:b/>
                <w:bCs/>
                <w:color w:val="auto"/>
                <w:sz w:val="13"/>
                <w:szCs w:val="13"/>
                <w:highlight w:val="none"/>
              </w:rPr>
              <w:t>款</w:t>
            </w:r>
            <w:r>
              <w:rPr>
                <w:rFonts w:hint="eastAsia" w:ascii="仿宋_GB2312" w:hAnsi="宋体" w:eastAsia="仿宋_GB2312" w:cs="Times New Roman"/>
                <w:b/>
                <w:bCs/>
                <w:color w:val="auto"/>
                <w:sz w:val="13"/>
                <w:szCs w:val="13"/>
                <w:highlight w:val="none"/>
                <w:lang w:eastAsia="zh-CN"/>
              </w:rPr>
              <w:t>：</w:t>
            </w:r>
          </w:p>
          <w:p w14:paraId="1FD68088">
            <w:pPr>
              <w:keepNext w:val="0"/>
              <w:keepLines w:val="0"/>
              <w:pageBreakBefore w:val="0"/>
              <w:widowControl/>
              <w:spacing w:beforeAutospacing="0" w:afterAutospacing="0" w:line="260" w:lineRule="exact"/>
              <w:ind w:left="0" w:right="0"/>
              <w:rPr>
                <w:rFonts w:ascii="仿宋_GB2312" w:hAnsi="宋体" w:eastAsia="仿宋_GB2312" w:cs="Times New Roman"/>
                <w:strike/>
                <w:color w:val="auto"/>
                <w:sz w:val="13"/>
                <w:szCs w:val="13"/>
                <w:highlight w:val="none"/>
              </w:rPr>
            </w:pPr>
            <w:r>
              <w:rPr>
                <w:rFonts w:hint="eastAsia" w:ascii="仿宋_GB2312" w:hAnsi="宋体" w:eastAsia="仿宋_GB2312" w:cs="Times New Roman"/>
                <w:color w:val="auto"/>
                <w:sz w:val="13"/>
                <w:szCs w:val="13"/>
                <w:highlight w:val="none"/>
              </w:rPr>
              <w:t>建设单位未依照本法规定在验收后报住房和城乡建设主管部门备案的，由住房和城乡建设主管部门责令改正，处五千元以下罚款。</w:t>
            </w:r>
          </w:p>
        </w:tc>
        <w:tc>
          <w:tcPr>
            <w:tcW w:w="823" w:type="dxa"/>
            <w:noWrap w:val="0"/>
            <w:tcMar>
              <w:top w:w="15" w:type="dxa"/>
              <w:left w:w="15" w:type="dxa"/>
              <w:bottom w:w="15" w:type="dxa"/>
              <w:right w:w="15" w:type="dxa"/>
            </w:tcMar>
            <w:vAlign w:val="center"/>
          </w:tcPr>
          <w:p w14:paraId="53D436CA">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B0F4C34">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主动停止违法行为、积极申报消防验收备案手续，并未造成危害后果。</w:t>
            </w:r>
          </w:p>
        </w:tc>
        <w:tc>
          <w:tcPr>
            <w:tcW w:w="3058" w:type="dxa"/>
            <w:noWrap w:val="0"/>
            <w:tcMar>
              <w:top w:w="15" w:type="dxa"/>
              <w:left w:w="15" w:type="dxa"/>
              <w:bottom w:w="15" w:type="dxa"/>
              <w:right w:w="15" w:type="dxa"/>
            </w:tcMar>
            <w:vAlign w:val="center"/>
          </w:tcPr>
          <w:p w14:paraId="0FD37383">
            <w:pPr>
              <w:keepNext w:val="0"/>
              <w:keepLines w:val="0"/>
              <w:pageBreakBefore w:val="0"/>
              <w:spacing w:beforeAutospacing="0" w:afterAutospacing="0" w:line="260" w:lineRule="exact"/>
              <w:ind w:left="0" w:right="0" w:firstLine="130"/>
              <w:rPr>
                <w:rFonts w:ascii="仿宋_GB2312" w:hAnsi="Calibri"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责令改正，处1千元罚款。</w:t>
            </w:r>
          </w:p>
        </w:tc>
      </w:tr>
      <w:tr w14:paraId="4D81CC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06" w:hRule="atLeast"/>
          <w:jc w:val="center"/>
        </w:trPr>
        <w:tc>
          <w:tcPr>
            <w:tcW w:w="443" w:type="dxa"/>
            <w:gridSpan w:val="2"/>
            <w:vMerge w:val="continue"/>
            <w:noWrap w:val="0"/>
            <w:vAlign w:val="center"/>
          </w:tcPr>
          <w:p w14:paraId="642AF4BC">
            <w:pPr>
              <w:pStyle w:val="196"/>
              <w:keepNext w:val="0"/>
              <w:keepLines w:val="0"/>
              <w:pageBreakBefore w:val="0"/>
              <w:widowControl/>
              <w:numPr>
                <w:ilvl w:val="0"/>
                <w:numId w:val="4"/>
              </w:numPr>
              <w:spacing w:beforeAutospacing="0" w:afterAutospacing="0" w:line="260" w:lineRule="exact"/>
              <w:ind w:left="0" w:right="0"/>
              <w:jc w:val="right"/>
              <w:rPr>
                <w:rFonts w:ascii="仿宋_GB2312" w:hAnsi="宋体" w:eastAsia="仿宋_GB2312" w:cs="Times New Roman"/>
                <w:color w:val="auto"/>
                <w:sz w:val="13"/>
                <w:szCs w:val="13"/>
                <w:highlight w:val="none"/>
              </w:rPr>
            </w:pPr>
          </w:p>
        </w:tc>
        <w:tc>
          <w:tcPr>
            <w:tcW w:w="1550" w:type="dxa"/>
            <w:vMerge w:val="continue"/>
            <w:noWrap w:val="0"/>
            <w:vAlign w:val="center"/>
          </w:tcPr>
          <w:p w14:paraId="10CECE68">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4D39B6EB">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4E81F43D">
            <w:pPr>
              <w:keepNext w:val="0"/>
              <w:keepLines w:val="0"/>
              <w:pageBreakBefore w:val="0"/>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4E277B4">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w:t>
            </w:r>
          </w:p>
        </w:tc>
        <w:tc>
          <w:tcPr>
            <w:tcW w:w="3058" w:type="dxa"/>
            <w:noWrap w:val="0"/>
            <w:tcMar>
              <w:top w:w="15" w:type="dxa"/>
              <w:left w:w="15" w:type="dxa"/>
              <w:bottom w:w="15" w:type="dxa"/>
              <w:right w:w="15" w:type="dxa"/>
            </w:tcMar>
            <w:vAlign w:val="center"/>
          </w:tcPr>
          <w:p w14:paraId="2A681F8F">
            <w:pPr>
              <w:keepNext w:val="0"/>
              <w:keepLines w:val="0"/>
              <w:pageBreakBefore w:val="0"/>
              <w:spacing w:beforeAutospacing="0" w:afterAutospacing="0" w:line="260" w:lineRule="exact"/>
              <w:ind w:left="0" w:right="0" w:firstLine="130"/>
              <w:rPr>
                <w:rFonts w:ascii="仿宋_GB2312" w:hAnsi="Calibri" w:eastAsia="仿宋_GB2312" w:cs="Times New Roman"/>
                <w:strike/>
                <w:color w:val="auto"/>
                <w:sz w:val="13"/>
                <w:szCs w:val="13"/>
                <w:highlight w:val="none"/>
              </w:rPr>
            </w:pPr>
            <w:r>
              <w:rPr>
                <w:rFonts w:hint="eastAsia" w:ascii="仿宋_GB2312" w:hAnsi="宋体" w:eastAsia="仿宋_GB2312" w:cs="Times New Roman"/>
                <w:color w:val="auto"/>
                <w:sz w:val="13"/>
                <w:szCs w:val="13"/>
                <w:highlight w:val="none"/>
              </w:rPr>
              <w:t>责令</w:t>
            </w:r>
            <w:r>
              <w:rPr>
                <w:rFonts w:ascii="仿宋_GB2312" w:hAnsi="宋体" w:eastAsia="仿宋_GB2312" w:cs="Times New Roman"/>
                <w:color w:val="auto"/>
                <w:sz w:val="13"/>
                <w:szCs w:val="13"/>
                <w:highlight w:val="none"/>
              </w:rPr>
              <w:t>改正</w:t>
            </w:r>
            <w:r>
              <w:rPr>
                <w:rFonts w:hint="eastAsia" w:ascii="仿宋_GB2312" w:hAnsi="宋体" w:eastAsia="仿宋_GB2312" w:cs="Times New Roman"/>
                <w:color w:val="auto"/>
                <w:sz w:val="13"/>
                <w:szCs w:val="13"/>
                <w:highlight w:val="none"/>
              </w:rPr>
              <w:t>，处1</w:t>
            </w:r>
            <w:r>
              <w:rPr>
                <w:rFonts w:ascii="仿宋_GB2312" w:hAnsi="宋体" w:eastAsia="仿宋_GB2312" w:cs="Times New Roman"/>
                <w:color w:val="auto"/>
                <w:sz w:val="13"/>
                <w:szCs w:val="13"/>
                <w:highlight w:val="none"/>
              </w:rPr>
              <w:t>千元以上</w:t>
            </w:r>
            <w:r>
              <w:rPr>
                <w:rFonts w:hint="eastAsia" w:ascii="仿宋_GB2312" w:hAnsi="宋体" w:eastAsia="仿宋_GB2312" w:cs="Times New Roman"/>
                <w:color w:val="auto"/>
                <w:sz w:val="13"/>
                <w:szCs w:val="13"/>
                <w:highlight w:val="none"/>
              </w:rPr>
              <w:t>5</w:t>
            </w:r>
            <w:r>
              <w:rPr>
                <w:rFonts w:ascii="仿宋_GB2312" w:hAnsi="宋体" w:eastAsia="仿宋_GB2312" w:cs="Times New Roman"/>
                <w:color w:val="auto"/>
                <w:sz w:val="13"/>
                <w:szCs w:val="13"/>
                <w:highlight w:val="none"/>
              </w:rPr>
              <w:t>千元以下罚款</w:t>
            </w:r>
            <w:r>
              <w:rPr>
                <w:rFonts w:hint="eastAsia" w:ascii="仿宋_GB2312" w:hAnsi="宋体" w:eastAsia="仿宋_GB2312" w:cs="Times New Roman"/>
                <w:color w:val="auto"/>
                <w:sz w:val="13"/>
                <w:szCs w:val="13"/>
                <w:highlight w:val="none"/>
              </w:rPr>
              <w:t>。</w:t>
            </w:r>
          </w:p>
        </w:tc>
      </w:tr>
      <w:tr w14:paraId="6A0E7A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8" w:hRule="atLeast"/>
          <w:jc w:val="center"/>
        </w:trPr>
        <w:tc>
          <w:tcPr>
            <w:tcW w:w="443" w:type="dxa"/>
            <w:gridSpan w:val="2"/>
            <w:vMerge w:val="continue"/>
            <w:noWrap w:val="0"/>
            <w:vAlign w:val="center"/>
          </w:tcPr>
          <w:p w14:paraId="7942723D">
            <w:pPr>
              <w:pStyle w:val="196"/>
              <w:keepNext w:val="0"/>
              <w:keepLines w:val="0"/>
              <w:pageBreakBefore w:val="0"/>
              <w:widowControl/>
              <w:numPr>
                <w:ilvl w:val="0"/>
                <w:numId w:val="4"/>
              </w:numPr>
              <w:spacing w:beforeAutospacing="0" w:afterAutospacing="0" w:line="260" w:lineRule="exact"/>
              <w:ind w:left="0" w:right="0"/>
              <w:jc w:val="right"/>
              <w:rPr>
                <w:rFonts w:ascii="仿宋_GB2312" w:hAnsi="宋体" w:eastAsia="仿宋_GB2312" w:cs="Times New Roman"/>
                <w:color w:val="auto"/>
                <w:sz w:val="13"/>
                <w:szCs w:val="13"/>
                <w:highlight w:val="none"/>
              </w:rPr>
            </w:pPr>
          </w:p>
        </w:tc>
        <w:tc>
          <w:tcPr>
            <w:tcW w:w="1550" w:type="dxa"/>
            <w:vMerge w:val="continue"/>
            <w:noWrap w:val="0"/>
            <w:vAlign w:val="center"/>
          </w:tcPr>
          <w:p w14:paraId="5CB098EC">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460C450C">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6630615A">
            <w:pPr>
              <w:keepNext w:val="0"/>
              <w:keepLines w:val="0"/>
              <w:pageBreakBefore w:val="0"/>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379FCD7">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拒不停止违法行为、拒不申报消防验收备案手续</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rPr>
              <w:t>或已造成火灾、难以整改的火灾隐患等严重后果。</w:t>
            </w:r>
          </w:p>
        </w:tc>
        <w:tc>
          <w:tcPr>
            <w:tcW w:w="3058" w:type="dxa"/>
            <w:noWrap w:val="0"/>
            <w:tcMar>
              <w:top w:w="15" w:type="dxa"/>
              <w:left w:w="15" w:type="dxa"/>
              <w:bottom w:w="15" w:type="dxa"/>
              <w:right w:w="15" w:type="dxa"/>
            </w:tcMar>
            <w:vAlign w:val="center"/>
          </w:tcPr>
          <w:p w14:paraId="47704B9B">
            <w:pPr>
              <w:keepNext w:val="0"/>
              <w:keepLines w:val="0"/>
              <w:pageBreakBefore w:val="0"/>
              <w:spacing w:beforeAutospacing="0" w:afterAutospacing="0" w:line="260" w:lineRule="exact"/>
              <w:ind w:left="0" w:right="0" w:firstLine="130"/>
              <w:rPr>
                <w:rFonts w:ascii="仿宋_GB2312" w:hAnsi="宋体" w:eastAsia="仿宋_GB2312" w:cs="Times New Roman"/>
                <w:strike/>
                <w:color w:val="auto"/>
                <w:sz w:val="13"/>
                <w:szCs w:val="13"/>
                <w:highlight w:val="none"/>
              </w:rPr>
            </w:pPr>
            <w:r>
              <w:rPr>
                <w:rFonts w:hint="eastAsia" w:ascii="仿宋_GB2312" w:hAnsi="宋体" w:eastAsia="仿宋_GB2312" w:cs="Times New Roman"/>
                <w:color w:val="auto"/>
                <w:sz w:val="13"/>
                <w:szCs w:val="13"/>
                <w:highlight w:val="none"/>
              </w:rPr>
              <w:t>责令改正，处5千元罚款。</w:t>
            </w:r>
          </w:p>
        </w:tc>
      </w:tr>
      <w:tr w14:paraId="3B2912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171" w:hRule="atLeast"/>
          <w:jc w:val="center"/>
        </w:trPr>
        <w:tc>
          <w:tcPr>
            <w:tcW w:w="443" w:type="dxa"/>
            <w:gridSpan w:val="2"/>
            <w:vMerge w:val="restart"/>
            <w:noWrap w:val="0"/>
            <w:vAlign w:val="center"/>
          </w:tcPr>
          <w:p w14:paraId="4CD9E4D7">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仿宋_GB2312"/>
                <w:i w:val="0"/>
                <w:color w:val="auto"/>
                <w:sz w:val="13"/>
                <w:szCs w:val="13"/>
                <w:highlight w:val="none"/>
                <w:u w:val="none"/>
                <w:lang w:val="en-US" w:eastAsia="zh-CN" w:bidi="ar"/>
              </w:rPr>
              <w:t>234</w:t>
            </w:r>
          </w:p>
        </w:tc>
        <w:tc>
          <w:tcPr>
            <w:tcW w:w="1550" w:type="dxa"/>
            <w:vMerge w:val="restart"/>
            <w:noWrap w:val="0"/>
            <w:vAlign w:val="center"/>
          </w:tcPr>
          <w:p w14:paraId="5119AE6C">
            <w:pPr>
              <w:keepNext w:val="0"/>
              <w:keepLines w:val="0"/>
              <w:pageBreakBefore w:val="0"/>
              <w:widowControl/>
              <w:spacing w:beforeAutospacing="0" w:afterAutospacing="0" w:line="260" w:lineRule="exact"/>
              <w:ind w:left="0" w:right="0" w:firstLine="130"/>
              <w:rPr>
                <w:rFonts w:hint="eastAsia" w:ascii="仿宋_GB2312" w:hAnsi="Calibri" w:eastAsia="仿宋_GB2312" w:cs="Times New Roman"/>
                <w:color w:val="auto"/>
                <w:sz w:val="13"/>
                <w:szCs w:val="13"/>
                <w:highlight w:val="none"/>
                <w:lang w:eastAsia="zh-CN"/>
              </w:rPr>
            </w:pPr>
            <w:r>
              <w:rPr>
                <w:rFonts w:hint="eastAsia" w:ascii="仿宋_GB2312" w:hAnsi="Calibri" w:eastAsia="仿宋_GB2312" w:cs="Times New Roman"/>
                <w:color w:val="auto"/>
                <w:sz w:val="13"/>
                <w:szCs w:val="13"/>
                <w:highlight w:val="none"/>
              </w:rPr>
              <w:t>有下列行为之一的</w:t>
            </w:r>
            <w:r>
              <w:rPr>
                <w:rFonts w:hint="eastAsia" w:ascii="仿宋_GB2312" w:hAnsi="Calibri" w:eastAsia="仿宋_GB2312" w:cs="Times New Roman"/>
                <w:color w:val="auto"/>
                <w:sz w:val="13"/>
                <w:szCs w:val="13"/>
                <w:highlight w:val="none"/>
                <w:lang w:eastAsia="zh-CN"/>
              </w:rPr>
              <w:t>：</w:t>
            </w:r>
          </w:p>
          <w:p w14:paraId="64FB4DCC">
            <w:pPr>
              <w:keepNext w:val="0"/>
              <w:keepLines w:val="0"/>
              <w:pageBreakBefore w:val="0"/>
              <w:numPr>
                <w:ilvl w:val="0"/>
                <w:numId w:val="0"/>
              </w:numPr>
              <w:spacing w:beforeAutospacing="0" w:afterAutospacing="0" w:line="260" w:lineRule="exact"/>
              <w:ind w:left="0" w:right="0" w:firstLine="130"/>
              <w:rPr>
                <w:rFonts w:hint="eastAsia" w:ascii="仿宋_GB2312" w:hAnsi="Calibri" w:eastAsia="仿宋_GB2312" w:cs="Times New Roman"/>
                <w:color w:val="auto"/>
                <w:sz w:val="13"/>
                <w:szCs w:val="13"/>
                <w:highlight w:val="none"/>
              </w:rPr>
            </w:pPr>
            <w:r>
              <w:rPr>
                <w:rFonts w:hint="eastAsia" w:ascii="仿宋_GB2312" w:hAnsi="Calibri" w:eastAsia="仿宋_GB2312" w:cs="Times New Roman"/>
                <w:color w:val="auto"/>
                <w:sz w:val="13"/>
                <w:szCs w:val="13"/>
                <w:highlight w:val="none"/>
                <w:lang w:val="en-US" w:eastAsia="zh-CN" w:bidi="ar-SA"/>
              </w:rPr>
              <w:t>（一）</w:t>
            </w:r>
            <w:r>
              <w:rPr>
                <w:rFonts w:hint="eastAsia" w:ascii="仿宋_GB2312" w:hAnsi="Calibri" w:eastAsia="仿宋_GB2312" w:cs="Times New Roman"/>
                <w:color w:val="auto"/>
                <w:sz w:val="13"/>
                <w:szCs w:val="13"/>
                <w:highlight w:val="none"/>
              </w:rPr>
              <w:t>建设单位要求建筑设计单位或者建筑施工企业降低消防技术标准设计、施工的；</w:t>
            </w:r>
          </w:p>
          <w:p w14:paraId="0753D262">
            <w:pPr>
              <w:keepNext w:val="0"/>
              <w:keepLines w:val="0"/>
              <w:pageBreakBefore w:val="0"/>
              <w:numPr>
                <w:ilvl w:val="0"/>
                <w:numId w:val="0"/>
              </w:numPr>
              <w:spacing w:beforeAutospacing="0" w:afterAutospacing="0" w:line="260" w:lineRule="exact"/>
              <w:ind w:left="0" w:right="0"/>
              <w:rPr>
                <w:rFonts w:hint="eastAsia" w:ascii="仿宋_GB2312" w:hAnsi="Calibri" w:eastAsia="仿宋_GB2312" w:cs="Times New Roman"/>
                <w:color w:val="auto"/>
                <w:sz w:val="13"/>
                <w:szCs w:val="13"/>
                <w:highlight w:val="none"/>
                <w:lang w:val="en-US" w:eastAsia="zh-CN"/>
              </w:rPr>
            </w:pPr>
            <w:r>
              <w:rPr>
                <w:rFonts w:hint="eastAsia" w:ascii="仿宋_GB2312" w:hAnsi="Calibri" w:eastAsia="仿宋_GB2312" w:cs="Times New Roman"/>
                <w:color w:val="auto"/>
                <w:sz w:val="13"/>
                <w:szCs w:val="13"/>
                <w:highlight w:val="none"/>
                <w:lang w:val="en-US" w:eastAsia="zh-CN"/>
              </w:rPr>
              <w:t>（二）建筑设计单位不按照消防技术标准强制性要求进行消防设计的；</w:t>
            </w:r>
          </w:p>
          <w:p w14:paraId="7CA37866">
            <w:pPr>
              <w:keepNext w:val="0"/>
              <w:keepLines w:val="0"/>
              <w:pageBreakBefore w:val="0"/>
              <w:numPr>
                <w:ilvl w:val="0"/>
                <w:numId w:val="0"/>
              </w:numPr>
              <w:spacing w:beforeAutospacing="0" w:afterAutospacing="0" w:line="260" w:lineRule="exact"/>
              <w:ind w:left="0" w:right="0" w:firstLine="130"/>
              <w:rPr>
                <w:rFonts w:hint="eastAsia" w:ascii="仿宋_GB2312" w:hAnsi="Calibri" w:eastAsia="仿宋_GB2312" w:cs="Times New Roman"/>
                <w:color w:val="auto"/>
                <w:sz w:val="13"/>
                <w:szCs w:val="13"/>
                <w:highlight w:val="none"/>
                <w:lang w:val="en-US" w:eastAsia="zh-CN"/>
              </w:rPr>
            </w:pPr>
            <w:r>
              <w:rPr>
                <w:rFonts w:hint="eastAsia" w:ascii="仿宋_GB2312" w:hAnsi="Calibri" w:eastAsia="仿宋_GB2312" w:cs="Times New Roman"/>
                <w:color w:val="auto"/>
                <w:sz w:val="13"/>
                <w:szCs w:val="13"/>
                <w:highlight w:val="none"/>
                <w:lang w:val="en-US" w:eastAsia="zh-CN"/>
              </w:rPr>
              <w:t>（三）建筑施工企业不按照消防设计文件和消防技术标准施工，降低消防施工质量的；</w:t>
            </w:r>
          </w:p>
          <w:p w14:paraId="57902529">
            <w:pPr>
              <w:keepNext w:val="0"/>
              <w:keepLines w:val="0"/>
              <w:pageBreakBefore w:val="0"/>
              <w:widowControl/>
              <w:spacing w:beforeAutospacing="0" w:afterAutospacing="0" w:line="260" w:lineRule="exact"/>
              <w:ind w:left="0" w:right="0" w:firstLine="130"/>
              <w:rPr>
                <w:rFonts w:hint="eastAsia" w:ascii="仿宋_GB2312" w:hAnsi="Calibri" w:eastAsia="仿宋_GB2312" w:cs="Times New Roman"/>
                <w:color w:val="auto"/>
                <w:sz w:val="13"/>
                <w:szCs w:val="13"/>
                <w:highlight w:val="none"/>
                <w:lang w:eastAsia="zh-CN"/>
              </w:rPr>
            </w:pPr>
            <w:r>
              <w:rPr>
                <w:rFonts w:hint="eastAsia" w:ascii="仿宋_GB2312" w:hAnsi="Calibri" w:eastAsia="仿宋_GB2312" w:cs="Times New Roman"/>
                <w:color w:val="auto"/>
                <w:sz w:val="13"/>
                <w:szCs w:val="13"/>
                <w:highlight w:val="none"/>
                <w:lang w:val="en-US" w:eastAsia="zh-CN"/>
              </w:rPr>
              <w:t>（四）工程监理单位与建设单位或者建筑施工企业串通，弄虚作假，降低消防施工质量的。</w:t>
            </w:r>
          </w:p>
        </w:tc>
        <w:tc>
          <w:tcPr>
            <w:tcW w:w="4820" w:type="dxa"/>
            <w:vMerge w:val="restart"/>
            <w:noWrap w:val="0"/>
            <w:vAlign w:val="center"/>
          </w:tcPr>
          <w:p w14:paraId="27FB4310">
            <w:pPr>
              <w:keepNext w:val="0"/>
              <w:keepLines w:val="0"/>
              <w:pageBreakBefore w:val="0"/>
              <w:spacing w:beforeAutospacing="0" w:afterAutospacing="0" w:line="260" w:lineRule="exact"/>
              <w:ind w:left="0" w:right="0"/>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rPr>
              <w:t>《中华人民共和国消防法》</w:t>
            </w:r>
            <w:r>
              <w:rPr>
                <w:rFonts w:hint="eastAsia" w:ascii="仿宋_GB2312" w:hAnsi="宋体" w:eastAsia="仿宋_GB2312" w:cs="Times New Roman"/>
                <w:b/>
                <w:bCs/>
                <w:color w:val="auto"/>
                <w:sz w:val="13"/>
                <w:szCs w:val="13"/>
                <w:highlight w:val="none"/>
              </w:rPr>
              <w:t>第五十九条</w:t>
            </w:r>
            <w:r>
              <w:rPr>
                <w:rFonts w:hint="eastAsia" w:ascii="仿宋_GB2312" w:hAnsi="宋体" w:eastAsia="仿宋_GB2312" w:cs="Times New Roman"/>
                <w:b/>
                <w:bCs/>
                <w:color w:val="auto"/>
                <w:sz w:val="13"/>
                <w:szCs w:val="13"/>
                <w:highlight w:val="none"/>
                <w:lang w:eastAsia="zh-CN"/>
              </w:rPr>
              <w:t>：</w:t>
            </w:r>
          </w:p>
          <w:p w14:paraId="6670C1A7">
            <w:pPr>
              <w:keepNext w:val="0"/>
              <w:keepLines w:val="0"/>
              <w:pageBreakBefore w:val="0"/>
              <w:spacing w:beforeAutospacing="0" w:afterAutospacing="0" w:line="260" w:lineRule="exact"/>
              <w:ind w:left="0" w:right="0"/>
              <w:rPr>
                <w:rFonts w:ascii="仿宋_GB2312" w:hAnsi="Calibri" w:eastAsia="仿宋_GB2312" w:cs="Times New Roman"/>
                <w:color w:val="auto"/>
                <w:sz w:val="13"/>
                <w:szCs w:val="13"/>
                <w:highlight w:val="none"/>
              </w:rPr>
            </w:pPr>
            <w:r>
              <w:rPr>
                <w:rFonts w:hint="eastAsia" w:ascii="仿宋_GB2312" w:hAnsi="Calibri" w:eastAsia="仿宋_GB2312" w:cs="Times New Roman"/>
                <w:color w:val="auto"/>
                <w:sz w:val="13"/>
                <w:szCs w:val="13"/>
                <w:highlight w:val="none"/>
              </w:rPr>
              <w:t>违反本法规定，有下列行为之一的，由住房和城乡建设主管部门责令改正或者停止施工，并处一万元以上十万元以下罚款：</w:t>
            </w:r>
          </w:p>
          <w:p w14:paraId="280511B1">
            <w:pPr>
              <w:keepNext w:val="0"/>
              <w:keepLines w:val="0"/>
              <w:pageBreakBefore w:val="0"/>
              <w:numPr>
                <w:ilvl w:val="0"/>
                <w:numId w:val="0"/>
              </w:numPr>
              <w:spacing w:beforeAutospacing="0" w:afterAutospacing="0" w:line="260" w:lineRule="exact"/>
              <w:ind w:left="0" w:right="0" w:firstLine="260"/>
              <w:rPr>
                <w:rFonts w:hint="eastAsia" w:ascii="仿宋_GB2312" w:hAnsi="Calibri" w:eastAsia="仿宋_GB2312" w:cs="Times New Roman"/>
                <w:color w:val="auto"/>
                <w:sz w:val="13"/>
                <w:szCs w:val="13"/>
                <w:highlight w:val="none"/>
              </w:rPr>
            </w:pPr>
            <w:r>
              <w:rPr>
                <w:rFonts w:hint="eastAsia" w:ascii="仿宋_GB2312" w:hAnsi="Calibri" w:eastAsia="仿宋_GB2312" w:cs="Times New Roman"/>
                <w:color w:val="auto"/>
                <w:sz w:val="13"/>
                <w:szCs w:val="13"/>
                <w:highlight w:val="none"/>
                <w:lang w:val="en-US" w:eastAsia="zh-CN" w:bidi="ar-SA"/>
              </w:rPr>
              <w:t>（一）</w:t>
            </w:r>
            <w:r>
              <w:rPr>
                <w:rFonts w:hint="eastAsia" w:ascii="仿宋_GB2312" w:hAnsi="Calibri" w:eastAsia="仿宋_GB2312" w:cs="Times New Roman"/>
                <w:color w:val="auto"/>
                <w:sz w:val="13"/>
                <w:szCs w:val="13"/>
                <w:highlight w:val="none"/>
              </w:rPr>
              <w:t>建设单位要求建筑设计单位或者建筑施工企业降低消防技术标准设计、施工的；</w:t>
            </w:r>
          </w:p>
          <w:p w14:paraId="5F14EC97">
            <w:pPr>
              <w:keepNext w:val="0"/>
              <w:keepLines w:val="0"/>
              <w:pageBreakBefore w:val="0"/>
              <w:numPr>
                <w:ilvl w:val="0"/>
                <w:numId w:val="0"/>
              </w:numPr>
              <w:spacing w:beforeAutospacing="0" w:afterAutospacing="0" w:line="260" w:lineRule="exact"/>
              <w:ind w:left="0" w:right="0"/>
              <w:rPr>
                <w:rFonts w:hint="eastAsia" w:ascii="仿宋_GB2312" w:hAnsi="Calibri" w:eastAsia="仿宋_GB2312" w:cs="Times New Roman"/>
                <w:color w:val="auto"/>
                <w:sz w:val="13"/>
                <w:szCs w:val="13"/>
                <w:highlight w:val="none"/>
                <w:lang w:val="en-US" w:eastAsia="zh-CN"/>
              </w:rPr>
            </w:pPr>
            <w:r>
              <w:rPr>
                <w:rFonts w:hint="eastAsia" w:ascii="仿宋_GB2312" w:hAnsi="Calibri" w:eastAsia="仿宋_GB2312" w:cs="Times New Roman"/>
                <w:color w:val="auto"/>
                <w:sz w:val="13"/>
                <w:szCs w:val="13"/>
                <w:highlight w:val="none"/>
                <w:lang w:val="en-US" w:eastAsia="zh-CN"/>
              </w:rPr>
              <w:t>（二）建筑设计单位不按照消防技术标准强制性要求进行消防设计的；</w:t>
            </w:r>
          </w:p>
          <w:p w14:paraId="0CF1FCDC">
            <w:pPr>
              <w:keepNext w:val="0"/>
              <w:keepLines w:val="0"/>
              <w:pageBreakBefore w:val="0"/>
              <w:numPr>
                <w:ilvl w:val="0"/>
                <w:numId w:val="0"/>
              </w:numPr>
              <w:spacing w:beforeAutospacing="0" w:afterAutospacing="0" w:line="260" w:lineRule="exact"/>
              <w:ind w:left="0" w:right="0" w:firstLine="260"/>
              <w:rPr>
                <w:rFonts w:hint="eastAsia" w:ascii="仿宋_GB2312" w:hAnsi="Calibri" w:eastAsia="仿宋_GB2312" w:cs="Times New Roman"/>
                <w:color w:val="auto"/>
                <w:sz w:val="13"/>
                <w:szCs w:val="13"/>
                <w:highlight w:val="none"/>
                <w:lang w:val="en-US" w:eastAsia="zh-CN"/>
              </w:rPr>
            </w:pPr>
            <w:r>
              <w:rPr>
                <w:rFonts w:hint="eastAsia" w:ascii="仿宋_GB2312" w:hAnsi="Calibri" w:eastAsia="仿宋_GB2312" w:cs="Times New Roman"/>
                <w:color w:val="auto"/>
                <w:sz w:val="13"/>
                <w:szCs w:val="13"/>
                <w:highlight w:val="none"/>
                <w:lang w:val="en-US" w:eastAsia="zh-CN"/>
              </w:rPr>
              <w:t>（三）建筑施工企业不按照消防设计文件和消防技术标准施工，降低消防施工质量的；</w:t>
            </w:r>
          </w:p>
          <w:p w14:paraId="10B480B2">
            <w:pPr>
              <w:keepNext w:val="0"/>
              <w:keepLines w:val="0"/>
              <w:pageBreakBefore w:val="0"/>
              <w:numPr>
                <w:ilvl w:val="0"/>
                <w:numId w:val="0"/>
              </w:numPr>
              <w:spacing w:beforeAutospacing="0" w:afterAutospacing="0" w:line="260" w:lineRule="exact"/>
              <w:ind w:left="0" w:right="0" w:firstLine="260"/>
              <w:rPr>
                <w:rFonts w:hint="default" w:ascii="仿宋_GB2312" w:hAnsi="Calibri" w:eastAsia="仿宋_GB2312" w:cs="Times New Roman"/>
                <w:color w:val="auto"/>
                <w:sz w:val="13"/>
                <w:szCs w:val="13"/>
                <w:highlight w:val="none"/>
                <w:lang w:val="en-US" w:eastAsia="zh-CN"/>
              </w:rPr>
            </w:pPr>
            <w:r>
              <w:rPr>
                <w:rFonts w:hint="eastAsia" w:ascii="仿宋_GB2312" w:hAnsi="Calibri" w:eastAsia="仿宋_GB2312" w:cs="Times New Roman"/>
                <w:color w:val="auto"/>
                <w:sz w:val="13"/>
                <w:szCs w:val="13"/>
                <w:highlight w:val="none"/>
                <w:lang w:val="en-US" w:eastAsia="zh-CN"/>
              </w:rPr>
              <w:t>（四）工程监理单位与建设单位或者建筑施工企业串通，弄虚作假，降低消防施工质量的。</w:t>
            </w:r>
          </w:p>
        </w:tc>
        <w:tc>
          <w:tcPr>
            <w:tcW w:w="823" w:type="dxa"/>
            <w:noWrap w:val="0"/>
            <w:tcMar>
              <w:top w:w="15" w:type="dxa"/>
              <w:left w:w="15" w:type="dxa"/>
              <w:bottom w:w="15" w:type="dxa"/>
              <w:right w:w="15" w:type="dxa"/>
            </w:tcMar>
            <w:vAlign w:val="center"/>
          </w:tcPr>
          <w:p w14:paraId="29F53EA8">
            <w:pPr>
              <w:keepNext w:val="0"/>
              <w:keepLines w:val="0"/>
              <w:pageBreakBefore w:val="0"/>
              <w:widowControl/>
              <w:spacing w:beforeAutospacing="0" w:afterAutospacing="0" w:line="260" w:lineRule="exact"/>
              <w:ind w:left="0" w:right="0"/>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A8EEA79">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主动停止违法行为、积极改正存在问题，且未造成危害后果。</w:t>
            </w:r>
          </w:p>
        </w:tc>
        <w:tc>
          <w:tcPr>
            <w:tcW w:w="3058" w:type="dxa"/>
            <w:noWrap w:val="0"/>
            <w:tcMar>
              <w:top w:w="15" w:type="dxa"/>
              <w:left w:w="15" w:type="dxa"/>
              <w:bottom w:w="15" w:type="dxa"/>
              <w:right w:w="15" w:type="dxa"/>
            </w:tcMar>
            <w:vAlign w:val="center"/>
          </w:tcPr>
          <w:p w14:paraId="51DEFEB7">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Calibri" w:eastAsia="仿宋_GB2312" w:cs="Times New Roman"/>
                <w:color w:val="auto"/>
                <w:sz w:val="13"/>
                <w:szCs w:val="13"/>
                <w:highlight w:val="none"/>
              </w:rPr>
              <w:t>责令改正或者停止施工，并处1万元罚款。</w:t>
            </w:r>
          </w:p>
        </w:tc>
      </w:tr>
      <w:tr w14:paraId="63DFE7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374" w:hRule="atLeast"/>
          <w:jc w:val="center"/>
        </w:trPr>
        <w:tc>
          <w:tcPr>
            <w:tcW w:w="443" w:type="dxa"/>
            <w:gridSpan w:val="2"/>
            <w:vMerge w:val="continue"/>
            <w:noWrap w:val="0"/>
            <w:vAlign w:val="center"/>
          </w:tcPr>
          <w:p w14:paraId="12F3491E">
            <w:pPr>
              <w:pStyle w:val="196"/>
              <w:keepNext w:val="0"/>
              <w:keepLines w:val="0"/>
              <w:pageBreakBefore w:val="0"/>
              <w:widowControl/>
              <w:numPr>
                <w:ilvl w:val="0"/>
                <w:numId w:val="4"/>
              </w:numPr>
              <w:spacing w:beforeAutospacing="0" w:afterAutospacing="0" w:line="260" w:lineRule="exact"/>
              <w:ind w:left="0" w:right="0"/>
              <w:jc w:val="right"/>
              <w:rPr>
                <w:rFonts w:ascii="仿宋_GB2312" w:hAnsi="宋体" w:eastAsia="仿宋_GB2312" w:cs="Times New Roman"/>
                <w:color w:val="auto"/>
                <w:sz w:val="13"/>
                <w:szCs w:val="13"/>
                <w:highlight w:val="none"/>
              </w:rPr>
            </w:pPr>
          </w:p>
        </w:tc>
        <w:tc>
          <w:tcPr>
            <w:tcW w:w="1550" w:type="dxa"/>
            <w:vMerge w:val="continue"/>
            <w:noWrap w:val="0"/>
            <w:vAlign w:val="center"/>
          </w:tcPr>
          <w:p w14:paraId="30F7754A">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4BB91F24">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2FFEAE23">
            <w:pPr>
              <w:keepNext w:val="0"/>
              <w:keepLines w:val="0"/>
              <w:pageBreakBefore w:val="0"/>
              <w:widowControl/>
              <w:spacing w:beforeAutospacing="0" w:afterAutospacing="0" w:line="260" w:lineRule="exact"/>
              <w:ind w:left="0" w:right="0"/>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5A218FC">
            <w:pPr>
              <w:keepNext w:val="0"/>
              <w:keepLines w:val="0"/>
              <w:pageBreakBefore w:val="0"/>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w:t>
            </w:r>
          </w:p>
        </w:tc>
        <w:tc>
          <w:tcPr>
            <w:tcW w:w="3058" w:type="dxa"/>
            <w:noWrap w:val="0"/>
            <w:tcMar>
              <w:top w:w="15" w:type="dxa"/>
              <w:left w:w="15" w:type="dxa"/>
              <w:bottom w:w="15" w:type="dxa"/>
              <w:right w:w="15" w:type="dxa"/>
            </w:tcMar>
            <w:vAlign w:val="center"/>
          </w:tcPr>
          <w:p w14:paraId="3BFDEBB2">
            <w:pPr>
              <w:keepNext w:val="0"/>
              <w:keepLines w:val="0"/>
              <w:pageBreakBefore w:val="0"/>
              <w:spacing w:beforeAutospacing="0" w:afterAutospacing="0" w:line="260" w:lineRule="exact"/>
              <w:ind w:left="0" w:right="0" w:firstLine="130"/>
              <w:rPr>
                <w:rFonts w:ascii="仿宋_GB2312" w:hAnsi="宋体" w:eastAsia="仿宋_GB2312" w:cs="Times New Roman"/>
                <w:strike/>
                <w:color w:val="auto"/>
                <w:sz w:val="13"/>
                <w:szCs w:val="13"/>
                <w:highlight w:val="none"/>
              </w:rPr>
            </w:pPr>
            <w:r>
              <w:rPr>
                <w:rFonts w:hint="eastAsia" w:ascii="仿宋_GB2312" w:hAnsi="Calibri" w:eastAsia="仿宋_GB2312" w:cs="Times New Roman"/>
                <w:color w:val="auto"/>
                <w:sz w:val="13"/>
                <w:szCs w:val="13"/>
                <w:highlight w:val="none"/>
              </w:rPr>
              <w:t>责令改正或者停止施工，并处1万元以上6万元以下罚款。</w:t>
            </w:r>
          </w:p>
        </w:tc>
      </w:tr>
      <w:tr w14:paraId="39052B7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2" w:hRule="atLeast"/>
          <w:jc w:val="center"/>
        </w:trPr>
        <w:tc>
          <w:tcPr>
            <w:tcW w:w="443" w:type="dxa"/>
            <w:gridSpan w:val="2"/>
            <w:vMerge w:val="continue"/>
            <w:noWrap w:val="0"/>
            <w:vAlign w:val="center"/>
          </w:tcPr>
          <w:p w14:paraId="4206B7E9">
            <w:pPr>
              <w:keepNext w:val="0"/>
              <w:keepLines w:val="0"/>
              <w:pageBreakBefore w:val="0"/>
              <w:widowControl/>
              <w:spacing w:beforeAutospacing="0" w:afterAutospacing="0" w:line="260" w:lineRule="exact"/>
              <w:ind w:left="0" w:right="0"/>
              <w:jc w:val="center"/>
              <w:rPr>
                <w:rFonts w:ascii="仿宋_GB2312" w:hAnsi="宋体" w:eastAsia="仿宋_GB2312" w:cs="Times New Roman"/>
                <w:color w:val="auto"/>
                <w:sz w:val="13"/>
                <w:szCs w:val="13"/>
                <w:highlight w:val="none"/>
              </w:rPr>
            </w:pPr>
          </w:p>
        </w:tc>
        <w:tc>
          <w:tcPr>
            <w:tcW w:w="1550" w:type="dxa"/>
            <w:vMerge w:val="continue"/>
            <w:noWrap w:val="0"/>
            <w:vAlign w:val="center"/>
          </w:tcPr>
          <w:p w14:paraId="25E7D44D">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6A97FE92">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09E6425B">
            <w:pPr>
              <w:keepNext w:val="0"/>
              <w:keepLines w:val="0"/>
              <w:pageBreakBefore w:val="0"/>
              <w:widowControl/>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bidi="ar-SA"/>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AA0C467">
            <w:pPr>
              <w:keepNext w:val="0"/>
              <w:keepLines w:val="0"/>
              <w:pageBreakBefore w:val="0"/>
              <w:spacing w:beforeAutospacing="0" w:afterAutospacing="0" w:line="260" w:lineRule="exact"/>
              <w:ind w:left="0" w:right="0" w:firstLine="130"/>
              <w:rPr>
                <w:rFonts w:ascii="仿宋_GB2312" w:hAnsi="宋体" w:eastAsia="仿宋_GB2312" w:cs="Times New Roman"/>
                <w:strike/>
                <w:color w:val="auto"/>
                <w:sz w:val="13"/>
                <w:szCs w:val="13"/>
                <w:highlight w:val="none"/>
                <w:lang w:val="en-US" w:eastAsia="zh-CN" w:bidi="ar-SA"/>
              </w:rPr>
            </w:pPr>
            <w:r>
              <w:rPr>
                <w:rFonts w:hint="eastAsia" w:ascii="仿宋_GB2312" w:hAnsi="宋体" w:eastAsia="仿宋_GB2312" w:cs="Times New Roman"/>
                <w:color w:val="auto"/>
                <w:sz w:val="13"/>
                <w:szCs w:val="13"/>
                <w:highlight w:val="none"/>
              </w:rPr>
              <w:t>拒不停止违法行为、拒不整改存在问题</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rPr>
              <w:t>或已造成火灾、难以整改的火灾隐患等严重后果。</w:t>
            </w:r>
          </w:p>
        </w:tc>
        <w:tc>
          <w:tcPr>
            <w:tcW w:w="3058" w:type="dxa"/>
            <w:noWrap w:val="0"/>
            <w:tcMar>
              <w:top w:w="15" w:type="dxa"/>
              <w:left w:w="15" w:type="dxa"/>
              <w:bottom w:w="15" w:type="dxa"/>
              <w:right w:w="15" w:type="dxa"/>
            </w:tcMar>
            <w:vAlign w:val="center"/>
          </w:tcPr>
          <w:p w14:paraId="7259D9FB">
            <w:pPr>
              <w:keepNext w:val="0"/>
              <w:keepLines w:val="0"/>
              <w:pageBreakBefore w:val="0"/>
              <w:spacing w:beforeAutospacing="0" w:afterAutospacing="0" w:line="260" w:lineRule="exact"/>
              <w:ind w:left="0" w:right="0" w:firstLine="130"/>
              <w:rPr>
                <w:rFonts w:ascii="仿宋_GB2312" w:hAnsi="宋体" w:eastAsia="仿宋_GB2312" w:cs="Times New Roman"/>
                <w:strike/>
                <w:color w:val="auto"/>
                <w:sz w:val="13"/>
                <w:szCs w:val="13"/>
                <w:highlight w:val="none"/>
                <w:lang w:val="en-US" w:eastAsia="zh-CN" w:bidi="ar-SA"/>
              </w:rPr>
            </w:pPr>
            <w:r>
              <w:rPr>
                <w:rFonts w:ascii="仿宋_GB2312" w:hAnsi="Calibri" w:eastAsia="仿宋_GB2312" w:cs="Times New Roman"/>
                <w:color w:val="auto"/>
                <w:sz w:val="13"/>
                <w:szCs w:val="13"/>
                <w:highlight w:val="none"/>
              </w:rPr>
              <w:t>责令改正或者停止施工</w:t>
            </w:r>
            <w:r>
              <w:rPr>
                <w:rFonts w:hint="eastAsia" w:ascii="仿宋_GB2312" w:hAnsi="Calibri" w:eastAsia="仿宋_GB2312" w:cs="Times New Roman"/>
                <w:color w:val="auto"/>
                <w:sz w:val="13"/>
                <w:szCs w:val="13"/>
                <w:highlight w:val="none"/>
              </w:rPr>
              <w:t>，并处6万元以上10万元以下罚款。</w:t>
            </w:r>
          </w:p>
        </w:tc>
      </w:tr>
      <w:tr w14:paraId="290A78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39" w:hRule="atLeast"/>
          <w:jc w:val="center"/>
        </w:trPr>
        <w:tc>
          <w:tcPr>
            <w:tcW w:w="14131" w:type="dxa"/>
            <w:gridSpan w:val="8"/>
            <w:noWrap w:val="0"/>
            <w:vAlign w:val="center"/>
          </w:tcPr>
          <w:p w14:paraId="566DD561">
            <w:pPr>
              <w:pStyle w:val="10"/>
              <w:jc w:val="center"/>
              <w:rPr>
                <w:rFonts w:hint="eastAsia"/>
                <w:color w:val="auto"/>
              </w:rPr>
            </w:pPr>
            <w:bookmarkStart w:id="14" w:name="_Toc16750"/>
            <w:bookmarkStart w:id="15" w:name="_Toc6356"/>
            <w:r>
              <w:rPr>
                <w:rFonts w:hint="eastAsia"/>
                <w:color w:val="auto"/>
                <w:lang w:val="en-US" w:eastAsia="zh-CN"/>
              </w:rPr>
              <w:t>七、</w:t>
            </w:r>
            <w:r>
              <w:rPr>
                <w:rFonts w:hint="eastAsia"/>
                <w:color w:val="auto"/>
              </w:rPr>
              <w:t>房地产类（</w:t>
            </w:r>
            <w:r>
              <w:rPr>
                <w:rFonts w:hint="eastAsia"/>
                <w:color w:val="auto"/>
                <w:lang w:val="en-US" w:eastAsia="zh-CN"/>
              </w:rPr>
              <w:t>58</w:t>
            </w:r>
            <w:r>
              <w:rPr>
                <w:rFonts w:hint="eastAsia"/>
                <w:color w:val="auto"/>
              </w:rPr>
              <w:t>项）</w:t>
            </w:r>
            <w:bookmarkEnd w:id="14"/>
            <w:bookmarkEnd w:id="15"/>
          </w:p>
        </w:tc>
      </w:tr>
      <w:tr w14:paraId="2943FB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43" w:type="dxa"/>
            <w:gridSpan w:val="2"/>
            <w:vMerge w:val="restart"/>
            <w:noWrap w:val="0"/>
            <w:vAlign w:val="center"/>
          </w:tcPr>
          <w:p w14:paraId="41CF250D">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235</w:t>
            </w:r>
          </w:p>
        </w:tc>
        <w:tc>
          <w:tcPr>
            <w:tcW w:w="1550" w:type="dxa"/>
            <w:vMerge w:val="restart"/>
            <w:noWrap w:val="0"/>
            <w:vAlign w:val="center"/>
          </w:tcPr>
          <w:p w14:paraId="4CC3770E">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未取得房地产开发企业资质证书，擅自销售商品房的</w:t>
            </w:r>
          </w:p>
        </w:tc>
        <w:tc>
          <w:tcPr>
            <w:tcW w:w="4820" w:type="dxa"/>
            <w:vMerge w:val="restart"/>
            <w:noWrap w:val="0"/>
            <w:vAlign w:val="center"/>
          </w:tcPr>
          <w:p w14:paraId="6539671C">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《商品房销售管理办法》</w:t>
            </w:r>
            <w:r>
              <w:rPr>
                <w:rFonts w:hint="eastAsia" w:ascii="仿宋_GB2312" w:hAnsi="宋体" w:eastAsia="仿宋_GB2312" w:cs="Times New Roman"/>
                <w:b/>
                <w:bCs/>
                <w:color w:val="auto"/>
                <w:sz w:val="13"/>
                <w:szCs w:val="13"/>
                <w:highlight w:val="none"/>
              </w:rPr>
              <w:t>第三十七条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未取得房地产开发企业资质证书，擅自销售商品房的，责令停止销售活动，处5万元以上10万元以下的罚款。</w:t>
            </w:r>
          </w:p>
          <w:p w14:paraId="66D9F0A3">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第七条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b/>
                <w:bCs/>
                <w:color w:val="auto"/>
                <w:sz w:val="13"/>
                <w:szCs w:val="13"/>
                <w:highlight w:val="none"/>
                <w:lang w:val="en-US" w:eastAsia="zh-CN"/>
              </w:rPr>
              <w:t>一</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b/>
                <w:bCs/>
                <w:color w:val="auto"/>
                <w:sz w:val="13"/>
                <w:szCs w:val="13"/>
                <w:highlight w:val="none"/>
              </w:rPr>
              <w:t>项</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商品房现售,应当符合以下条件：</w:t>
            </w:r>
          </w:p>
          <w:p w14:paraId="6ACA6DEB">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(一)现售商品房的房地产开发企业应当具有企业法人营业执照和房地产开发企业资质证书</w:t>
            </w:r>
            <w:r>
              <w:rPr>
                <w:rFonts w:hint="eastAsia" w:ascii="仿宋_GB2312" w:hAnsi="宋体" w:eastAsia="仿宋_GB2312" w:cs="Times New Roman"/>
                <w:color w:val="auto"/>
                <w:sz w:val="13"/>
                <w:szCs w:val="13"/>
                <w:highlight w:val="none"/>
              </w:rPr>
              <w:t>。</w:t>
            </w:r>
          </w:p>
          <w:p w14:paraId="55D60F36">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vAlign w:val="center"/>
          </w:tcPr>
          <w:p w14:paraId="6A39990D">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vAlign w:val="center"/>
          </w:tcPr>
          <w:p w14:paraId="71745D1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初次违法，擅自销售商品房3套以下。</w:t>
            </w:r>
          </w:p>
        </w:tc>
        <w:tc>
          <w:tcPr>
            <w:tcW w:w="3064" w:type="dxa"/>
            <w:gridSpan w:val="2"/>
            <w:noWrap w:val="0"/>
            <w:vAlign w:val="center"/>
          </w:tcPr>
          <w:p w14:paraId="6DDCE63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责令停止销售活动，处5万元罚款。</w:t>
            </w:r>
          </w:p>
        </w:tc>
      </w:tr>
      <w:tr w14:paraId="7DCF0B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43" w:type="dxa"/>
            <w:gridSpan w:val="2"/>
            <w:vMerge w:val="continue"/>
            <w:noWrap w:val="0"/>
            <w:vAlign w:val="center"/>
          </w:tcPr>
          <w:p w14:paraId="5E8F77EE">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1550" w:type="dxa"/>
            <w:vMerge w:val="continue"/>
            <w:noWrap w:val="0"/>
            <w:vAlign w:val="center"/>
          </w:tcPr>
          <w:p w14:paraId="797EFDCC">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continue"/>
            <w:noWrap w:val="0"/>
            <w:vAlign w:val="center"/>
          </w:tcPr>
          <w:p w14:paraId="3411D3C6">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tc>
        <w:tc>
          <w:tcPr>
            <w:tcW w:w="823" w:type="dxa"/>
            <w:noWrap w:val="0"/>
            <w:vAlign w:val="center"/>
          </w:tcPr>
          <w:p w14:paraId="77943E3A">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vAlign w:val="center"/>
          </w:tcPr>
          <w:p w14:paraId="00876E8E">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销售商品房3套以上5套以下。</w:t>
            </w:r>
          </w:p>
        </w:tc>
        <w:tc>
          <w:tcPr>
            <w:tcW w:w="3064" w:type="dxa"/>
            <w:gridSpan w:val="2"/>
            <w:noWrap w:val="0"/>
            <w:vAlign w:val="center"/>
          </w:tcPr>
          <w:p w14:paraId="3C09EBEF">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责令停止销售活动，处5万元以上7.5万元以下罚款。</w:t>
            </w:r>
          </w:p>
        </w:tc>
      </w:tr>
      <w:tr w14:paraId="6A22DB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443" w:type="dxa"/>
            <w:gridSpan w:val="2"/>
            <w:vMerge w:val="continue"/>
            <w:noWrap w:val="0"/>
            <w:vAlign w:val="center"/>
          </w:tcPr>
          <w:p w14:paraId="152227ED">
            <w:pPr>
              <w:keepNext w:val="0"/>
              <w:keepLines w:val="0"/>
              <w:pageBreakBefore w:val="0"/>
              <w:spacing w:beforeAutospacing="0" w:afterAutospacing="0" w:line="260" w:lineRule="exact"/>
              <w:ind w:left="0" w:right="0" w:firstLine="3862"/>
              <w:jc w:val="center"/>
              <w:rPr>
                <w:rFonts w:ascii="仿宋_GB2312" w:hAnsi="宋体" w:eastAsia="仿宋_GB2312"/>
                <w:b/>
                <w:color w:val="auto"/>
                <w:sz w:val="13"/>
                <w:szCs w:val="13"/>
                <w:highlight w:val="none"/>
              </w:rPr>
            </w:pPr>
          </w:p>
        </w:tc>
        <w:tc>
          <w:tcPr>
            <w:tcW w:w="1550" w:type="dxa"/>
            <w:vMerge w:val="continue"/>
            <w:noWrap w:val="0"/>
            <w:vAlign w:val="center"/>
          </w:tcPr>
          <w:p w14:paraId="7659E8EB">
            <w:pPr>
              <w:keepNext w:val="0"/>
              <w:keepLines w:val="0"/>
              <w:pageBreakBefore w:val="0"/>
              <w:spacing w:beforeAutospacing="0" w:afterAutospacing="0" w:line="260" w:lineRule="exact"/>
              <w:ind w:left="0" w:right="0" w:firstLine="3862"/>
              <w:rPr>
                <w:rFonts w:ascii="仿宋_GB2312" w:hAnsi="宋体" w:eastAsia="仿宋_GB2312"/>
                <w:b/>
                <w:color w:val="auto"/>
                <w:sz w:val="13"/>
                <w:szCs w:val="13"/>
                <w:highlight w:val="none"/>
              </w:rPr>
            </w:pPr>
          </w:p>
        </w:tc>
        <w:tc>
          <w:tcPr>
            <w:tcW w:w="4820" w:type="dxa"/>
            <w:vMerge w:val="continue"/>
            <w:noWrap w:val="0"/>
            <w:vAlign w:val="center"/>
          </w:tcPr>
          <w:p w14:paraId="2DEE04E0">
            <w:pPr>
              <w:keepNext w:val="0"/>
              <w:keepLines w:val="0"/>
              <w:pageBreakBefore w:val="0"/>
              <w:spacing w:beforeAutospacing="0" w:afterAutospacing="0" w:line="260" w:lineRule="exact"/>
              <w:ind w:left="0" w:right="0" w:firstLine="3862"/>
              <w:rPr>
                <w:rFonts w:ascii="仿宋_GB2312" w:hAnsi="宋体" w:eastAsia="仿宋_GB2312"/>
                <w:b/>
                <w:color w:val="auto"/>
                <w:sz w:val="13"/>
                <w:szCs w:val="13"/>
                <w:highlight w:val="none"/>
              </w:rPr>
            </w:pPr>
          </w:p>
        </w:tc>
        <w:tc>
          <w:tcPr>
            <w:tcW w:w="823" w:type="dxa"/>
            <w:noWrap w:val="0"/>
            <w:vAlign w:val="center"/>
          </w:tcPr>
          <w:p w14:paraId="45797C2B">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vAlign w:val="center"/>
          </w:tcPr>
          <w:p w14:paraId="3284EDE2">
            <w:pPr>
              <w:keepNext w:val="0"/>
              <w:keepLines w:val="0"/>
              <w:pageBreakBefore w:val="0"/>
              <w:spacing w:beforeAutospacing="0" w:afterAutospacing="0" w:line="260" w:lineRule="exact"/>
              <w:ind w:left="0" w:right="0" w:firstLine="3846"/>
              <w:rPr>
                <w:rFonts w:ascii="仿宋_GB2312" w:hAnsi="宋体" w:eastAsia="仿宋_GB2312"/>
                <w:b/>
                <w:color w:val="auto"/>
                <w:sz w:val="13"/>
                <w:szCs w:val="13"/>
                <w:highlight w:val="none"/>
              </w:rPr>
            </w:pPr>
            <w:r>
              <w:rPr>
                <w:rFonts w:hint="eastAsia" w:ascii="仿宋_GB2312" w:hAnsi="宋体" w:eastAsia="仿宋_GB2312" w:cs="Times New Roman"/>
                <w:color w:val="auto"/>
                <w:sz w:val="13"/>
                <w:szCs w:val="13"/>
                <w:highlight w:val="none"/>
              </w:rPr>
              <w:t>（</w:t>
            </w: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Times New Roman"/>
                <w:color w:val="auto"/>
                <w:sz w:val="13"/>
                <w:szCs w:val="13"/>
                <w:highlight w:val="none"/>
              </w:rPr>
              <w:t>（1）经责令停止违法行为后，继续实施违法行为的；（2）擅自销售商品房5套以上；（3）足以影响房地产市场秩序和社会稳定的。</w:t>
            </w:r>
          </w:p>
        </w:tc>
        <w:tc>
          <w:tcPr>
            <w:tcW w:w="3064" w:type="dxa"/>
            <w:gridSpan w:val="2"/>
            <w:noWrap w:val="0"/>
            <w:vAlign w:val="center"/>
          </w:tcPr>
          <w:p w14:paraId="3B92E38A">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p>
          <w:p w14:paraId="1B63D4C0">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责令停止销售活动，处7.5万元以上10万元以下罚款。</w:t>
            </w:r>
          </w:p>
          <w:p w14:paraId="69586D11">
            <w:pPr>
              <w:keepNext w:val="0"/>
              <w:keepLines w:val="0"/>
              <w:pageBreakBefore w:val="0"/>
              <w:spacing w:beforeAutospacing="0" w:afterAutospacing="0" w:line="260" w:lineRule="exact"/>
              <w:ind w:left="0" w:right="0" w:firstLine="3862"/>
              <w:rPr>
                <w:rFonts w:ascii="仿宋_GB2312" w:hAnsi="宋体" w:eastAsia="仿宋_GB2312"/>
                <w:b/>
                <w:color w:val="auto"/>
                <w:sz w:val="13"/>
                <w:szCs w:val="13"/>
                <w:highlight w:val="none"/>
              </w:rPr>
            </w:pPr>
          </w:p>
        </w:tc>
      </w:tr>
      <w:tr w14:paraId="3C884F2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443" w:type="dxa"/>
            <w:gridSpan w:val="2"/>
            <w:vMerge w:val="restart"/>
            <w:noWrap w:val="0"/>
            <w:vAlign w:val="center"/>
          </w:tcPr>
          <w:p w14:paraId="630B6ADF">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236</w:t>
            </w:r>
          </w:p>
        </w:tc>
        <w:tc>
          <w:tcPr>
            <w:tcW w:w="1550" w:type="dxa"/>
            <w:vMerge w:val="restart"/>
            <w:noWrap w:val="0"/>
            <w:vAlign w:val="center"/>
          </w:tcPr>
          <w:p w14:paraId="1F5D23F4">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在未解除商品房买卖合同前，将作为合同标的物的商品房再行销售给他人的</w:t>
            </w:r>
          </w:p>
          <w:p w14:paraId="77DBBE12">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tc>
        <w:tc>
          <w:tcPr>
            <w:tcW w:w="4820" w:type="dxa"/>
            <w:vMerge w:val="restart"/>
            <w:noWrap w:val="0"/>
            <w:vAlign w:val="center"/>
          </w:tcPr>
          <w:p w14:paraId="18195DCB">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《商品房销售管理办法》</w:t>
            </w:r>
            <w:r>
              <w:rPr>
                <w:rFonts w:hint="eastAsia" w:ascii="仿宋_GB2312" w:hAnsi="宋体" w:eastAsia="仿宋_GB2312" w:cs="Times New Roman"/>
                <w:b/>
                <w:bCs/>
                <w:color w:val="auto"/>
                <w:sz w:val="13"/>
                <w:szCs w:val="13"/>
                <w:highlight w:val="none"/>
              </w:rPr>
              <w:t>第三十九条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在未解除商品房买卖合同前，将作为合同标的物的商品房再行销售给他人的，处以警告，责令限期改正，并处2万元以上3万元以下罚款；构成犯罪的，依法追究刑事责任。</w:t>
            </w:r>
          </w:p>
          <w:p w14:paraId="64726139">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第十条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房地产开发企业不得在未解除商品房买卖合同前，将作为合同标的物的商品房再行销售给他人。</w:t>
            </w:r>
          </w:p>
          <w:p w14:paraId="4CA82476">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p w14:paraId="296AF38F">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vAlign w:val="center"/>
          </w:tcPr>
          <w:p w14:paraId="3FADDCA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vAlign w:val="center"/>
          </w:tcPr>
          <w:p w14:paraId="2CF9AC7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64" w:type="dxa"/>
            <w:gridSpan w:val="2"/>
            <w:noWrap w:val="0"/>
            <w:vAlign w:val="center"/>
          </w:tcPr>
          <w:p w14:paraId="5912BFC6">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警告，责令限期改正，并处2万元罚款。</w:t>
            </w:r>
          </w:p>
        </w:tc>
      </w:tr>
      <w:tr w14:paraId="1DB3B7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443" w:type="dxa"/>
            <w:gridSpan w:val="2"/>
            <w:vMerge w:val="continue"/>
            <w:noWrap w:val="0"/>
            <w:vAlign w:val="center"/>
          </w:tcPr>
          <w:p w14:paraId="1924CD2D">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1550" w:type="dxa"/>
            <w:vMerge w:val="continue"/>
            <w:noWrap w:val="0"/>
            <w:vAlign w:val="center"/>
          </w:tcPr>
          <w:p w14:paraId="53004944">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85D3F7A">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vAlign w:val="center"/>
          </w:tcPr>
          <w:p w14:paraId="19ED190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vAlign w:val="center"/>
          </w:tcPr>
          <w:p w14:paraId="14B0B16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64" w:type="dxa"/>
            <w:gridSpan w:val="2"/>
            <w:noWrap w:val="0"/>
            <w:vAlign w:val="center"/>
          </w:tcPr>
          <w:p w14:paraId="0874887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警告，责令限期改正，并处2万元以上2.5万元以下罚款。</w:t>
            </w:r>
          </w:p>
        </w:tc>
      </w:tr>
      <w:tr w14:paraId="05CB27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443" w:type="dxa"/>
            <w:gridSpan w:val="2"/>
            <w:vMerge w:val="continue"/>
            <w:noWrap w:val="0"/>
            <w:vAlign w:val="center"/>
          </w:tcPr>
          <w:p w14:paraId="4DCF698D">
            <w:pPr>
              <w:keepNext w:val="0"/>
              <w:keepLines w:val="0"/>
              <w:pageBreakBefore w:val="0"/>
              <w:spacing w:beforeAutospacing="0" w:afterAutospacing="0" w:line="260" w:lineRule="exact"/>
              <w:ind w:left="0" w:right="0" w:firstLine="3862"/>
              <w:jc w:val="center"/>
              <w:rPr>
                <w:rFonts w:ascii="仿宋_GB2312" w:hAnsi="宋体" w:eastAsia="仿宋_GB2312"/>
                <w:b/>
                <w:color w:val="auto"/>
                <w:sz w:val="13"/>
                <w:szCs w:val="13"/>
                <w:highlight w:val="none"/>
              </w:rPr>
            </w:pPr>
          </w:p>
        </w:tc>
        <w:tc>
          <w:tcPr>
            <w:tcW w:w="1550" w:type="dxa"/>
            <w:vMerge w:val="continue"/>
            <w:noWrap w:val="0"/>
            <w:vAlign w:val="center"/>
          </w:tcPr>
          <w:p w14:paraId="2A609BD2">
            <w:pPr>
              <w:keepNext w:val="0"/>
              <w:keepLines w:val="0"/>
              <w:pageBreakBefore w:val="0"/>
              <w:spacing w:beforeAutospacing="0" w:afterAutospacing="0" w:line="260" w:lineRule="exact"/>
              <w:ind w:left="0" w:right="0" w:firstLine="3862"/>
              <w:rPr>
                <w:rFonts w:ascii="仿宋_GB2312" w:hAnsi="宋体" w:eastAsia="仿宋_GB2312"/>
                <w:b/>
                <w:color w:val="auto"/>
                <w:sz w:val="13"/>
                <w:szCs w:val="13"/>
                <w:highlight w:val="none"/>
              </w:rPr>
            </w:pPr>
          </w:p>
        </w:tc>
        <w:tc>
          <w:tcPr>
            <w:tcW w:w="4820" w:type="dxa"/>
            <w:vMerge w:val="continue"/>
            <w:noWrap w:val="0"/>
            <w:vAlign w:val="center"/>
          </w:tcPr>
          <w:p w14:paraId="6E82F66D">
            <w:pPr>
              <w:keepNext w:val="0"/>
              <w:keepLines w:val="0"/>
              <w:pageBreakBefore w:val="0"/>
              <w:spacing w:beforeAutospacing="0" w:afterAutospacing="0" w:line="260" w:lineRule="exact"/>
              <w:ind w:left="0" w:right="0" w:firstLine="3862"/>
              <w:rPr>
                <w:rFonts w:ascii="仿宋_GB2312" w:hAnsi="宋体" w:eastAsia="仿宋_GB2312"/>
                <w:b/>
                <w:color w:val="auto"/>
                <w:sz w:val="13"/>
                <w:szCs w:val="13"/>
                <w:highlight w:val="none"/>
              </w:rPr>
            </w:pPr>
          </w:p>
        </w:tc>
        <w:tc>
          <w:tcPr>
            <w:tcW w:w="823" w:type="dxa"/>
            <w:noWrap w:val="0"/>
            <w:vAlign w:val="center"/>
          </w:tcPr>
          <w:p w14:paraId="5875BDC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vAlign w:val="center"/>
          </w:tcPr>
          <w:p w14:paraId="18BFC9BD">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Times New Roman"/>
                <w:color w:val="auto"/>
                <w:sz w:val="13"/>
                <w:szCs w:val="13"/>
                <w:highlight w:val="none"/>
              </w:rPr>
              <w:t>（1）经责令停止违法行为后，继续实施违法行为的；（2）2年内2次及以上同类型违法；（3）足以影响房地产市场秩序和社会稳定的。</w:t>
            </w:r>
          </w:p>
        </w:tc>
        <w:tc>
          <w:tcPr>
            <w:tcW w:w="3064" w:type="dxa"/>
            <w:gridSpan w:val="2"/>
            <w:noWrap w:val="0"/>
            <w:vAlign w:val="center"/>
          </w:tcPr>
          <w:p w14:paraId="13A314BC">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警告，责令限期改正，并处2.5万元以上3万元以下罚款。</w:t>
            </w:r>
          </w:p>
        </w:tc>
      </w:tr>
      <w:tr w14:paraId="17B318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443" w:type="dxa"/>
            <w:gridSpan w:val="2"/>
            <w:vMerge w:val="restart"/>
            <w:noWrap w:val="0"/>
            <w:vAlign w:val="center"/>
          </w:tcPr>
          <w:p w14:paraId="6A6E92F9">
            <w:pPr>
              <w:keepNext w:val="0"/>
              <w:keepLines w:val="0"/>
              <w:pageBreakBefore w:val="0"/>
              <w:widowControl/>
              <w:suppressLineNumbers w:val="0"/>
              <w:spacing w:beforeAutospacing="0" w:afterAutospacing="0" w:line="260" w:lineRule="exact"/>
              <w:ind w:left="0" w:right="0"/>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237</w:t>
            </w:r>
          </w:p>
        </w:tc>
        <w:tc>
          <w:tcPr>
            <w:tcW w:w="1550" w:type="dxa"/>
            <w:vMerge w:val="restart"/>
            <w:noWrap w:val="0"/>
            <w:vAlign w:val="center"/>
          </w:tcPr>
          <w:p w14:paraId="04E5B52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房地产中介服务机构代理销售不符合销售条件的商品房的</w:t>
            </w:r>
          </w:p>
          <w:p w14:paraId="7EE3609F">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restart"/>
            <w:noWrap w:val="0"/>
            <w:vAlign w:val="center"/>
          </w:tcPr>
          <w:p w14:paraId="64585737">
            <w:pPr>
              <w:keepNext w:val="0"/>
              <w:keepLines w:val="0"/>
              <w:pageBreakBefore w:val="0"/>
              <w:widowControl/>
              <w:spacing w:beforeAutospacing="0" w:afterAutospacing="0" w:line="260" w:lineRule="exact"/>
              <w:ind w:left="0" w:right="0"/>
              <w:jc w:val="left"/>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《商品房销售管理办法》</w:t>
            </w:r>
            <w:r>
              <w:rPr>
                <w:rFonts w:hint="eastAsia" w:ascii="仿宋_GB2312" w:hAnsi="宋体" w:eastAsia="仿宋_GB2312" w:cs="Times New Roman"/>
                <w:b/>
                <w:bCs/>
                <w:color w:val="auto"/>
                <w:sz w:val="13"/>
                <w:szCs w:val="13"/>
                <w:highlight w:val="none"/>
              </w:rPr>
              <w:t>第四十三条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房地产中介服务机构代理销售不符合销售条件的商品房的,处以警告，责令停止销售，并可处以2万元以上3万元以下罚款。</w:t>
            </w:r>
          </w:p>
          <w:p w14:paraId="083DECE8">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第二十七条第二款</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受托房地产中介服务机构不得代理销售不符合销售条件的商品房。</w:t>
            </w:r>
          </w:p>
          <w:p w14:paraId="6DB2C5C9">
            <w:pPr>
              <w:keepNext w:val="0"/>
              <w:keepLines w:val="0"/>
              <w:pageBreakBefore w:val="0"/>
              <w:widowControl/>
              <w:spacing w:beforeAutospacing="0" w:afterAutospacing="0" w:line="260" w:lineRule="exact"/>
              <w:ind w:left="0" w:right="0"/>
              <w:jc w:val="left"/>
              <w:rPr>
                <w:rFonts w:hint="eastAsia" w:ascii="仿宋_GB2312" w:hAnsi="宋体" w:eastAsia="仿宋_GB2312" w:cs="Times New Roman"/>
                <w:color w:val="auto"/>
                <w:sz w:val="13"/>
                <w:szCs w:val="13"/>
                <w:highlight w:val="none"/>
              </w:rPr>
            </w:pPr>
          </w:p>
          <w:p w14:paraId="2352879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p w14:paraId="3DCDE601">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B5E648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vAlign w:val="center"/>
          </w:tcPr>
          <w:p w14:paraId="0E0B1D52">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代理销售不符合销售条件的商品房的，销售数量在3套以下的。</w:t>
            </w:r>
          </w:p>
        </w:tc>
        <w:tc>
          <w:tcPr>
            <w:tcW w:w="3064" w:type="dxa"/>
            <w:gridSpan w:val="2"/>
            <w:noWrap w:val="0"/>
            <w:vAlign w:val="center"/>
          </w:tcPr>
          <w:p w14:paraId="2EE9FA9F">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警告，责令停止销售，并可处2万元罚款。</w:t>
            </w:r>
          </w:p>
        </w:tc>
      </w:tr>
      <w:tr w14:paraId="48B87D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443" w:type="dxa"/>
            <w:gridSpan w:val="2"/>
            <w:vMerge w:val="continue"/>
            <w:noWrap w:val="0"/>
            <w:vAlign w:val="center"/>
          </w:tcPr>
          <w:p w14:paraId="496201B9">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1550" w:type="dxa"/>
            <w:vMerge w:val="continue"/>
            <w:noWrap w:val="0"/>
            <w:vAlign w:val="center"/>
          </w:tcPr>
          <w:p w14:paraId="56DDD1FD">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5CAE545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0344A3D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vAlign w:val="center"/>
          </w:tcPr>
          <w:p w14:paraId="7A70D15F">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代理销售不符合销售条件的商品房的，销售数量在3套以上5套以下的。</w:t>
            </w:r>
          </w:p>
        </w:tc>
        <w:tc>
          <w:tcPr>
            <w:tcW w:w="3064" w:type="dxa"/>
            <w:gridSpan w:val="2"/>
            <w:noWrap w:val="0"/>
            <w:vAlign w:val="center"/>
          </w:tcPr>
          <w:p w14:paraId="086BE834">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警告，责令停止销售，并可处2万元以上2.5万元以下罚款。</w:t>
            </w:r>
          </w:p>
        </w:tc>
      </w:tr>
      <w:tr w14:paraId="0208ED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443" w:type="dxa"/>
            <w:gridSpan w:val="2"/>
            <w:vMerge w:val="continue"/>
            <w:noWrap w:val="0"/>
            <w:vAlign w:val="center"/>
          </w:tcPr>
          <w:p w14:paraId="4AA7E55C">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1550" w:type="dxa"/>
            <w:vMerge w:val="continue"/>
            <w:noWrap w:val="0"/>
            <w:vAlign w:val="center"/>
          </w:tcPr>
          <w:p w14:paraId="6F206AA7">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p>
        </w:tc>
        <w:tc>
          <w:tcPr>
            <w:tcW w:w="4820" w:type="dxa"/>
            <w:vMerge w:val="continue"/>
            <w:noWrap w:val="0"/>
            <w:vAlign w:val="center"/>
          </w:tcPr>
          <w:p w14:paraId="16D7015B">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vAlign w:val="center"/>
          </w:tcPr>
          <w:p w14:paraId="5309E27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vAlign w:val="center"/>
          </w:tcPr>
          <w:p w14:paraId="2AEEB878">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Times New Roman"/>
                <w:color w:val="auto"/>
                <w:sz w:val="13"/>
                <w:szCs w:val="13"/>
                <w:highlight w:val="none"/>
              </w:rPr>
              <w:t>（1）经责令停止违法行为后，继续实施违法行为的；（2）销售数量在5套以上；（3）足以影响房地产市场秩序和社会稳定的。</w:t>
            </w:r>
          </w:p>
        </w:tc>
        <w:tc>
          <w:tcPr>
            <w:tcW w:w="3064" w:type="dxa"/>
            <w:gridSpan w:val="2"/>
            <w:noWrap w:val="0"/>
            <w:vAlign w:val="center"/>
          </w:tcPr>
          <w:p w14:paraId="335B828C">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警告，责令停止销售，并可处2.5万元以上3万元以下罚款。</w:t>
            </w:r>
          </w:p>
        </w:tc>
      </w:tr>
      <w:tr w14:paraId="3008F9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443" w:type="dxa"/>
            <w:gridSpan w:val="2"/>
            <w:vMerge w:val="restart"/>
            <w:noWrap w:val="0"/>
            <w:tcMar>
              <w:top w:w="15" w:type="dxa"/>
              <w:left w:w="15" w:type="dxa"/>
              <w:bottom w:w="15" w:type="dxa"/>
              <w:right w:w="15" w:type="dxa"/>
            </w:tcMar>
            <w:vAlign w:val="center"/>
          </w:tcPr>
          <w:p w14:paraId="234B343D">
            <w:pPr>
              <w:keepNext w:val="0"/>
              <w:keepLines w:val="0"/>
              <w:pageBreakBefore w:val="0"/>
              <w:widowControl/>
              <w:numPr>
                <w:ilvl w:val="0"/>
                <w:numId w:val="5"/>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237</w:t>
            </w:r>
          </w:p>
        </w:tc>
        <w:tc>
          <w:tcPr>
            <w:tcW w:w="1550" w:type="dxa"/>
            <w:vMerge w:val="restart"/>
            <w:noWrap w:val="0"/>
            <w:tcMar>
              <w:top w:w="15" w:type="dxa"/>
              <w:left w:w="15" w:type="dxa"/>
              <w:bottom w:w="15" w:type="dxa"/>
              <w:right w:w="15" w:type="dxa"/>
            </w:tcMar>
            <w:vAlign w:val="center"/>
          </w:tcPr>
          <w:p w14:paraId="2DCE92E1">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房产开发企业未按规定将测绘成果或者需要其提供的办理房屋权属登记的资料送房产行政主管部门的</w:t>
            </w:r>
          </w:p>
        </w:tc>
        <w:tc>
          <w:tcPr>
            <w:tcW w:w="4820" w:type="dxa"/>
            <w:vMerge w:val="restart"/>
            <w:noWrap w:val="0"/>
            <w:tcMar>
              <w:top w:w="15" w:type="dxa"/>
              <w:left w:w="15" w:type="dxa"/>
              <w:bottom w:w="15" w:type="dxa"/>
              <w:right w:w="15" w:type="dxa"/>
            </w:tcMar>
            <w:vAlign w:val="center"/>
          </w:tcPr>
          <w:p w14:paraId="7C0E601A">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《商品房销售管理办法》</w:t>
            </w:r>
            <w:r>
              <w:rPr>
                <w:rFonts w:hint="eastAsia" w:ascii="仿宋_GB2312" w:hAnsi="宋体" w:eastAsia="仿宋_GB2312" w:cs="Times New Roman"/>
                <w:b/>
                <w:bCs/>
                <w:color w:val="auto"/>
                <w:sz w:val="13"/>
                <w:szCs w:val="13"/>
                <w:highlight w:val="none"/>
              </w:rPr>
              <w:t>第四十一条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房地产开发企业未按规定将测绘成果或者需要由其提供的办理房屋权属登记的资料报送房地产行政主管部门的，处以警告，责令限期改正，并可处以2万元以上3万元以下罚款。</w:t>
            </w:r>
          </w:p>
          <w:p w14:paraId="7A18CCA0">
            <w:pPr>
              <w:keepNext w:val="0"/>
              <w:keepLines w:val="0"/>
              <w:pageBreakBefore w:val="0"/>
              <w:widowControl/>
              <w:spacing w:beforeAutospacing="0" w:afterAutospacing="0" w:line="260" w:lineRule="exact"/>
              <w:ind w:left="0" w:right="0" w:firstLine="261"/>
              <w:jc w:val="left"/>
              <w:rPr>
                <w:rFonts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第三十四条</w:t>
            </w:r>
            <w:r>
              <w:rPr>
                <w:rFonts w:hint="eastAsia" w:ascii="仿宋_GB2312" w:hAnsi="宋体" w:eastAsia="仿宋_GB2312" w:cs="Times New Roman"/>
                <w:b/>
                <w:bCs/>
                <w:color w:val="auto"/>
                <w:sz w:val="13"/>
                <w:szCs w:val="13"/>
                <w:highlight w:val="none"/>
                <w:lang w:val="en-US" w:eastAsia="zh-CN"/>
              </w:rPr>
              <w:t>第一、二款</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房地产开发企业应当在商品房交付使用前按项目委托具有房产测绘资格的单位实施测绘，测绘成果报房地产行政主管部门审核后用于房屋权属登记。</w:t>
            </w:r>
          </w:p>
          <w:p w14:paraId="21EE756A">
            <w:pPr>
              <w:keepNext w:val="0"/>
              <w:keepLines w:val="0"/>
              <w:pageBreakBefore w:val="0"/>
              <w:widowControl/>
              <w:spacing w:beforeAutospacing="0" w:afterAutospacing="0" w:line="260" w:lineRule="exact"/>
              <w:ind w:left="0" w:right="0" w:firstLine="260"/>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房地产开发企业应当在商品房交付使用之日起60日内，将需要由其提供的办理房屋权属登记的资料报送房屋所在地房地产行政主管部门。</w:t>
            </w:r>
          </w:p>
        </w:tc>
        <w:tc>
          <w:tcPr>
            <w:tcW w:w="823" w:type="dxa"/>
            <w:noWrap w:val="0"/>
            <w:tcMar>
              <w:top w:w="15" w:type="dxa"/>
              <w:left w:w="15" w:type="dxa"/>
              <w:bottom w:w="15" w:type="dxa"/>
              <w:right w:w="15" w:type="dxa"/>
            </w:tcMar>
            <w:vAlign w:val="center"/>
          </w:tcPr>
          <w:p w14:paraId="64457A6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0BE5C8F">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64" w:type="dxa"/>
            <w:gridSpan w:val="2"/>
            <w:noWrap w:val="0"/>
            <w:tcMar>
              <w:top w:w="15" w:type="dxa"/>
              <w:left w:w="15" w:type="dxa"/>
              <w:bottom w:w="15" w:type="dxa"/>
              <w:right w:w="15" w:type="dxa"/>
            </w:tcMar>
            <w:vAlign w:val="center"/>
          </w:tcPr>
          <w:p w14:paraId="7DFFACB2">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警告，责令限期改正，并可处2万元罚款。</w:t>
            </w:r>
          </w:p>
        </w:tc>
      </w:tr>
      <w:tr w14:paraId="6D3A46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443" w:type="dxa"/>
            <w:gridSpan w:val="2"/>
            <w:vMerge w:val="continue"/>
            <w:noWrap w:val="0"/>
            <w:vAlign w:val="center"/>
          </w:tcPr>
          <w:p w14:paraId="583E4268">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521D0CC">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0D67AD7">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09F6BE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EEC9F99">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64" w:type="dxa"/>
            <w:gridSpan w:val="2"/>
            <w:noWrap w:val="0"/>
            <w:tcMar>
              <w:top w:w="15" w:type="dxa"/>
              <w:left w:w="15" w:type="dxa"/>
              <w:bottom w:w="15" w:type="dxa"/>
              <w:right w:w="15" w:type="dxa"/>
            </w:tcMar>
            <w:vAlign w:val="center"/>
          </w:tcPr>
          <w:p w14:paraId="65A147FD">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警告，责令限期改正，并可处2万元以上2.5万元以下罚款。</w:t>
            </w:r>
          </w:p>
        </w:tc>
      </w:tr>
      <w:tr w14:paraId="73B438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443" w:type="dxa"/>
            <w:gridSpan w:val="2"/>
            <w:vMerge w:val="continue"/>
            <w:noWrap w:val="0"/>
            <w:vAlign w:val="center"/>
          </w:tcPr>
          <w:p w14:paraId="3FCB3BBE">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1EC46B5">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104A2EF8">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70D4A87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E5B22A2">
            <w:pPr>
              <w:keepNext w:val="0"/>
              <w:keepLines w:val="0"/>
              <w:pageBreakBefore w:val="0"/>
              <w:widowControl/>
              <w:spacing w:beforeAutospacing="0" w:afterAutospacing="0" w:line="260" w:lineRule="exact"/>
              <w:ind w:left="0" w:right="0" w:firstLine="135"/>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Times New Roman"/>
                <w:color w:val="auto"/>
                <w:sz w:val="13"/>
                <w:szCs w:val="13"/>
                <w:highlight w:val="none"/>
              </w:rPr>
              <w:t>（1）经责令停止违法行为后，继续实施违法行为的；（2）2年内2次及以上同类型违法；（3）足以影响房地产市场秩序和社会稳定的。</w:t>
            </w:r>
          </w:p>
        </w:tc>
        <w:tc>
          <w:tcPr>
            <w:tcW w:w="3064" w:type="dxa"/>
            <w:gridSpan w:val="2"/>
            <w:noWrap w:val="0"/>
            <w:tcMar>
              <w:top w:w="15" w:type="dxa"/>
              <w:left w:w="15" w:type="dxa"/>
              <w:bottom w:w="15" w:type="dxa"/>
              <w:right w:w="15" w:type="dxa"/>
            </w:tcMar>
            <w:vAlign w:val="center"/>
          </w:tcPr>
          <w:p w14:paraId="48294110">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警告，责令限期改正，并可处2.5万元以上3万元以下罚款。</w:t>
            </w:r>
          </w:p>
        </w:tc>
      </w:tr>
      <w:tr w14:paraId="083284E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443" w:type="dxa"/>
            <w:gridSpan w:val="2"/>
            <w:vMerge w:val="restart"/>
            <w:noWrap w:val="0"/>
            <w:tcMar>
              <w:top w:w="15" w:type="dxa"/>
              <w:left w:w="15" w:type="dxa"/>
              <w:bottom w:w="15" w:type="dxa"/>
              <w:right w:w="15" w:type="dxa"/>
            </w:tcMar>
            <w:vAlign w:val="center"/>
          </w:tcPr>
          <w:p w14:paraId="2E83247A">
            <w:pPr>
              <w:keepNext w:val="0"/>
              <w:keepLines w:val="0"/>
              <w:pageBreakBefore w:val="0"/>
              <w:widowControl/>
              <w:numPr>
                <w:ilvl w:val="0"/>
                <w:numId w:val="5"/>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238</w:t>
            </w:r>
          </w:p>
        </w:tc>
        <w:tc>
          <w:tcPr>
            <w:tcW w:w="1550" w:type="dxa"/>
            <w:vMerge w:val="restart"/>
            <w:noWrap w:val="0"/>
            <w:tcMar>
              <w:top w:w="15" w:type="dxa"/>
              <w:left w:w="15" w:type="dxa"/>
              <w:bottom w:w="15" w:type="dxa"/>
              <w:right w:w="15" w:type="dxa"/>
            </w:tcMar>
            <w:vAlign w:val="center"/>
          </w:tcPr>
          <w:p w14:paraId="678C5841">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房地产开发企业在销售商品房中有下列行为的：(一)未按照规定的现售条件现售商品房的；(二)未按照规定在商品房现售前将房地产开发项目手册及符合商品房现售条件的有关证明文件报送房地产开发主管部门备案的；(三)返本销售或者变相返本销售商品房的；(四)采取售后包租或者变相售后包租方式销售未竣工商品房的；(五)分割拆零销售商品住宅的；(六)不符合商品房销售条件，向买受人收取预订款性质费用的；(七)未按照规定向买受人明示《商品房销售管理办法》、《商品房买卖合同示范文本》、《城市商品房预售管理办法》的；(八)委托没有资格的机构代理销售商品房的</w:t>
            </w:r>
          </w:p>
        </w:tc>
        <w:tc>
          <w:tcPr>
            <w:tcW w:w="4820" w:type="dxa"/>
            <w:vMerge w:val="restart"/>
            <w:noWrap w:val="0"/>
            <w:tcMar>
              <w:top w:w="15" w:type="dxa"/>
              <w:left w:w="15" w:type="dxa"/>
              <w:bottom w:w="15" w:type="dxa"/>
              <w:right w:w="15" w:type="dxa"/>
            </w:tcMar>
            <w:vAlign w:val="center"/>
          </w:tcPr>
          <w:p w14:paraId="440AF800">
            <w:pPr>
              <w:keepNext w:val="0"/>
              <w:keepLines w:val="0"/>
              <w:pageBreakBefore w:val="0"/>
              <w:widowControl/>
              <w:spacing w:beforeAutospacing="0" w:afterAutospacing="0" w:line="260" w:lineRule="exact"/>
              <w:ind w:left="0" w:right="0"/>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rPr>
              <w:t>《商品房销售管理办法》</w:t>
            </w:r>
            <w:r>
              <w:rPr>
                <w:rFonts w:hint="eastAsia" w:ascii="仿宋_GB2312" w:hAnsi="宋体" w:eastAsia="仿宋_GB2312" w:cs="Times New Roman"/>
                <w:b/>
                <w:bCs/>
                <w:color w:val="auto"/>
                <w:sz w:val="13"/>
                <w:szCs w:val="13"/>
                <w:highlight w:val="none"/>
              </w:rPr>
              <w:t>第四十二条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房地产开发企业在销售商品房中有下列行为之一的，处以警告，责令限期改正，并可处以1万元以上3万元以下罚款。(一)未按照规定的现售条件现售商品房的；(二)未按照规定在商品房现售前将房地产开发项目手册及符合商品房现售条件的有关证明文件报送房地产开发主管部门备案的；(三)返本销售或者变相返本销售商品房的；(四)采取售后包租或者变相售后包租方式销售未竣工商品房的；(五)分割拆零销售商品住宅的；(六)不符合商品房销售条件，向买受人收取预订款性质费用的；(七)未按照规定向买受人明示《商品房销售管理办法》、《商品房买卖合同示范文本》、《城市商品房预售管理办法》的；(八)委托没有资格的机构代理销售商品房的</w:t>
            </w:r>
            <w:r>
              <w:rPr>
                <w:rFonts w:hint="eastAsia" w:ascii="仿宋_GB2312" w:hAnsi="宋体" w:eastAsia="仿宋_GB2312" w:cs="Times New Roman"/>
                <w:color w:val="auto"/>
                <w:sz w:val="13"/>
                <w:szCs w:val="13"/>
                <w:highlight w:val="none"/>
                <w:lang w:eastAsia="zh-CN"/>
              </w:rPr>
              <w:t>。</w:t>
            </w:r>
          </w:p>
        </w:tc>
        <w:tc>
          <w:tcPr>
            <w:tcW w:w="823" w:type="dxa"/>
            <w:noWrap w:val="0"/>
            <w:tcMar>
              <w:top w:w="15" w:type="dxa"/>
              <w:left w:w="15" w:type="dxa"/>
              <w:bottom w:w="15" w:type="dxa"/>
              <w:right w:w="15" w:type="dxa"/>
            </w:tcMar>
            <w:vAlign w:val="center"/>
          </w:tcPr>
          <w:p w14:paraId="29EC251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0BA51A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64" w:type="dxa"/>
            <w:gridSpan w:val="2"/>
            <w:noWrap w:val="0"/>
            <w:tcMar>
              <w:top w:w="15" w:type="dxa"/>
              <w:left w:w="15" w:type="dxa"/>
              <w:bottom w:w="15" w:type="dxa"/>
              <w:right w:w="15" w:type="dxa"/>
            </w:tcMar>
            <w:vAlign w:val="center"/>
          </w:tcPr>
          <w:p w14:paraId="70A6A905">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警告，责令限期改正，并可处1万元罚款。</w:t>
            </w:r>
          </w:p>
        </w:tc>
      </w:tr>
      <w:tr w14:paraId="796F488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443" w:type="dxa"/>
            <w:gridSpan w:val="2"/>
            <w:vMerge w:val="continue"/>
            <w:noWrap w:val="0"/>
            <w:vAlign w:val="center"/>
          </w:tcPr>
          <w:p w14:paraId="6CEF199A">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olor w:val="auto"/>
                <w:sz w:val="13"/>
                <w:szCs w:val="13"/>
                <w:highlight w:val="none"/>
              </w:rPr>
            </w:pPr>
          </w:p>
        </w:tc>
        <w:tc>
          <w:tcPr>
            <w:tcW w:w="1550" w:type="dxa"/>
            <w:vMerge w:val="continue"/>
            <w:noWrap w:val="0"/>
            <w:vAlign w:val="center"/>
          </w:tcPr>
          <w:p w14:paraId="0828CF3D">
            <w:pPr>
              <w:keepNext w:val="0"/>
              <w:keepLines w:val="0"/>
              <w:pageBreakBefore w:val="0"/>
              <w:widowControl/>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1E259951">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74A6B1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039892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64" w:type="dxa"/>
            <w:gridSpan w:val="2"/>
            <w:noWrap w:val="0"/>
            <w:tcMar>
              <w:top w:w="15" w:type="dxa"/>
              <w:left w:w="15" w:type="dxa"/>
              <w:bottom w:w="15" w:type="dxa"/>
              <w:right w:w="15" w:type="dxa"/>
            </w:tcMar>
            <w:vAlign w:val="center"/>
          </w:tcPr>
          <w:p w14:paraId="66470595">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警告，责令限期改正，并可处1万元以上2万元以下罚款。</w:t>
            </w:r>
          </w:p>
        </w:tc>
      </w:tr>
      <w:tr w14:paraId="7CDEABF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9" w:hRule="atLeast"/>
          <w:jc w:val="center"/>
        </w:trPr>
        <w:tc>
          <w:tcPr>
            <w:tcW w:w="443" w:type="dxa"/>
            <w:gridSpan w:val="2"/>
            <w:vMerge w:val="continue"/>
            <w:noWrap w:val="0"/>
            <w:vAlign w:val="center"/>
          </w:tcPr>
          <w:p w14:paraId="3A93BEFC">
            <w:pPr>
              <w:pStyle w:val="196"/>
              <w:keepNext w:val="0"/>
              <w:keepLines w:val="0"/>
              <w:pageBreakBefore w:val="0"/>
              <w:widowControl/>
              <w:numPr>
                <w:ilvl w:val="0"/>
                <w:numId w:val="4"/>
              </w:numPr>
              <w:spacing w:beforeAutospacing="0" w:afterAutospacing="0" w:line="260" w:lineRule="exact"/>
              <w:ind w:left="0" w:right="0"/>
              <w:jc w:val="center"/>
              <w:rPr>
                <w:rFonts w:ascii="仿宋_GB2312" w:hAnsi="宋体" w:eastAsia="仿宋_GB2312"/>
                <w:color w:val="auto"/>
                <w:sz w:val="13"/>
                <w:szCs w:val="13"/>
                <w:highlight w:val="none"/>
              </w:rPr>
            </w:pPr>
          </w:p>
        </w:tc>
        <w:tc>
          <w:tcPr>
            <w:tcW w:w="1550" w:type="dxa"/>
            <w:vMerge w:val="continue"/>
            <w:noWrap w:val="0"/>
            <w:vAlign w:val="center"/>
          </w:tcPr>
          <w:p w14:paraId="082FA29B">
            <w:pPr>
              <w:keepNext w:val="0"/>
              <w:keepLines w:val="0"/>
              <w:pageBreakBefore w:val="0"/>
              <w:widowControl/>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2B3BFC1D">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8ED95C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16C8E44">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Times New Roman"/>
                <w:color w:val="auto"/>
                <w:sz w:val="13"/>
                <w:szCs w:val="13"/>
                <w:highlight w:val="none"/>
              </w:rPr>
              <w:t>（1）经责令停止违法行为后，继续实施违法行为的；（2）2年内2次及以上同类型违法；（3）足以影响房地产市场秩序和社会稳定的。</w:t>
            </w:r>
          </w:p>
        </w:tc>
        <w:tc>
          <w:tcPr>
            <w:tcW w:w="3064" w:type="dxa"/>
            <w:gridSpan w:val="2"/>
            <w:noWrap w:val="0"/>
            <w:tcMar>
              <w:top w:w="15" w:type="dxa"/>
              <w:left w:w="15" w:type="dxa"/>
              <w:bottom w:w="15" w:type="dxa"/>
              <w:right w:w="15" w:type="dxa"/>
            </w:tcMar>
            <w:vAlign w:val="center"/>
          </w:tcPr>
          <w:p w14:paraId="7DEE10E9">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警告，责令限期改正，并可处2万元以上3万元以下罚款。</w:t>
            </w:r>
          </w:p>
        </w:tc>
      </w:tr>
      <w:tr w14:paraId="0DA408E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443" w:type="dxa"/>
            <w:gridSpan w:val="2"/>
            <w:vMerge w:val="restart"/>
            <w:noWrap w:val="0"/>
            <w:tcMar>
              <w:top w:w="15" w:type="dxa"/>
              <w:left w:w="15" w:type="dxa"/>
              <w:bottom w:w="15" w:type="dxa"/>
              <w:right w:w="15" w:type="dxa"/>
            </w:tcMar>
            <w:vAlign w:val="center"/>
          </w:tcPr>
          <w:p w14:paraId="7E7E80E5">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239</w:t>
            </w:r>
          </w:p>
        </w:tc>
        <w:tc>
          <w:tcPr>
            <w:tcW w:w="1550" w:type="dxa"/>
            <w:vMerge w:val="restart"/>
            <w:noWrap w:val="0"/>
            <w:tcMar>
              <w:top w:w="15" w:type="dxa"/>
              <w:left w:w="15" w:type="dxa"/>
              <w:bottom w:w="15" w:type="dxa"/>
              <w:right w:w="15" w:type="dxa"/>
            </w:tcMar>
            <w:vAlign w:val="center"/>
          </w:tcPr>
          <w:p w14:paraId="02ACE61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未办理租赁登记备案出租房屋、房屋租赁登记备案内容发生变化、续租或者租赁终止，当事人未到原租赁登记备案的部门办理房屋租赁登记备案的、变更、延续或者注销手续的</w:t>
            </w:r>
          </w:p>
        </w:tc>
        <w:tc>
          <w:tcPr>
            <w:tcW w:w="4820" w:type="dxa"/>
            <w:vMerge w:val="restart"/>
            <w:noWrap w:val="0"/>
            <w:tcMar>
              <w:top w:w="15" w:type="dxa"/>
              <w:left w:w="15" w:type="dxa"/>
              <w:bottom w:w="15" w:type="dxa"/>
              <w:right w:w="15" w:type="dxa"/>
            </w:tcMar>
            <w:vAlign w:val="center"/>
          </w:tcPr>
          <w:p w14:paraId="25E9E61A">
            <w:pPr>
              <w:keepNext w:val="0"/>
              <w:keepLines w:val="0"/>
              <w:pageBreakBefore w:val="0"/>
              <w:widowControl/>
              <w:spacing w:beforeAutospacing="0" w:afterAutospacing="0" w:line="260" w:lineRule="exact"/>
              <w:ind w:left="0" w:right="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《商品房屋租赁管理办法》</w:t>
            </w:r>
            <w:r>
              <w:rPr>
                <w:rFonts w:hint="eastAsia" w:ascii="仿宋_GB2312" w:hAnsi="宋体" w:eastAsia="仿宋_GB2312" w:cs="Times New Roman"/>
                <w:b/>
                <w:bCs/>
                <w:color w:val="auto"/>
                <w:sz w:val="13"/>
                <w:szCs w:val="13"/>
                <w:highlight w:val="none"/>
              </w:rPr>
              <w:t>第二十三条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办法第十四条第一款、第十九条规定的，由直辖市、市、县人民政府建设（房地产）主管部门责令限期改正；个人逾期不改正的，处以一千元以下罚款；单位逾期不改正的，处以一千元以上一万元以下罚款。</w:t>
            </w:r>
          </w:p>
          <w:p w14:paraId="75936A83">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《商品房屋租赁管理办法》</w:t>
            </w:r>
            <w:r>
              <w:rPr>
                <w:rFonts w:hint="eastAsia" w:ascii="仿宋_GB2312" w:hAnsi="宋体" w:eastAsia="仿宋_GB2312" w:cs="Times New Roman"/>
                <w:b/>
                <w:bCs/>
                <w:color w:val="auto"/>
                <w:sz w:val="13"/>
                <w:szCs w:val="13"/>
                <w:highlight w:val="none"/>
              </w:rPr>
              <w:t>第十四条第一款</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房屋租赁合同订立后三十日内，房屋租赁当事人应当到租赁房屋所在地直辖市、市、县人民政府建设（房地产）主管部门办理</w:t>
            </w:r>
            <w:r>
              <w:rPr>
                <w:color w:val="auto"/>
                <w:sz w:val="13"/>
                <w:szCs w:val="13"/>
                <w:highlight w:val="none"/>
              </w:rPr>
              <w:fldChar w:fldCharType="begin"/>
            </w:r>
            <w:r>
              <w:rPr>
                <w:color w:val="auto"/>
                <w:sz w:val="13"/>
                <w:szCs w:val="13"/>
                <w:highlight w:val="none"/>
              </w:rPr>
              <w:instrText xml:space="preserve"> HYPERLINK "https://baike.baidu.com/item/%E6%88%BF%E5%B1%8B%E7%A7%9F%E8%B5%81%E7%99%BB%E8%AE%B0/9767013" \t "https://baike.baidu.com/item/%E5%95%86%E5%93%81%E6%88%BF%E5%B1%8B%E7%A7%9F%E8%B5%81%E7%AE%A1%E7%90%86%E5%8A%9E%E6%B3%95/_blank" </w:instrText>
            </w:r>
            <w:r>
              <w:rPr>
                <w:color w:val="auto"/>
                <w:sz w:val="13"/>
                <w:szCs w:val="13"/>
                <w:highlight w:val="none"/>
              </w:rPr>
              <w:fldChar w:fldCharType="separate"/>
            </w:r>
            <w:r>
              <w:rPr>
                <w:rFonts w:ascii="仿宋_GB2312" w:hAnsi="宋体" w:eastAsia="仿宋_GB2312" w:cs="Times New Roman"/>
                <w:color w:val="auto"/>
                <w:sz w:val="13"/>
                <w:szCs w:val="13"/>
                <w:highlight w:val="none"/>
              </w:rPr>
              <w:t>房屋租赁登记</w:t>
            </w:r>
            <w:r>
              <w:rPr>
                <w:rFonts w:ascii="仿宋_GB2312" w:hAnsi="宋体" w:eastAsia="仿宋_GB2312" w:cs="Times New Roman"/>
                <w:color w:val="auto"/>
                <w:sz w:val="13"/>
                <w:szCs w:val="13"/>
                <w:highlight w:val="none"/>
              </w:rPr>
              <w:fldChar w:fldCharType="end"/>
            </w:r>
            <w:r>
              <w:rPr>
                <w:rFonts w:ascii="仿宋_GB2312" w:hAnsi="宋体" w:eastAsia="仿宋_GB2312" w:cs="Times New Roman"/>
                <w:color w:val="auto"/>
                <w:sz w:val="13"/>
                <w:szCs w:val="13"/>
                <w:highlight w:val="none"/>
              </w:rPr>
              <w:t>备案。</w:t>
            </w:r>
          </w:p>
          <w:p w14:paraId="6F1B1EAB">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第十九条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房屋租赁登记备案内容发生变化、续租或者租赁终止的，当事人应当在三十日内，到原租赁登记备案的部门办理房屋租赁登记备案的变更、延续或者注销手续。</w:t>
            </w:r>
          </w:p>
        </w:tc>
        <w:tc>
          <w:tcPr>
            <w:tcW w:w="823" w:type="dxa"/>
            <w:noWrap w:val="0"/>
            <w:tcMar>
              <w:top w:w="15" w:type="dxa"/>
              <w:left w:w="15" w:type="dxa"/>
              <w:bottom w:w="15" w:type="dxa"/>
              <w:right w:w="15" w:type="dxa"/>
            </w:tcMar>
            <w:vAlign w:val="center"/>
          </w:tcPr>
          <w:p w14:paraId="0D82314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C5CFC22">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64" w:type="dxa"/>
            <w:gridSpan w:val="2"/>
            <w:noWrap w:val="0"/>
            <w:tcMar>
              <w:top w:w="15" w:type="dxa"/>
              <w:left w:w="15" w:type="dxa"/>
              <w:bottom w:w="15" w:type="dxa"/>
              <w:right w:w="15" w:type="dxa"/>
            </w:tcMar>
            <w:vAlign w:val="center"/>
          </w:tcPr>
          <w:p w14:paraId="642BDCB1">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w:t>
            </w:r>
          </w:p>
        </w:tc>
      </w:tr>
      <w:tr w14:paraId="430016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443" w:type="dxa"/>
            <w:gridSpan w:val="2"/>
            <w:vMerge w:val="continue"/>
            <w:noWrap w:val="0"/>
            <w:vAlign w:val="center"/>
          </w:tcPr>
          <w:p w14:paraId="6CED9E3A">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4C61882D">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25FB885">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7EDD07B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FFB7E78">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经责令改正，逾期不改，违法行为存续3个月以下的。</w:t>
            </w:r>
          </w:p>
        </w:tc>
        <w:tc>
          <w:tcPr>
            <w:tcW w:w="3064" w:type="dxa"/>
            <w:gridSpan w:val="2"/>
            <w:noWrap w:val="0"/>
            <w:tcMar>
              <w:top w:w="15" w:type="dxa"/>
              <w:left w:w="15" w:type="dxa"/>
              <w:bottom w:w="15" w:type="dxa"/>
              <w:right w:w="15" w:type="dxa"/>
            </w:tcMar>
            <w:vAlign w:val="center"/>
          </w:tcPr>
          <w:p w14:paraId="0B30B893">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个人处以5百元以下罚款；单位处以5千元以下罚款。</w:t>
            </w:r>
          </w:p>
        </w:tc>
      </w:tr>
      <w:tr w14:paraId="4D1F50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atLeast"/>
          <w:jc w:val="center"/>
        </w:trPr>
        <w:tc>
          <w:tcPr>
            <w:tcW w:w="443" w:type="dxa"/>
            <w:gridSpan w:val="2"/>
            <w:vMerge w:val="continue"/>
            <w:noWrap w:val="0"/>
            <w:vAlign w:val="center"/>
          </w:tcPr>
          <w:p w14:paraId="413CE5F5">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4AEDF66D">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1B4F0B7B">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EC3235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0A9C10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经责令改正，逾期不改，违法行为存续3个月以上的。</w:t>
            </w:r>
          </w:p>
        </w:tc>
        <w:tc>
          <w:tcPr>
            <w:tcW w:w="3064" w:type="dxa"/>
            <w:gridSpan w:val="2"/>
            <w:noWrap w:val="0"/>
            <w:tcMar>
              <w:top w:w="15" w:type="dxa"/>
              <w:left w:w="15" w:type="dxa"/>
              <w:bottom w:w="15" w:type="dxa"/>
              <w:right w:w="15" w:type="dxa"/>
            </w:tcMar>
            <w:vAlign w:val="center"/>
          </w:tcPr>
          <w:p w14:paraId="04FE472B">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个人处以5百元以上1千元以下罚款；单位处以5千元以上1万元以下罚款。</w:t>
            </w:r>
          </w:p>
        </w:tc>
      </w:tr>
      <w:tr w14:paraId="0E570A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 w:hRule="atLeast"/>
          <w:jc w:val="center"/>
        </w:trPr>
        <w:tc>
          <w:tcPr>
            <w:tcW w:w="443" w:type="dxa"/>
            <w:gridSpan w:val="2"/>
            <w:vMerge w:val="restart"/>
            <w:noWrap w:val="0"/>
            <w:tcMar>
              <w:top w:w="15" w:type="dxa"/>
              <w:left w:w="15" w:type="dxa"/>
              <w:bottom w:w="15" w:type="dxa"/>
              <w:right w:w="15" w:type="dxa"/>
            </w:tcMar>
            <w:vAlign w:val="center"/>
          </w:tcPr>
          <w:p w14:paraId="6A1469E2">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240</w:t>
            </w:r>
          </w:p>
        </w:tc>
        <w:tc>
          <w:tcPr>
            <w:tcW w:w="1550" w:type="dxa"/>
            <w:vMerge w:val="restart"/>
            <w:noWrap w:val="0"/>
            <w:tcMar>
              <w:top w:w="15" w:type="dxa"/>
              <w:left w:w="15" w:type="dxa"/>
              <w:bottom w:w="15" w:type="dxa"/>
              <w:right w:w="15" w:type="dxa"/>
            </w:tcMar>
            <w:vAlign w:val="center"/>
          </w:tcPr>
          <w:p w14:paraId="3B0C1D13">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出租房屋有下列情形的：</w:t>
            </w:r>
          </w:p>
          <w:p w14:paraId="7ED0B58E">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（一）属于</w:t>
            </w:r>
            <w:r>
              <w:rPr>
                <w:color w:val="auto"/>
                <w:sz w:val="13"/>
                <w:szCs w:val="13"/>
                <w:highlight w:val="none"/>
              </w:rPr>
              <w:fldChar w:fldCharType="begin"/>
            </w:r>
            <w:r>
              <w:rPr>
                <w:color w:val="auto"/>
                <w:sz w:val="13"/>
                <w:szCs w:val="13"/>
                <w:highlight w:val="none"/>
              </w:rPr>
              <w:instrText xml:space="preserve"> HYPERLINK "https://baike.baidu.com/item/%E8%BF%9D%E6%B3%95%E5%BB%BA%E7%AD%91" \t "https://baike.baidu.com/item/%E5%95%86%E5%93%81%E6%88%BF%E5%B1%8B%E7%A7%9F%E8%B5%81%E7%AE%A1%E7%90%86%E5%8A%9E%E6%B3%95/_blank" </w:instrText>
            </w:r>
            <w:r>
              <w:rPr>
                <w:color w:val="auto"/>
                <w:sz w:val="13"/>
                <w:szCs w:val="13"/>
                <w:highlight w:val="none"/>
              </w:rPr>
              <w:fldChar w:fldCharType="separate"/>
            </w:r>
            <w:r>
              <w:rPr>
                <w:rFonts w:ascii="仿宋_GB2312" w:hAnsi="宋体" w:eastAsia="仿宋_GB2312" w:cs="Times New Roman"/>
                <w:color w:val="auto"/>
                <w:sz w:val="13"/>
                <w:szCs w:val="13"/>
                <w:highlight w:val="none"/>
              </w:rPr>
              <w:t>违法建筑</w:t>
            </w:r>
            <w:r>
              <w:rPr>
                <w:rFonts w:ascii="仿宋_GB2312" w:hAnsi="宋体" w:eastAsia="仿宋_GB2312" w:cs="Times New Roman"/>
                <w:color w:val="auto"/>
                <w:sz w:val="13"/>
                <w:szCs w:val="13"/>
                <w:highlight w:val="none"/>
              </w:rPr>
              <w:fldChar w:fldCharType="end"/>
            </w:r>
            <w:r>
              <w:rPr>
                <w:rFonts w:ascii="仿宋_GB2312" w:hAnsi="宋体" w:eastAsia="仿宋_GB2312" w:cs="Times New Roman"/>
                <w:color w:val="auto"/>
                <w:sz w:val="13"/>
                <w:szCs w:val="13"/>
                <w:highlight w:val="none"/>
              </w:rPr>
              <w:t>的；</w:t>
            </w:r>
          </w:p>
          <w:p w14:paraId="4D6D77DE">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（二）不符合安全、防灾等工程建设强制性标准的；</w:t>
            </w:r>
          </w:p>
          <w:p w14:paraId="3E906FC8">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（三）违反规定改变房屋使用性质的；</w:t>
            </w:r>
          </w:p>
          <w:p w14:paraId="28D435D6">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lang w:val="en-US" w:eastAsia="zh-CN"/>
              </w:rPr>
              <w:t>（四）法律、法规规定禁止出租的其他情形。</w:t>
            </w:r>
          </w:p>
        </w:tc>
        <w:tc>
          <w:tcPr>
            <w:tcW w:w="4820" w:type="dxa"/>
            <w:vMerge w:val="restart"/>
            <w:noWrap w:val="0"/>
            <w:tcMar>
              <w:top w:w="15" w:type="dxa"/>
              <w:left w:w="15" w:type="dxa"/>
              <w:bottom w:w="15" w:type="dxa"/>
              <w:right w:w="15" w:type="dxa"/>
            </w:tcMar>
            <w:vAlign w:val="center"/>
          </w:tcPr>
          <w:p w14:paraId="65E14543">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《商品房屋租赁管理办法》</w:t>
            </w:r>
            <w:r>
              <w:rPr>
                <w:rFonts w:hint="eastAsia" w:ascii="仿宋_GB2312" w:hAnsi="宋体" w:eastAsia="仿宋_GB2312" w:cs="Times New Roman"/>
                <w:b/>
                <w:bCs/>
                <w:color w:val="auto"/>
                <w:sz w:val="13"/>
                <w:szCs w:val="13"/>
                <w:highlight w:val="none"/>
              </w:rPr>
              <w:t>第二十一条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办法第六条规定的，由直辖市、市、县人民政府建设（房地产）主管部门责令限期改正，对没有违法所得的，可处以五千元以下罚款；对有违法所得的，可以处以违法所得一倍以上三倍以下，但不超过三万元的罚款。</w:t>
            </w:r>
          </w:p>
          <w:p w14:paraId="32DEAA61">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ascii="仿宋_GB2312" w:hAnsi="宋体" w:eastAsia="仿宋_GB2312" w:cs="Times New Roman"/>
                <w:b/>
                <w:bCs/>
                <w:color w:val="auto"/>
                <w:sz w:val="13"/>
                <w:szCs w:val="13"/>
                <w:highlight w:val="none"/>
              </w:rPr>
              <w:t>第六条</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有下列情形之一的房屋不得出租：</w:t>
            </w:r>
          </w:p>
          <w:p w14:paraId="722033B3">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（一）属于</w:t>
            </w:r>
            <w:r>
              <w:rPr>
                <w:color w:val="auto"/>
                <w:sz w:val="13"/>
                <w:szCs w:val="13"/>
                <w:highlight w:val="none"/>
              </w:rPr>
              <w:fldChar w:fldCharType="begin"/>
            </w:r>
            <w:r>
              <w:rPr>
                <w:color w:val="auto"/>
                <w:sz w:val="13"/>
                <w:szCs w:val="13"/>
                <w:highlight w:val="none"/>
              </w:rPr>
              <w:instrText xml:space="preserve"> HYPERLINK "https://baike.baidu.com/item/%E8%BF%9D%E6%B3%95%E5%BB%BA%E7%AD%91" \t "https://baike.baidu.com/item/%E5%95%86%E5%93%81%E6%88%BF%E5%B1%8B%E7%A7%9F%E8%B5%81%E7%AE%A1%E7%90%86%E5%8A%9E%E6%B3%95/_blank" </w:instrText>
            </w:r>
            <w:r>
              <w:rPr>
                <w:color w:val="auto"/>
                <w:sz w:val="13"/>
                <w:szCs w:val="13"/>
                <w:highlight w:val="none"/>
              </w:rPr>
              <w:fldChar w:fldCharType="separate"/>
            </w:r>
            <w:r>
              <w:rPr>
                <w:rFonts w:ascii="仿宋_GB2312" w:hAnsi="宋体" w:eastAsia="仿宋_GB2312" w:cs="Times New Roman"/>
                <w:color w:val="auto"/>
                <w:sz w:val="13"/>
                <w:szCs w:val="13"/>
                <w:highlight w:val="none"/>
              </w:rPr>
              <w:t>违法建筑</w:t>
            </w:r>
            <w:r>
              <w:rPr>
                <w:rFonts w:ascii="仿宋_GB2312" w:hAnsi="宋体" w:eastAsia="仿宋_GB2312" w:cs="Times New Roman"/>
                <w:color w:val="auto"/>
                <w:sz w:val="13"/>
                <w:szCs w:val="13"/>
                <w:highlight w:val="none"/>
              </w:rPr>
              <w:fldChar w:fldCharType="end"/>
            </w:r>
            <w:r>
              <w:rPr>
                <w:rFonts w:ascii="仿宋_GB2312" w:hAnsi="宋体" w:eastAsia="仿宋_GB2312" w:cs="Times New Roman"/>
                <w:color w:val="auto"/>
                <w:sz w:val="13"/>
                <w:szCs w:val="13"/>
                <w:highlight w:val="none"/>
              </w:rPr>
              <w:t>的；</w:t>
            </w:r>
          </w:p>
          <w:p w14:paraId="102EAFB9">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（二）不符合安全、防灾等工程建设强制性标准的；</w:t>
            </w:r>
          </w:p>
          <w:p w14:paraId="403D528F">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（三）违反规定改变房屋使用性质的；</w:t>
            </w:r>
          </w:p>
          <w:p w14:paraId="254DDF4F">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（四）法律、法规规定禁止出租的其他情形。</w:t>
            </w:r>
          </w:p>
        </w:tc>
        <w:tc>
          <w:tcPr>
            <w:tcW w:w="823" w:type="dxa"/>
            <w:noWrap w:val="0"/>
            <w:tcMar>
              <w:top w:w="15" w:type="dxa"/>
              <w:left w:w="15" w:type="dxa"/>
              <w:bottom w:w="15" w:type="dxa"/>
              <w:right w:w="15" w:type="dxa"/>
            </w:tcMar>
            <w:vAlign w:val="center"/>
          </w:tcPr>
          <w:p w14:paraId="61B07D3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D754547">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64" w:type="dxa"/>
            <w:gridSpan w:val="2"/>
            <w:noWrap w:val="0"/>
            <w:tcMar>
              <w:top w:w="15" w:type="dxa"/>
              <w:left w:w="15" w:type="dxa"/>
              <w:bottom w:w="15" w:type="dxa"/>
              <w:right w:w="15" w:type="dxa"/>
            </w:tcMar>
            <w:vAlign w:val="center"/>
          </w:tcPr>
          <w:p w14:paraId="4DEDD0C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责令限期改正，对没有违法所得的，可处以1千5百元以下罚款；对有违法所得的，可以处以违法所得1倍以上1.5倍以下，但不超过2万元的罚款。</w:t>
            </w:r>
          </w:p>
        </w:tc>
      </w:tr>
      <w:tr w14:paraId="764FB33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 w:hRule="atLeast"/>
          <w:jc w:val="center"/>
        </w:trPr>
        <w:tc>
          <w:tcPr>
            <w:tcW w:w="443" w:type="dxa"/>
            <w:gridSpan w:val="2"/>
            <w:vMerge w:val="continue"/>
            <w:noWrap w:val="0"/>
            <w:vAlign w:val="center"/>
          </w:tcPr>
          <w:p w14:paraId="36036969">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DA34D59">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4DE2346">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6E26ED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423EF4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64" w:type="dxa"/>
            <w:gridSpan w:val="2"/>
            <w:noWrap w:val="0"/>
            <w:tcMar>
              <w:top w:w="15" w:type="dxa"/>
              <w:left w:w="15" w:type="dxa"/>
              <w:bottom w:w="15" w:type="dxa"/>
              <w:right w:w="15" w:type="dxa"/>
            </w:tcMar>
            <w:vAlign w:val="center"/>
          </w:tcPr>
          <w:p w14:paraId="276AAE0E">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责令限期改正，对没有违法所得的，处以1千5百元以上3千5百元以下罚款；对有违法所得的，处以违法所得1.5倍以上2.5倍以下，但不超过2.5万元的罚款。</w:t>
            </w:r>
          </w:p>
        </w:tc>
      </w:tr>
      <w:tr w14:paraId="283DBB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443" w:type="dxa"/>
            <w:gridSpan w:val="2"/>
            <w:vMerge w:val="continue"/>
            <w:noWrap w:val="0"/>
            <w:vAlign w:val="center"/>
          </w:tcPr>
          <w:p w14:paraId="60D2A04B">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3833DFF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3701158C">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27CDD16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685F7E9">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Times New Roman"/>
                <w:color w:val="auto"/>
                <w:sz w:val="13"/>
                <w:szCs w:val="13"/>
                <w:highlight w:val="none"/>
              </w:rPr>
              <w:t>（1）经责令停止违法行为后，继续实施违法行为的；（2）2年内2次及以上同类型违法；（3）足以影响房地产市场秩序和社会稳定的。</w:t>
            </w:r>
          </w:p>
        </w:tc>
        <w:tc>
          <w:tcPr>
            <w:tcW w:w="3064" w:type="dxa"/>
            <w:gridSpan w:val="2"/>
            <w:noWrap w:val="0"/>
            <w:tcMar>
              <w:top w:w="15" w:type="dxa"/>
              <w:left w:w="15" w:type="dxa"/>
              <w:bottom w:w="15" w:type="dxa"/>
              <w:right w:w="15" w:type="dxa"/>
            </w:tcMar>
            <w:vAlign w:val="center"/>
          </w:tcPr>
          <w:p w14:paraId="7F11FE5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责令限期改正，对没有违法所得的，处以3千5百元以上5千元以下罚款；对有违法所得的，处以违法所得2.5倍以上3倍以下，但不超过3万元的罚款。</w:t>
            </w:r>
          </w:p>
        </w:tc>
      </w:tr>
      <w:tr w14:paraId="115017B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 w:hRule="atLeast"/>
          <w:jc w:val="center"/>
        </w:trPr>
        <w:tc>
          <w:tcPr>
            <w:tcW w:w="443" w:type="dxa"/>
            <w:gridSpan w:val="2"/>
            <w:vMerge w:val="restart"/>
            <w:noWrap w:val="0"/>
            <w:vAlign w:val="center"/>
          </w:tcPr>
          <w:p w14:paraId="1212CDDD">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241</w:t>
            </w:r>
          </w:p>
        </w:tc>
        <w:tc>
          <w:tcPr>
            <w:tcW w:w="1550" w:type="dxa"/>
            <w:vMerge w:val="restart"/>
            <w:noWrap w:val="0"/>
            <w:vAlign w:val="center"/>
          </w:tcPr>
          <w:p w14:paraId="74D5533E">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p>
          <w:p w14:paraId="37A75195">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出租住房，未按原设计的房间为最小出租单位，人均租住建筑面积低于当地政府规定的最低标准的</w:t>
            </w:r>
          </w:p>
          <w:p w14:paraId="350E08F8">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厨房、卫生间、阳台和地下储藏室出租供人员居住的</w:t>
            </w:r>
          </w:p>
        </w:tc>
        <w:tc>
          <w:tcPr>
            <w:tcW w:w="4820" w:type="dxa"/>
            <w:vMerge w:val="restart"/>
            <w:noWrap w:val="0"/>
            <w:vAlign w:val="center"/>
          </w:tcPr>
          <w:p w14:paraId="400CB797">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p w14:paraId="52FE07EF">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《商品房屋租赁管理办法》</w:t>
            </w:r>
            <w:r>
              <w:rPr>
                <w:rFonts w:hint="eastAsia" w:ascii="仿宋_GB2312" w:hAnsi="宋体" w:eastAsia="仿宋_GB2312" w:cs="Times New Roman"/>
                <w:b/>
                <w:bCs/>
                <w:color w:val="auto"/>
                <w:sz w:val="13"/>
                <w:szCs w:val="13"/>
                <w:highlight w:val="none"/>
              </w:rPr>
              <w:t>第二十二条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违反本办法第八条规定的，由直辖市、市、县人民政府建设（房地产）主管部门责令限期改正，逾期不改正的，可处以五千元以上三万元以下罚款。</w:t>
            </w:r>
          </w:p>
          <w:p w14:paraId="3B998BBA">
            <w:pPr>
              <w:keepNext w:val="0"/>
              <w:keepLines w:val="0"/>
              <w:pageBreakBefore w:val="0"/>
              <w:widowControl/>
              <w:spacing w:beforeAutospacing="0" w:afterAutospacing="0" w:line="260" w:lineRule="exact"/>
              <w:ind w:left="0" w:right="0" w:firstLine="261"/>
              <w:rPr>
                <w:rFonts w:hint="eastAsia"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第八条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出租住房的，应当以原设计的房间为最小出租单位，人均租住建筑面积不得低于当地人民政府规定的最低标准。</w:t>
            </w:r>
          </w:p>
          <w:p w14:paraId="643987BB">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厨房、卫生间、阳台和地下储藏室不得出租供人员居住。</w:t>
            </w:r>
          </w:p>
          <w:p w14:paraId="2FC38105">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91E16C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9C46733">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64" w:type="dxa"/>
            <w:gridSpan w:val="2"/>
            <w:noWrap w:val="0"/>
            <w:tcMar>
              <w:top w:w="15" w:type="dxa"/>
              <w:left w:w="15" w:type="dxa"/>
              <w:bottom w:w="15" w:type="dxa"/>
              <w:right w:w="15" w:type="dxa"/>
            </w:tcMar>
            <w:vAlign w:val="center"/>
          </w:tcPr>
          <w:p w14:paraId="2F02B21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w:t>
            </w:r>
          </w:p>
        </w:tc>
      </w:tr>
      <w:tr w14:paraId="115267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443" w:type="dxa"/>
            <w:gridSpan w:val="2"/>
            <w:vMerge w:val="continue"/>
            <w:noWrap w:val="0"/>
            <w:vAlign w:val="center"/>
          </w:tcPr>
          <w:p w14:paraId="345C497B">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6F0F6EC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171A5DC3">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ED5A96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763DE20">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经责令限期改正，逾期1个月以下。</w:t>
            </w:r>
          </w:p>
        </w:tc>
        <w:tc>
          <w:tcPr>
            <w:tcW w:w="3064" w:type="dxa"/>
            <w:gridSpan w:val="2"/>
            <w:noWrap w:val="0"/>
            <w:tcMar>
              <w:top w:w="15" w:type="dxa"/>
              <w:left w:w="15" w:type="dxa"/>
              <w:bottom w:w="15" w:type="dxa"/>
              <w:right w:w="15" w:type="dxa"/>
            </w:tcMar>
            <w:vAlign w:val="center"/>
          </w:tcPr>
          <w:p w14:paraId="2D135A5F">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可处以5千元以上2万元以下罚款。</w:t>
            </w:r>
          </w:p>
        </w:tc>
      </w:tr>
      <w:tr w14:paraId="7C2638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443" w:type="dxa"/>
            <w:gridSpan w:val="2"/>
            <w:vMerge w:val="continue"/>
            <w:noWrap w:val="0"/>
            <w:vAlign w:val="center"/>
          </w:tcPr>
          <w:p w14:paraId="23C9EECB">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20605B07">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23773FC">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29223AB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1207D37">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经责令限期改正，逾期1个月以上</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p>
        </w:tc>
        <w:tc>
          <w:tcPr>
            <w:tcW w:w="3064" w:type="dxa"/>
            <w:gridSpan w:val="2"/>
            <w:noWrap w:val="0"/>
            <w:tcMar>
              <w:top w:w="15" w:type="dxa"/>
              <w:left w:w="15" w:type="dxa"/>
              <w:bottom w:w="15" w:type="dxa"/>
              <w:right w:w="15" w:type="dxa"/>
            </w:tcMar>
            <w:vAlign w:val="center"/>
          </w:tcPr>
          <w:p w14:paraId="68BD05B1">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可处以2万元以上3万元以下罚款。</w:t>
            </w:r>
          </w:p>
        </w:tc>
      </w:tr>
      <w:tr w14:paraId="1FBBE6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4" w:hRule="atLeast"/>
          <w:jc w:val="center"/>
        </w:trPr>
        <w:tc>
          <w:tcPr>
            <w:tcW w:w="443" w:type="dxa"/>
            <w:gridSpan w:val="2"/>
            <w:vMerge w:val="restart"/>
            <w:noWrap w:val="0"/>
            <w:vAlign w:val="center"/>
          </w:tcPr>
          <w:p w14:paraId="6CB2C291">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242</w:t>
            </w:r>
          </w:p>
        </w:tc>
        <w:tc>
          <w:tcPr>
            <w:tcW w:w="1550" w:type="dxa"/>
            <w:vMerge w:val="restart"/>
            <w:noWrap w:val="0"/>
            <w:vAlign w:val="center"/>
          </w:tcPr>
          <w:p w14:paraId="2ED8E4EB">
            <w:pPr>
              <w:keepNext w:val="0"/>
              <w:keepLines w:val="0"/>
              <w:pageBreakBefore w:val="0"/>
              <w:spacing w:beforeAutospacing="0" w:afterAutospacing="0"/>
              <w:ind w:left="0" w:right="0"/>
              <w:rPr>
                <w:color w:val="auto"/>
                <w:highlight w:val="none"/>
              </w:rPr>
            </w:pPr>
            <w:r>
              <w:rPr>
                <w:rFonts w:ascii="仿宋_GB2312" w:hAnsi="宋体" w:eastAsia="仿宋_GB2312" w:cs="Times New Roman"/>
                <w:color w:val="auto"/>
                <w:sz w:val="13"/>
                <w:szCs w:val="13"/>
                <w:highlight w:val="none"/>
              </w:rPr>
              <w:t>有下列行为之一的</w:t>
            </w:r>
          </w:p>
          <w:p w14:paraId="6E2421ED">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（一）房地产经纪人员以个人名义承接房地产经纪业务和收取费用的；</w:t>
            </w:r>
          </w:p>
          <w:p w14:paraId="43E65EF8">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（二）房地产经纪机构提供代办贷款、代办房地产登记等其他服务，未向委托人说明服务内容、收费标准等情况，并未经委托人同意的；</w:t>
            </w:r>
          </w:p>
          <w:p w14:paraId="3272B7A7">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（三）房地产经纪服务合同未由从事该业务的一名房地产经纪人或者两名房地产经纪人协理签名的；</w:t>
            </w:r>
          </w:p>
          <w:p w14:paraId="73F485A2">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（四）房地产经纪机构签订房地产经纪服务合同前，不向交易当事人说明和书面告知规定事项的；</w:t>
            </w:r>
          </w:p>
          <w:p w14:paraId="3C7A79EC">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（五）房地产经纪机构未按照规定如实记录业务情况或者保存房地产经纪服务合同的。</w:t>
            </w:r>
          </w:p>
          <w:p w14:paraId="44FD4B79">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restart"/>
            <w:noWrap w:val="0"/>
            <w:vAlign w:val="center"/>
          </w:tcPr>
          <w:p w14:paraId="13C5CFC9">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《房地产经纪管理办法》</w:t>
            </w:r>
            <w:r>
              <w:rPr>
                <w:rFonts w:ascii="仿宋_GB2312" w:hAnsi="宋体" w:eastAsia="仿宋_GB2312" w:cs="Times New Roman"/>
                <w:b/>
                <w:bCs/>
                <w:color w:val="auto"/>
                <w:sz w:val="13"/>
                <w:szCs w:val="13"/>
                <w:highlight w:val="none"/>
              </w:rPr>
              <w:t>第三十三条</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违反本办法，有下列行为之一的，由县级以上地方人民政府建设（房地产）主管部门责令限期改正，记入信用档案；对房地产经纪人员处以1万元罚款；对房地产经纪机构处以1万元以上3万元以下罚款：</w:t>
            </w:r>
          </w:p>
          <w:p w14:paraId="4DA4A1C1">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（一）房地产经纪人员以个人名义承接房地产经纪业务和收取费用的；</w:t>
            </w:r>
          </w:p>
          <w:p w14:paraId="0F234CB8">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（二）房地产经纪机构提供代办贷款、代办房地产登记等其他服务，未向委托人说明服务内容、收费标准等情况，并未经委托人同意的；</w:t>
            </w:r>
          </w:p>
          <w:p w14:paraId="20498ED4">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（三）房地产经纪服务合同未由从事该业务的一名房地产经纪人或者两名房地产经纪人协理签名的；</w:t>
            </w:r>
          </w:p>
          <w:p w14:paraId="10D7ED99">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（四）房地产经纪机构签订房地产经纪服务合同前，不向交易当事人说明和书面告知规定事项的；</w:t>
            </w:r>
          </w:p>
          <w:p w14:paraId="34CCF7AF">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（五）房地产经纪机构未按照规定如实记录业务情况或者保存房地产经纪服务合同的。</w:t>
            </w:r>
          </w:p>
          <w:p w14:paraId="5C8D8725">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ascii="仿宋_GB2312" w:hAnsi="宋体" w:eastAsia="仿宋_GB2312" w:cs="Times New Roman"/>
                <w:b/>
                <w:bCs/>
                <w:color w:val="auto"/>
                <w:sz w:val="13"/>
                <w:szCs w:val="13"/>
                <w:highlight w:val="none"/>
              </w:rPr>
              <w:t>第十四条</w:t>
            </w:r>
            <w:r>
              <w:rPr>
                <w:rFonts w:hint="eastAsia" w:ascii="仿宋_GB2312" w:hAnsi="宋体" w:eastAsia="仿宋_GB2312" w:cs="Times New Roman"/>
                <w:b/>
                <w:bCs/>
                <w:color w:val="auto"/>
                <w:sz w:val="13"/>
                <w:szCs w:val="13"/>
                <w:highlight w:val="none"/>
              </w:rPr>
              <w:t>第二款</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房地产经纪人员不得以个人名义承接房地产经纪业务和收取费用。</w:t>
            </w:r>
          </w:p>
          <w:p w14:paraId="5B18ECBE">
            <w:pPr>
              <w:keepNext w:val="0"/>
              <w:keepLines w:val="0"/>
              <w:pageBreakBefore w:val="0"/>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第十七条</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房地产经纪机构提供代办贷款、代办房地产登记等其他服务的，应当向委托人说明服务内容、收费标准等情况，经委托人同意后，另行签订合同。</w:t>
            </w:r>
          </w:p>
          <w:p w14:paraId="3E486462">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第二十条</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房地产经纪机构签订的房地产经纪服务合同，应当加盖房地产经纪机构印章，并由从事该业务的一名房地产经纪人或者两名房地产经纪人协理签名。</w:t>
            </w:r>
          </w:p>
          <w:p w14:paraId="2A92185A">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ascii="仿宋_GB2312" w:hAnsi="宋体" w:eastAsia="仿宋_GB2312" w:cs="Times New Roman"/>
                <w:b/>
                <w:bCs/>
                <w:color w:val="auto"/>
                <w:sz w:val="13"/>
                <w:szCs w:val="13"/>
                <w:highlight w:val="none"/>
              </w:rPr>
              <w:t>第二十一条</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房地产经纪机构签订房地产经纪服务合同前，应当向委托人说明房地产经纪服务合同和</w:t>
            </w:r>
            <w:r>
              <w:rPr>
                <w:color w:val="auto"/>
                <w:sz w:val="13"/>
                <w:szCs w:val="13"/>
                <w:highlight w:val="none"/>
              </w:rPr>
              <w:fldChar w:fldCharType="begin"/>
            </w:r>
            <w:r>
              <w:rPr>
                <w:color w:val="auto"/>
                <w:sz w:val="13"/>
                <w:szCs w:val="13"/>
                <w:highlight w:val="none"/>
              </w:rPr>
              <w:instrText xml:space="preserve"> HYPERLINK "https://baike.baidu.com/item/%E6%88%BF%E5%B1%8B%E4%B9%B0%E5%8D%96%E5%90%88%E5%90%8C/9488602" \t "https://baike.baidu.com/item/_blank" </w:instrText>
            </w:r>
            <w:r>
              <w:rPr>
                <w:color w:val="auto"/>
                <w:sz w:val="13"/>
                <w:szCs w:val="13"/>
                <w:highlight w:val="none"/>
              </w:rPr>
              <w:fldChar w:fldCharType="separate"/>
            </w:r>
            <w:r>
              <w:rPr>
                <w:rFonts w:ascii="仿宋_GB2312" w:hAnsi="宋体" w:eastAsia="仿宋_GB2312" w:cs="Times New Roman"/>
                <w:color w:val="auto"/>
                <w:sz w:val="13"/>
                <w:szCs w:val="13"/>
                <w:highlight w:val="none"/>
              </w:rPr>
              <w:t>房屋买卖合同</w:t>
            </w:r>
            <w:r>
              <w:rPr>
                <w:rFonts w:ascii="仿宋_GB2312" w:hAnsi="宋体" w:eastAsia="仿宋_GB2312" w:cs="Times New Roman"/>
                <w:color w:val="auto"/>
                <w:sz w:val="13"/>
                <w:szCs w:val="13"/>
                <w:highlight w:val="none"/>
              </w:rPr>
              <w:fldChar w:fldCharType="end"/>
            </w:r>
            <w:r>
              <w:rPr>
                <w:rFonts w:ascii="仿宋_GB2312" w:hAnsi="宋体" w:eastAsia="仿宋_GB2312" w:cs="Times New Roman"/>
                <w:color w:val="auto"/>
                <w:sz w:val="13"/>
                <w:szCs w:val="13"/>
                <w:highlight w:val="none"/>
              </w:rPr>
              <w:t>或者</w:t>
            </w:r>
            <w:r>
              <w:rPr>
                <w:color w:val="auto"/>
                <w:sz w:val="13"/>
                <w:szCs w:val="13"/>
                <w:highlight w:val="none"/>
              </w:rPr>
              <w:fldChar w:fldCharType="begin"/>
            </w:r>
            <w:r>
              <w:rPr>
                <w:color w:val="auto"/>
                <w:sz w:val="13"/>
                <w:szCs w:val="13"/>
                <w:highlight w:val="none"/>
              </w:rPr>
              <w:instrText xml:space="preserve"> HYPERLINK "https://baike.baidu.com/item/%E6%88%BF%E5%B1%8B%E7%A7%9F%E8%B5%81%E5%90%88%E5%90%8C" \t "https://baike.baidu.com/item/_blank" </w:instrText>
            </w:r>
            <w:r>
              <w:rPr>
                <w:color w:val="auto"/>
                <w:sz w:val="13"/>
                <w:szCs w:val="13"/>
                <w:highlight w:val="none"/>
              </w:rPr>
              <w:fldChar w:fldCharType="separate"/>
            </w:r>
            <w:r>
              <w:rPr>
                <w:rFonts w:ascii="仿宋_GB2312" w:hAnsi="宋体" w:eastAsia="仿宋_GB2312" w:cs="Times New Roman"/>
                <w:color w:val="auto"/>
                <w:sz w:val="13"/>
                <w:szCs w:val="13"/>
                <w:highlight w:val="none"/>
              </w:rPr>
              <w:t>房屋租赁合同</w:t>
            </w:r>
            <w:r>
              <w:rPr>
                <w:rFonts w:ascii="仿宋_GB2312" w:hAnsi="宋体" w:eastAsia="仿宋_GB2312" w:cs="Times New Roman"/>
                <w:color w:val="auto"/>
                <w:sz w:val="13"/>
                <w:szCs w:val="13"/>
                <w:highlight w:val="none"/>
              </w:rPr>
              <w:fldChar w:fldCharType="end"/>
            </w:r>
            <w:r>
              <w:rPr>
                <w:rFonts w:ascii="仿宋_GB2312" w:hAnsi="宋体" w:eastAsia="仿宋_GB2312" w:cs="Times New Roman"/>
                <w:color w:val="auto"/>
                <w:sz w:val="13"/>
                <w:szCs w:val="13"/>
                <w:highlight w:val="none"/>
              </w:rPr>
              <w:t>的相关内容，并书面告知下列事项：</w:t>
            </w:r>
          </w:p>
          <w:p w14:paraId="6F6CBBCF">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（一）是否与委托房屋有利害关系；</w:t>
            </w:r>
          </w:p>
          <w:p w14:paraId="5293475C">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（二）应当由委托人协助的事宜、提供的资料；</w:t>
            </w:r>
          </w:p>
          <w:p w14:paraId="1F8DD01F">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（三）委托房屋的市场参考价格；</w:t>
            </w:r>
          </w:p>
          <w:p w14:paraId="30AB40AD">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（四）房屋交易的一般程序及可能存在的风险；</w:t>
            </w:r>
          </w:p>
          <w:p w14:paraId="0F08A90D">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（五）房屋交易涉及的税费；</w:t>
            </w:r>
          </w:p>
          <w:p w14:paraId="1ACF35D3">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（六）经纪服务的内容及完成标准；</w:t>
            </w:r>
          </w:p>
          <w:p w14:paraId="40CE23DD">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（七）经纪服务收费标准和支付时间；</w:t>
            </w:r>
          </w:p>
          <w:p w14:paraId="5762DD5C">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（八）其他需要告知的事项。</w:t>
            </w:r>
          </w:p>
          <w:p w14:paraId="75D00782">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房地产经纪机构根据交易当事人需要提供房地产经纪服务以外的其他服务的，应当事先经当事人书面同意并告知服务内容及收费标准。书面告知材料应当经委托人签名（盖章）确认。</w:t>
            </w:r>
          </w:p>
          <w:p w14:paraId="26D12694">
            <w:pPr>
              <w:keepNext w:val="0"/>
              <w:keepLines w:val="0"/>
              <w:pageBreakBefore w:val="0"/>
              <w:widowControl/>
              <w:spacing w:beforeAutospacing="0" w:afterAutospacing="0" w:line="260" w:lineRule="exact"/>
              <w:ind w:left="0" w:right="0" w:firstLine="261"/>
              <w:jc w:val="left"/>
              <w:rPr>
                <w:rFonts w:ascii="仿宋_GB2312" w:hAnsi="宋体" w:eastAsia="仿宋_GB2312" w:cs="Times New Roman"/>
                <w:color w:val="auto"/>
                <w:sz w:val="13"/>
                <w:szCs w:val="13"/>
                <w:highlight w:val="none"/>
              </w:rPr>
            </w:pPr>
            <w:r>
              <w:rPr>
                <w:rFonts w:ascii="仿宋_GB2312" w:hAnsi="宋体" w:eastAsia="仿宋_GB2312" w:cs="Times New Roman"/>
                <w:b/>
                <w:bCs/>
                <w:color w:val="auto"/>
                <w:sz w:val="13"/>
                <w:szCs w:val="13"/>
                <w:highlight w:val="none"/>
              </w:rPr>
              <w:t>第二十六条</w:t>
            </w:r>
            <w:r>
              <w:rPr>
                <w:rFonts w:hint="eastAsia" w:ascii="仿宋_GB2312" w:hAnsi="宋体" w:eastAsia="仿宋_GB2312" w:cs="Times New Roman"/>
                <w:b/>
                <w:bCs/>
                <w:color w:val="auto"/>
                <w:sz w:val="13"/>
                <w:szCs w:val="13"/>
                <w:highlight w:val="none"/>
              </w:rPr>
              <w:t>第一款</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房地产经纪机构应当建立业务记录制度，如实记录业务情况。</w:t>
            </w:r>
          </w:p>
          <w:p w14:paraId="7E730C82">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44016A8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FC3838F">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违法行为存续期间为1个月以下的。</w:t>
            </w:r>
          </w:p>
        </w:tc>
        <w:tc>
          <w:tcPr>
            <w:tcW w:w="3064" w:type="dxa"/>
            <w:gridSpan w:val="2"/>
            <w:noWrap w:val="0"/>
            <w:tcMar>
              <w:top w:w="15" w:type="dxa"/>
              <w:left w:w="15" w:type="dxa"/>
              <w:bottom w:w="15" w:type="dxa"/>
              <w:right w:w="15" w:type="dxa"/>
            </w:tcMar>
            <w:vAlign w:val="center"/>
          </w:tcPr>
          <w:p w14:paraId="0EAB32E2">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责令限期改正，记入信用档案，房地产经纪人员处以1万元罚款；对房地产经纪机构处1万元以上1.5万元以下的罚款。</w:t>
            </w:r>
          </w:p>
        </w:tc>
      </w:tr>
      <w:tr w14:paraId="66198B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9" w:hRule="atLeast"/>
          <w:jc w:val="center"/>
        </w:trPr>
        <w:tc>
          <w:tcPr>
            <w:tcW w:w="443" w:type="dxa"/>
            <w:gridSpan w:val="2"/>
            <w:vMerge w:val="continue"/>
            <w:noWrap w:val="0"/>
            <w:vAlign w:val="center"/>
          </w:tcPr>
          <w:p w14:paraId="28495F46">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4636754D">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0F1F6137">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2EB4A8D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65C343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违法行为存续期间为1个月以上3个月以下的。</w:t>
            </w:r>
          </w:p>
        </w:tc>
        <w:tc>
          <w:tcPr>
            <w:tcW w:w="3064" w:type="dxa"/>
            <w:gridSpan w:val="2"/>
            <w:noWrap w:val="0"/>
            <w:tcMar>
              <w:top w:w="15" w:type="dxa"/>
              <w:left w:w="15" w:type="dxa"/>
              <w:bottom w:w="15" w:type="dxa"/>
              <w:right w:w="15" w:type="dxa"/>
            </w:tcMar>
            <w:vAlign w:val="center"/>
          </w:tcPr>
          <w:p w14:paraId="6FB949E8">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责令限期改正，记入信用档案，房地产经纪人员处以1万元罚款；对房地产经纪机构处1.5万元以上2.5万元以下的罚款。</w:t>
            </w:r>
          </w:p>
        </w:tc>
      </w:tr>
      <w:tr w14:paraId="022560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8" w:hRule="atLeast"/>
          <w:jc w:val="center"/>
        </w:trPr>
        <w:tc>
          <w:tcPr>
            <w:tcW w:w="443" w:type="dxa"/>
            <w:gridSpan w:val="2"/>
            <w:vMerge w:val="continue"/>
            <w:noWrap w:val="0"/>
            <w:vAlign w:val="center"/>
          </w:tcPr>
          <w:p w14:paraId="3C741956">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C635EA6">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64A55940">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597EBF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39CC55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违法行为存续期间为3个月以上的。</w:t>
            </w:r>
          </w:p>
        </w:tc>
        <w:tc>
          <w:tcPr>
            <w:tcW w:w="3064" w:type="dxa"/>
            <w:gridSpan w:val="2"/>
            <w:noWrap w:val="0"/>
            <w:tcMar>
              <w:top w:w="15" w:type="dxa"/>
              <w:left w:w="15" w:type="dxa"/>
              <w:bottom w:w="15" w:type="dxa"/>
              <w:right w:w="15" w:type="dxa"/>
            </w:tcMar>
            <w:vAlign w:val="center"/>
          </w:tcPr>
          <w:p w14:paraId="7249214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责令限期改正，记入信用档案，房地产经纪人员处以1万元罚款；对房地产经纪机构处2.5万元以上3万元以下的罚款。</w:t>
            </w:r>
          </w:p>
        </w:tc>
      </w:tr>
      <w:tr w14:paraId="1B28B1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443" w:type="dxa"/>
            <w:gridSpan w:val="2"/>
            <w:vMerge w:val="restart"/>
            <w:noWrap w:val="0"/>
            <w:tcMar>
              <w:top w:w="15" w:type="dxa"/>
              <w:left w:w="15" w:type="dxa"/>
              <w:bottom w:w="15" w:type="dxa"/>
              <w:right w:w="15" w:type="dxa"/>
            </w:tcMar>
            <w:vAlign w:val="center"/>
          </w:tcPr>
          <w:p w14:paraId="46524856">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243</w:t>
            </w:r>
          </w:p>
        </w:tc>
        <w:tc>
          <w:tcPr>
            <w:tcW w:w="1550" w:type="dxa"/>
            <w:vMerge w:val="restart"/>
            <w:noWrap w:val="0"/>
            <w:tcMar>
              <w:top w:w="15" w:type="dxa"/>
              <w:left w:w="15" w:type="dxa"/>
              <w:bottom w:w="15" w:type="dxa"/>
              <w:right w:w="15" w:type="dxa"/>
            </w:tcMar>
            <w:vAlign w:val="center"/>
          </w:tcPr>
          <w:p w14:paraId="0AF3EC9A">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房地产经纪机构擅自对外发布房源信息的</w:t>
            </w:r>
          </w:p>
        </w:tc>
        <w:tc>
          <w:tcPr>
            <w:tcW w:w="4820" w:type="dxa"/>
            <w:vMerge w:val="restart"/>
            <w:noWrap w:val="0"/>
            <w:tcMar>
              <w:top w:w="15" w:type="dxa"/>
              <w:left w:w="15" w:type="dxa"/>
              <w:bottom w:w="15" w:type="dxa"/>
              <w:right w:w="15" w:type="dxa"/>
            </w:tcMar>
            <w:vAlign w:val="center"/>
          </w:tcPr>
          <w:p w14:paraId="400473B9">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《房地产经纪管理办法》</w:t>
            </w:r>
            <w:r>
              <w:rPr>
                <w:rFonts w:hint="eastAsia" w:ascii="仿宋_GB2312" w:hAnsi="宋体" w:eastAsia="仿宋_GB2312" w:cs="Times New Roman"/>
                <w:b/>
                <w:bCs/>
                <w:color w:val="auto"/>
                <w:sz w:val="13"/>
                <w:szCs w:val="13"/>
                <w:highlight w:val="none"/>
              </w:rPr>
              <w:t>第三十五条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违反本办法第二十二条，房地产经纪机构擅自对外发布房源信息的，由县级以上地方人民政府建设（房地产）主管部门责令限期改正，记入信用档案，取消网上签约资格，并处以1万元以上3万元以下罚款。</w:t>
            </w:r>
          </w:p>
          <w:p w14:paraId="3BAE9825">
            <w:pPr>
              <w:keepNext w:val="0"/>
              <w:keepLines w:val="0"/>
              <w:pageBreakBefore w:val="0"/>
              <w:widowControl/>
              <w:spacing w:beforeAutospacing="0" w:afterAutospacing="0" w:line="260" w:lineRule="exact"/>
              <w:ind w:left="0" w:right="0" w:firstLine="261"/>
              <w:rPr>
                <w:rFonts w:ascii="仿宋_GB2312" w:hAnsi="宋体" w:eastAsia="仿宋_GB2312"/>
                <w:color w:val="auto"/>
                <w:sz w:val="13"/>
                <w:szCs w:val="13"/>
                <w:highlight w:val="none"/>
              </w:rPr>
            </w:pPr>
            <w:r>
              <w:rPr>
                <w:rFonts w:hint="eastAsia" w:ascii="仿宋_GB2312" w:hAnsi="宋体" w:eastAsia="仿宋_GB2312" w:cs="Times New Roman"/>
                <w:b/>
                <w:bCs/>
                <w:color w:val="auto"/>
                <w:sz w:val="13"/>
                <w:szCs w:val="13"/>
                <w:highlight w:val="none"/>
              </w:rPr>
              <w:t>第二十二条第一款</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房地产经纪机构与委托人签订房屋出售、出租经纪服务合同，应当查看委托出售、出租的房屋及</w:t>
            </w:r>
            <w:r>
              <w:rPr>
                <w:color w:val="auto"/>
                <w:sz w:val="13"/>
                <w:szCs w:val="13"/>
                <w:highlight w:val="none"/>
              </w:rPr>
              <w:fldChar w:fldCharType="begin"/>
            </w:r>
            <w:r>
              <w:rPr>
                <w:color w:val="auto"/>
                <w:sz w:val="13"/>
                <w:szCs w:val="13"/>
                <w:highlight w:val="none"/>
              </w:rPr>
              <w:instrText xml:space="preserve"> HYPERLINK "https://baike.baidu.com/item/%E6%88%BF%E5%B1%8B%E6%9D%83%E5%B1%9E%E8%AF%81%E4%B9%A6" \t "https://baike.baidu.com/item/%E6%88%BF%E5%9C%B0%E4%BA%A7%E7%BB%8F%E7%BA%AA%E7%AE%A1%E7%90%86%E5%8A%9E%E6%B3%95/_blank" </w:instrText>
            </w:r>
            <w:r>
              <w:rPr>
                <w:color w:val="auto"/>
                <w:sz w:val="13"/>
                <w:szCs w:val="13"/>
                <w:highlight w:val="none"/>
              </w:rPr>
              <w:fldChar w:fldCharType="separate"/>
            </w:r>
            <w:r>
              <w:rPr>
                <w:rFonts w:ascii="仿宋_GB2312" w:hAnsi="宋体" w:eastAsia="仿宋_GB2312" w:cs="Times New Roman"/>
                <w:color w:val="auto"/>
                <w:sz w:val="13"/>
                <w:szCs w:val="13"/>
                <w:highlight w:val="none"/>
              </w:rPr>
              <w:t>房屋权属证书</w:t>
            </w:r>
            <w:r>
              <w:rPr>
                <w:rFonts w:ascii="仿宋_GB2312" w:hAnsi="宋体" w:eastAsia="仿宋_GB2312" w:cs="Times New Roman"/>
                <w:color w:val="auto"/>
                <w:sz w:val="13"/>
                <w:szCs w:val="13"/>
                <w:highlight w:val="none"/>
              </w:rPr>
              <w:fldChar w:fldCharType="end"/>
            </w:r>
            <w:r>
              <w:rPr>
                <w:rFonts w:ascii="仿宋_GB2312" w:hAnsi="宋体" w:eastAsia="仿宋_GB2312" w:cs="Times New Roman"/>
                <w:color w:val="auto"/>
                <w:sz w:val="13"/>
                <w:szCs w:val="13"/>
                <w:highlight w:val="none"/>
              </w:rPr>
              <w:t>，委托人的身份证明等有关资料，并应当编制房屋状况说明书。经委托人书面同意后，方可以对外发布相应的房源信息。</w:t>
            </w:r>
          </w:p>
        </w:tc>
        <w:tc>
          <w:tcPr>
            <w:tcW w:w="823" w:type="dxa"/>
            <w:noWrap w:val="0"/>
            <w:tcMar>
              <w:top w:w="15" w:type="dxa"/>
              <w:left w:w="15" w:type="dxa"/>
              <w:bottom w:w="15" w:type="dxa"/>
              <w:right w:w="15" w:type="dxa"/>
            </w:tcMar>
            <w:vAlign w:val="center"/>
          </w:tcPr>
          <w:p w14:paraId="2C8E425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FFE493E">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64" w:type="dxa"/>
            <w:gridSpan w:val="2"/>
            <w:noWrap w:val="0"/>
            <w:tcMar>
              <w:top w:w="15" w:type="dxa"/>
              <w:left w:w="15" w:type="dxa"/>
              <w:bottom w:w="15" w:type="dxa"/>
              <w:right w:w="15" w:type="dxa"/>
            </w:tcMar>
            <w:vAlign w:val="center"/>
          </w:tcPr>
          <w:p w14:paraId="62F79D66">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责令限期改正，记入信用档案，取消网上签约资格1个月，处1万元以上1.5元以下的罚款。</w:t>
            </w:r>
          </w:p>
        </w:tc>
      </w:tr>
      <w:tr w14:paraId="79E13A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443" w:type="dxa"/>
            <w:gridSpan w:val="2"/>
            <w:vMerge w:val="continue"/>
            <w:noWrap w:val="0"/>
            <w:vAlign w:val="center"/>
          </w:tcPr>
          <w:p w14:paraId="28E17EAD">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784994F4">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80DF40C">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5F7E47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35767B1">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64" w:type="dxa"/>
            <w:gridSpan w:val="2"/>
            <w:noWrap w:val="0"/>
            <w:tcMar>
              <w:top w:w="15" w:type="dxa"/>
              <w:left w:w="15" w:type="dxa"/>
              <w:bottom w:w="15" w:type="dxa"/>
              <w:right w:w="15" w:type="dxa"/>
            </w:tcMar>
            <w:vAlign w:val="center"/>
          </w:tcPr>
          <w:p w14:paraId="5B239E1F">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责令限期改正，记入信用档案，取消网上签约资格2个月，处1.5万元以上2.5万元以下的罚款。</w:t>
            </w:r>
          </w:p>
        </w:tc>
      </w:tr>
      <w:tr w14:paraId="6A157A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443" w:type="dxa"/>
            <w:gridSpan w:val="2"/>
            <w:vMerge w:val="continue"/>
            <w:noWrap w:val="0"/>
            <w:vAlign w:val="center"/>
          </w:tcPr>
          <w:p w14:paraId="0116BE8A">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47E28F46">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3A54913D">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27B4DC0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AD67E58">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p>
        </w:tc>
        <w:tc>
          <w:tcPr>
            <w:tcW w:w="3064" w:type="dxa"/>
            <w:gridSpan w:val="2"/>
            <w:noWrap w:val="0"/>
            <w:tcMar>
              <w:top w:w="15" w:type="dxa"/>
              <w:left w:w="15" w:type="dxa"/>
              <w:bottom w:w="15" w:type="dxa"/>
              <w:right w:w="15" w:type="dxa"/>
            </w:tcMar>
            <w:vAlign w:val="center"/>
          </w:tcPr>
          <w:p w14:paraId="486A02C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责令限期改正，记入信用档案，取消网上签约资格3个月，处2.5万元以上3万元以下的罚款。</w:t>
            </w:r>
          </w:p>
        </w:tc>
      </w:tr>
      <w:tr w14:paraId="3A2E94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443" w:type="dxa"/>
            <w:gridSpan w:val="2"/>
            <w:vMerge w:val="restart"/>
            <w:noWrap w:val="0"/>
            <w:tcMar>
              <w:top w:w="15" w:type="dxa"/>
              <w:left w:w="15" w:type="dxa"/>
              <w:bottom w:w="15" w:type="dxa"/>
              <w:right w:w="15" w:type="dxa"/>
            </w:tcMar>
            <w:vAlign w:val="center"/>
          </w:tcPr>
          <w:p w14:paraId="54C549EA">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244</w:t>
            </w:r>
          </w:p>
        </w:tc>
        <w:tc>
          <w:tcPr>
            <w:tcW w:w="1550" w:type="dxa"/>
            <w:vMerge w:val="restart"/>
            <w:noWrap w:val="0"/>
            <w:tcMar>
              <w:top w:w="15" w:type="dxa"/>
              <w:left w:w="15" w:type="dxa"/>
              <w:bottom w:w="15" w:type="dxa"/>
              <w:right w:w="15" w:type="dxa"/>
            </w:tcMar>
            <w:vAlign w:val="center"/>
          </w:tcPr>
          <w:p w14:paraId="14ED4221">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聘用单位为申请人提供虚假注册材料的</w:t>
            </w:r>
          </w:p>
        </w:tc>
        <w:tc>
          <w:tcPr>
            <w:tcW w:w="4820" w:type="dxa"/>
            <w:vMerge w:val="restart"/>
            <w:noWrap w:val="0"/>
            <w:tcMar>
              <w:top w:w="15" w:type="dxa"/>
              <w:left w:w="15" w:type="dxa"/>
              <w:bottom w:w="15" w:type="dxa"/>
              <w:right w:w="15" w:type="dxa"/>
            </w:tcMar>
            <w:vAlign w:val="center"/>
          </w:tcPr>
          <w:p w14:paraId="1C8DBBF0">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《注册房地产估价师管理办法》</w:t>
            </w:r>
            <w:r>
              <w:rPr>
                <w:rFonts w:hint="eastAsia" w:ascii="仿宋_GB2312" w:hAnsi="宋体" w:eastAsia="仿宋_GB2312" w:cs="Times New Roman"/>
                <w:b/>
                <w:bCs/>
                <w:color w:val="auto"/>
                <w:sz w:val="13"/>
                <w:szCs w:val="13"/>
                <w:highlight w:val="none"/>
              </w:rPr>
              <w:t>第三十四条：</w:t>
            </w:r>
            <w:r>
              <w:rPr>
                <w:rFonts w:hint="eastAsia" w:ascii="仿宋_GB2312" w:hAnsi="宋体" w:eastAsia="仿宋_GB2312" w:cs="Times New Roman"/>
                <w:color w:val="auto"/>
                <w:sz w:val="13"/>
                <w:szCs w:val="13"/>
                <w:highlight w:val="none"/>
              </w:rPr>
              <w:t>聘用单位为申请人提供虚假注册材料的，由省、自治区、直辖市人民政府建设（房地产）主管部门给予警告，并可处以1万元以上3万元以下的罚款。</w:t>
            </w:r>
          </w:p>
          <w:p w14:paraId="098E72BA">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6FBF7A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C34620A">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64" w:type="dxa"/>
            <w:gridSpan w:val="2"/>
            <w:noWrap w:val="0"/>
            <w:tcMar>
              <w:top w:w="15" w:type="dxa"/>
              <w:left w:w="15" w:type="dxa"/>
              <w:bottom w:w="15" w:type="dxa"/>
              <w:right w:w="15" w:type="dxa"/>
            </w:tcMar>
            <w:vAlign w:val="center"/>
          </w:tcPr>
          <w:p w14:paraId="562A60FA">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给予警告，并可处以1万元以上1.5万元以下的罚款。</w:t>
            </w:r>
          </w:p>
        </w:tc>
      </w:tr>
      <w:tr w14:paraId="5A645A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443" w:type="dxa"/>
            <w:gridSpan w:val="2"/>
            <w:vMerge w:val="continue"/>
            <w:noWrap w:val="0"/>
            <w:tcMar>
              <w:top w:w="15" w:type="dxa"/>
              <w:left w:w="15" w:type="dxa"/>
              <w:bottom w:w="15" w:type="dxa"/>
              <w:right w:w="15" w:type="dxa"/>
            </w:tcMar>
            <w:vAlign w:val="center"/>
          </w:tcPr>
          <w:p w14:paraId="12EAF292">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tcMar>
              <w:top w:w="15" w:type="dxa"/>
              <w:left w:w="15" w:type="dxa"/>
              <w:bottom w:w="15" w:type="dxa"/>
              <w:right w:w="15" w:type="dxa"/>
            </w:tcMar>
            <w:vAlign w:val="center"/>
          </w:tcPr>
          <w:p w14:paraId="05C6D46E">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tcMar>
              <w:top w:w="15" w:type="dxa"/>
              <w:left w:w="15" w:type="dxa"/>
              <w:bottom w:w="15" w:type="dxa"/>
              <w:right w:w="15" w:type="dxa"/>
            </w:tcMar>
            <w:vAlign w:val="center"/>
          </w:tcPr>
          <w:p w14:paraId="302FA014">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31862D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AB31B9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64" w:type="dxa"/>
            <w:gridSpan w:val="2"/>
            <w:noWrap w:val="0"/>
            <w:tcMar>
              <w:top w:w="15" w:type="dxa"/>
              <w:left w:w="15" w:type="dxa"/>
              <w:bottom w:w="15" w:type="dxa"/>
              <w:right w:w="15" w:type="dxa"/>
            </w:tcMar>
            <w:vAlign w:val="center"/>
          </w:tcPr>
          <w:p w14:paraId="3963E60A">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给予警告，并处以1.5万元以上2.5万元以下的罚款。</w:t>
            </w:r>
          </w:p>
        </w:tc>
      </w:tr>
      <w:tr w14:paraId="1E82B41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443" w:type="dxa"/>
            <w:gridSpan w:val="2"/>
            <w:vMerge w:val="continue"/>
            <w:noWrap w:val="0"/>
            <w:tcMar>
              <w:top w:w="15" w:type="dxa"/>
              <w:left w:w="15" w:type="dxa"/>
              <w:bottom w:w="15" w:type="dxa"/>
              <w:right w:w="15" w:type="dxa"/>
            </w:tcMar>
            <w:vAlign w:val="center"/>
          </w:tcPr>
          <w:p w14:paraId="24E70D3A">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tcMar>
              <w:top w:w="15" w:type="dxa"/>
              <w:left w:w="15" w:type="dxa"/>
              <w:bottom w:w="15" w:type="dxa"/>
              <w:right w:w="15" w:type="dxa"/>
            </w:tcMar>
            <w:vAlign w:val="center"/>
          </w:tcPr>
          <w:p w14:paraId="174B5358">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tcMar>
              <w:top w:w="15" w:type="dxa"/>
              <w:left w:w="15" w:type="dxa"/>
              <w:bottom w:w="15" w:type="dxa"/>
              <w:right w:w="15" w:type="dxa"/>
            </w:tcMar>
            <w:vAlign w:val="center"/>
          </w:tcPr>
          <w:p w14:paraId="008D908A">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B6BE63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A06A4FD">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p>
        </w:tc>
        <w:tc>
          <w:tcPr>
            <w:tcW w:w="3064" w:type="dxa"/>
            <w:gridSpan w:val="2"/>
            <w:noWrap w:val="0"/>
            <w:tcMar>
              <w:top w:w="15" w:type="dxa"/>
              <w:left w:w="15" w:type="dxa"/>
              <w:bottom w:w="15" w:type="dxa"/>
              <w:right w:w="15" w:type="dxa"/>
            </w:tcMar>
            <w:vAlign w:val="center"/>
          </w:tcPr>
          <w:p w14:paraId="6DEA1138">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给予警告，并处以2.5万元以上3万元以下的罚款。</w:t>
            </w:r>
          </w:p>
        </w:tc>
      </w:tr>
      <w:tr w14:paraId="740BFF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443" w:type="dxa"/>
            <w:gridSpan w:val="2"/>
            <w:vMerge w:val="restart"/>
            <w:noWrap w:val="0"/>
            <w:tcMar>
              <w:top w:w="15" w:type="dxa"/>
              <w:left w:w="15" w:type="dxa"/>
              <w:bottom w:w="15" w:type="dxa"/>
              <w:right w:w="15" w:type="dxa"/>
            </w:tcMar>
            <w:vAlign w:val="center"/>
          </w:tcPr>
          <w:p w14:paraId="4201118E">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245</w:t>
            </w:r>
          </w:p>
        </w:tc>
        <w:tc>
          <w:tcPr>
            <w:tcW w:w="1550" w:type="dxa"/>
            <w:vMerge w:val="restart"/>
            <w:noWrap w:val="0"/>
            <w:tcMar>
              <w:top w:w="15" w:type="dxa"/>
              <w:left w:w="15" w:type="dxa"/>
              <w:bottom w:w="15" w:type="dxa"/>
              <w:right w:w="15" w:type="dxa"/>
            </w:tcMar>
            <w:vAlign w:val="center"/>
          </w:tcPr>
          <w:p w14:paraId="5623FA81">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以欺骗、贿赂等不正当手段取得房地产估价师注册证书的</w:t>
            </w:r>
          </w:p>
        </w:tc>
        <w:tc>
          <w:tcPr>
            <w:tcW w:w="4820" w:type="dxa"/>
            <w:vMerge w:val="restart"/>
            <w:noWrap w:val="0"/>
            <w:tcMar>
              <w:top w:w="15" w:type="dxa"/>
              <w:left w:w="15" w:type="dxa"/>
              <w:bottom w:w="15" w:type="dxa"/>
              <w:right w:w="15" w:type="dxa"/>
            </w:tcMar>
            <w:vAlign w:val="center"/>
          </w:tcPr>
          <w:p w14:paraId="29CA21B5">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《注册房地产估价师管理办法》</w:t>
            </w:r>
            <w:r>
              <w:rPr>
                <w:rFonts w:hint="eastAsia" w:ascii="仿宋_GB2312" w:hAnsi="宋体" w:eastAsia="仿宋_GB2312" w:cs="Times New Roman"/>
                <w:b/>
                <w:bCs/>
                <w:color w:val="auto"/>
                <w:sz w:val="13"/>
                <w:szCs w:val="13"/>
                <w:highlight w:val="none"/>
              </w:rPr>
              <w:t>第三十五条：</w:t>
            </w:r>
            <w:r>
              <w:rPr>
                <w:rFonts w:hint="eastAsia" w:ascii="仿宋_GB2312" w:hAnsi="宋体" w:eastAsia="仿宋_GB2312" w:cs="Times New Roman"/>
                <w:b w:val="0"/>
                <w:bCs w:val="0"/>
                <w:color w:val="auto"/>
                <w:sz w:val="13"/>
                <w:szCs w:val="13"/>
                <w:highlight w:val="none"/>
              </w:rPr>
              <w:t>以欺骗、贿赂等不正当手段取得注册证书的</w:t>
            </w:r>
            <w:r>
              <w:rPr>
                <w:rFonts w:hint="eastAsia" w:ascii="仿宋_GB2312" w:hAnsi="宋体" w:eastAsia="仿宋_GB2312" w:cs="Times New Roman"/>
                <w:b w:val="0"/>
                <w:bCs w:val="0"/>
                <w:color w:val="auto"/>
                <w:sz w:val="13"/>
                <w:szCs w:val="13"/>
                <w:highlight w:val="none"/>
                <w:lang w:eastAsia="zh-CN"/>
              </w:rPr>
              <w:t>，</w:t>
            </w:r>
            <w:r>
              <w:rPr>
                <w:rFonts w:hint="eastAsia" w:ascii="仿宋_GB2312" w:hAnsi="宋体" w:eastAsia="仿宋_GB2312" w:cs="Times New Roman"/>
                <w:color w:val="auto"/>
                <w:sz w:val="13"/>
                <w:szCs w:val="13"/>
                <w:highlight w:val="none"/>
              </w:rPr>
              <w:t>由国务院建设主管部门撤销其注册，3年内不得再次申请注册，并由县级以上地方人民政府建设（房地产）主管部门处以罚款，其中没有违法所得的，处以1万元以下罚款，有违法所得的，处以违法所得3倍以下且不超过3万元的罚款；构成犯罪的，依法追究刑事责任。</w:t>
            </w:r>
            <w:r>
              <w:rPr>
                <w:rFonts w:ascii="仿宋_GB2312" w:hAnsi="宋体" w:eastAsia="仿宋_GB2312" w:cs="Times New Roman"/>
                <w:color w:val="auto"/>
                <w:sz w:val="13"/>
                <w:szCs w:val="13"/>
                <w:highlight w:val="none"/>
              </w:rPr>
              <w:t>第三十一条</w:t>
            </w:r>
            <w:r>
              <w:rPr>
                <w:rFonts w:hint="eastAsia" w:ascii="仿宋_GB2312" w:hAnsi="宋体" w:eastAsia="仿宋_GB2312" w:cs="Times New Roman"/>
                <w:color w:val="auto"/>
                <w:sz w:val="13"/>
                <w:szCs w:val="13"/>
                <w:highlight w:val="none"/>
              </w:rPr>
              <w:t>第二款</w:t>
            </w:r>
            <w:r>
              <w:rPr>
                <w:rFonts w:ascii="仿宋_GB2312" w:hAnsi="宋体" w:eastAsia="仿宋_GB2312" w:cs="Times New Roman"/>
                <w:color w:val="auto"/>
                <w:sz w:val="13"/>
                <w:szCs w:val="13"/>
                <w:highlight w:val="none"/>
              </w:rPr>
              <w:t>申请人以欺骗、贿赂等不正当手段获准房地产估价师注册许可的，应当予以撤销。</w:t>
            </w:r>
          </w:p>
        </w:tc>
        <w:tc>
          <w:tcPr>
            <w:tcW w:w="823" w:type="dxa"/>
            <w:noWrap w:val="0"/>
            <w:tcMar>
              <w:top w:w="15" w:type="dxa"/>
              <w:left w:w="15" w:type="dxa"/>
              <w:bottom w:w="15" w:type="dxa"/>
              <w:right w:w="15" w:type="dxa"/>
            </w:tcMar>
            <w:vAlign w:val="center"/>
          </w:tcPr>
          <w:p w14:paraId="09F1C90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5BCF42E">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64" w:type="dxa"/>
            <w:gridSpan w:val="2"/>
            <w:noWrap w:val="0"/>
            <w:tcMar>
              <w:top w:w="15" w:type="dxa"/>
              <w:left w:w="15" w:type="dxa"/>
              <w:bottom w:w="15" w:type="dxa"/>
              <w:right w:w="15" w:type="dxa"/>
            </w:tcMar>
            <w:vAlign w:val="center"/>
          </w:tcPr>
          <w:p w14:paraId="6ED4D2B6">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国务院建设主管部门撤销其注册，3年内不得再次申请注册，并由县级以上地方人民政府建设（房地产）主管部门处以罚款，其中没有违法所得的，处以3千元以下罚款，有违法所得的，处以违法所得1倍以下且不超过1万元的罚款。</w:t>
            </w:r>
          </w:p>
        </w:tc>
      </w:tr>
      <w:tr w14:paraId="297510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443" w:type="dxa"/>
            <w:gridSpan w:val="2"/>
            <w:vMerge w:val="continue"/>
            <w:noWrap w:val="0"/>
            <w:vAlign w:val="center"/>
          </w:tcPr>
          <w:p w14:paraId="7A991E0D">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6EA6C4D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028E67A6">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715B9B9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763B36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64" w:type="dxa"/>
            <w:gridSpan w:val="2"/>
            <w:noWrap w:val="0"/>
            <w:tcMar>
              <w:top w:w="15" w:type="dxa"/>
              <w:left w:w="15" w:type="dxa"/>
              <w:bottom w:w="15" w:type="dxa"/>
              <w:right w:w="15" w:type="dxa"/>
            </w:tcMar>
            <w:vAlign w:val="center"/>
          </w:tcPr>
          <w:p w14:paraId="14EC5CF2">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国务院建设主管部门撤销其注册，3年内不得再次申请注册，并由县级以上地方人民政府建设（房地产）主管部门处以罚款，其中没有违法所得的，处以3千元以上6千元以下罚款，有违法所得的，处以违法所得1倍以上2倍以下且不超过2万元的罚款。</w:t>
            </w:r>
          </w:p>
        </w:tc>
      </w:tr>
      <w:tr w14:paraId="03AFFA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443" w:type="dxa"/>
            <w:gridSpan w:val="2"/>
            <w:vMerge w:val="continue"/>
            <w:noWrap w:val="0"/>
            <w:vAlign w:val="center"/>
          </w:tcPr>
          <w:p w14:paraId="7206FC05">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4C5EA6ED">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7F095F52">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CE7D2C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844EA94">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p>
        </w:tc>
        <w:tc>
          <w:tcPr>
            <w:tcW w:w="3064" w:type="dxa"/>
            <w:gridSpan w:val="2"/>
            <w:noWrap w:val="0"/>
            <w:tcMar>
              <w:top w:w="15" w:type="dxa"/>
              <w:left w:w="15" w:type="dxa"/>
              <w:bottom w:w="15" w:type="dxa"/>
              <w:right w:w="15" w:type="dxa"/>
            </w:tcMar>
            <w:vAlign w:val="center"/>
          </w:tcPr>
          <w:p w14:paraId="6602093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国务院建设主管部门撤销其注册，3年内不得再次申请注册，并由县级以上地方人民政府建设（房地产）主管部门处以罚款，其中没有违法所得的，处以6千元以上1万元以下罚款，有违法所得的，处以违法所得2倍以上3倍以下且不超过3万元的罚款。</w:t>
            </w:r>
          </w:p>
        </w:tc>
      </w:tr>
      <w:tr w14:paraId="5D21759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tcMar>
              <w:top w:w="15" w:type="dxa"/>
              <w:left w:w="15" w:type="dxa"/>
              <w:bottom w:w="15" w:type="dxa"/>
              <w:right w:w="15" w:type="dxa"/>
            </w:tcMar>
            <w:vAlign w:val="center"/>
          </w:tcPr>
          <w:p w14:paraId="5B790367">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246</w:t>
            </w:r>
          </w:p>
        </w:tc>
        <w:tc>
          <w:tcPr>
            <w:tcW w:w="1550" w:type="dxa"/>
            <w:vMerge w:val="restart"/>
            <w:noWrap w:val="0"/>
            <w:tcMar>
              <w:top w:w="15" w:type="dxa"/>
              <w:left w:w="15" w:type="dxa"/>
              <w:bottom w:w="15" w:type="dxa"/>
              <w:right w:w="15" w:type="dxa"/>
            </w:tcMar>
            <w:vAlign w:val="center"/>
          </w:tcPr>
          <w:p w14:paraId="3AF2A12A">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未经注册，擅自以注册房地产估价师名义从事房地产估价活动的</w:t>
            </w:r>
          </w:p>
        </w:tc>
        <w:tc>
          <w:tcPr>
            <w:tcW w:w="4820" w:type="dxa"/>
            <w:vMerge w:val="restart"/>
            <w:noWrap w:val="0"/>
            <w:tcMar>
              <w:top w:w="15" w:type="dxa"/>
              <w:left w:w="15" w:type="dxa"/>
              <w:bottom w:w="15" w:type="dxa"/>
              <w:right w:w="15" w:type="dxa"/>
            </w:tcMar>
            <w:vAlign w:val="center"/>
          </w:tcPr>
          <w:p w14:paraId="68813C7D">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《注册房地产估价师管理办法》</w:t>
            </w:r>
            <w:r>
              <w:rPr>
                <w:rFonts w:hint="eastAsia" w:ascii="仿宋_GB2312" w:hAnsi="宋体" w:eastAsia="仿宋_GB2312" w:cs="Times New Roman"/>
                <w:b/>
                <w:bCs/>
                <w:color w:val="auto"/>
                <w:sz w:val="13"/>
                <w:szCs w:val="13"/>
                <w:highlight w:val="none"/>
              </w:rPr>
              <w:t>第三十六条：</w:t>
            </w:r>
            <w:r>
              <w:rPr>
                <w:rFonts w:hint="eastAsia" w:ascii="仿宋_GB2312" w:hAnsi="宋体" w:eastAsia="仿宋_GB2312" w:cs="Times New Roman"/>
                <w:color w:val="auto"/>
                <w:sz w:val="13"/>
                <w:szCs w:val="13"/>
                <w:highlight w:val="none"/>
              </w:rPr>
              <w:t>违反本办法规定，未经注册，擅自以注册房地产估价师名义从事房地产估价活动的，所签署的估价报告无效，由县级以上地方人民政府建设（房地产）主管部门给予警告，责令停止违法活动，并可处以1万元以上3万元以下的罚款；造成损失的，依法承担赔偿责任。</w:t>
            </w:r>
          </w:p>
          <w:p w14:paraId="696F4278">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第十九条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取得执业资格的人员，应当受聘于一个具有房地产估价机构资质的单位，经注册后方可从事房地产估价执业活动。</w:t>
            </w:r>
          </w:p>
        </w:tc>
        <w:tc>
          <w:tcPr>
            <w:tcW w:w="823" w:type="dxa"/>
            <w:noWrap w:val="0"/>
            <w:tcMar>
              <w:top w:w="15" w:type="dxa"/>
              <w:left w:w="15" w:type="dxa"/>
              <w:bottom w:w="15" w:type="dxa"/>
              <w:right w:w="15" w:type="dxa"/>
            </w:tcMar>
            <w:vAlign w:val="center"/>
          </w:tcPr>
          <w:p w14:paraId="6054941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04813E3">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744DF5AA">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给予警告，责令停止违法活动，并可处以1万元以上1.5万元以下的罚款。</w:t>
            </w:r>
          </w:p>
        </w:tc>
      </w:tr>
      <w:tr w14:paraId="17B75F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69FD3CA8">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A1064F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1F221AF4">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F1A6F9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D5C18E3">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194F3746">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给予警告，责令停止违法活动，并可处以1.5万元以上2.5万元以下的罚款。</w:t>
            </w:r>
          </w:p>
        </w:tc>
      </w:tr>
      <w:tr w14:paraId="4626D8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3" w:hRule="atLeast"/>
          <w:jc w:val="center"/>
        </w:trPr>
        <w:tc>
          <w:tcPr>
            <w:tcW w:w="443" w:type="dxa"/>
            <w:gridSpan w:val="2"/>
            <w:vMerge w:val="continue"/>
            <w:noWrap w:val="0"/>
            <w:vAlign w:val="center"/>
          </w:tcPr>
          <w:p w14:paraId="35BF3DCA">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2CE43D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A2D4457">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743A88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7FA22BE">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p>
        </w:tc>
        <w:tc>
          <w:tcPr>
            <w:tcW w:w="3058" w:type="dxa"/>
            <w:noWrap w:val="0"/>
            <w:tcMar>
              <w:top w:w="15" w:type="dxa"/>
              <w:left w:w="15" w:type="dxa"/>
              <w:bottom w:w="15" w:type="dxa"/>
              <w:right w:w="15" w:type="dxa"/>
            </w:tcMar>
            <w:vAlign w:val="center"/>
          </w:tcPr>
          <w:p w14:paraId="7DEB7E5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给予警告，责令停止违法活动，并可处以2.5万元以上3万元以下的罚款。</w:t>
            </w:r>
          </w:p>
        </w:tc>
      </w:tr>
      <w:tr w14:paraId="346967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tcMar>
              <w:top w:w="15" w:type="dxa"/>
              <w:left w:w="15" w:type="dxa"/>
              <w:bottom w:w="15" w:type="dxa"/>
              <w:right w:w="15" w:type="dxa"/>
            </w:tcMar>
            <w:vAlign w:val="center"/>
          </w:tcPr>
          <w:p w14:paraId="45E8A6DA">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247</w:t>
            </w:r>
          </w:p>
        </w:tc>
        <w:tc>
          <w:tcPr>
            <w:tcW w:w="1550" w:type="dxa"/>
            <w:vMerge w:val="restart"/>
            <w:noWrap w:val="0"/>
            <w:tcMar>
              <w:top w:w="15" w:type="dxa"/>
              <w:left w:w="15" w:type="dxa"/>
              <w:bottom w:w="15" w:type="dxa"/>
              <w:right w:w="15" w:type="dxa"/>
            </w:tcMar>
            <w:vAlign w:val="center"/>
          </w:tcPr>
          <w:p w14:paraId="01C8D37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注册房地产估价师未办理变更注册仍执业的</w:t>
            </w:r>
          </w:p>
        </w:tc>
        <w:tc>
          <w:tcPr>
            <w:tcW w:w="4820" w:type="dxa"/>
            <w:vMerge w:val="restart"/>
            <w:noWrap w:val="0"/>
            <w:tcMar>
              <w:top w:w="15" w:type="dxa"/>
              <w:left w:w="15" w:type="dxa"/>
              <w:bottom w:w="15" w:type="dxa"/>
              <w:right w:w="15" w:type="dxa"/>
            </w:tcMar>
            <w:vAlign w:val="center"/>
          </w:tcPr>
          <w:p w14:paraId="448B890B">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《注册房地产估价师管理办法》</w:t>
            </w:r>
            <w:r>
              <w:rPr>
                <w:rFonts w:hint="eastAsia" w:ascii="仿宋_GB2312" w:hAnsi="宋体" w:eastAsia="仿宋_GB2312" w:cs="Times New Roman"/>
                <w:b/>
                <w:bCs/>
                <w:color w:val="auto"/>
                <w:sz w:val="13"/>
                <w:szCs w:val="13"/>
                <w:highlight w:val="none"/>
              </w:rPr>
              <w:t>第三十七条：</w:t>
            </w:r>
            <w:r>
              <w:rPr>
                <w:rFonts w:hint="eastAsia" w:ascii="仿宋_GB2312" w:hAnsi="宋体" w:eastAsia="仿宋_GB2312" w:cs="Times New Roman"/>
                <w:color w:val="auto"/>
                <w:sz w:val="13"/>
                <w:szCs w:val="13"/>
                <w:highlight w:val="none"/>
              </w:rPr>
              <w:t>违反本办法规定，未办理变更注册仍执业的，由县级以上地方人民政府建设（房地产）主管部门责令限期改正；逾期不改正的，可处以5000元以下的罚款。</w:t>
            </w:r>
          </w:p>
          <w:p w14:paraId="73CF41F0">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第十二条第一款</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注册房地产估价师变更执业单位，应当与原聘用单位解除劳动合同，并按本办法第八条规定的程序办理变更注册手续，变更注册后延续原注册有效期。</w:t>
            </w:r>
          </w:p>
        </w:tc>
        <w:tc>
          <w:tcPr>
            <w:tcW w:w="823" w:type="dxa"/>
            <w:noWrap w:val="0"/>
            <w:tcMar>
              <w:top w:w="15" w:type="dxa"/>
              <w:left w:w="15" w:type="dxa"/>
              <w:bottom w:w="15" w:type="dxa"/>
              <w:right w:w="15" w:type="dxa"/>
            </w:tcMar>
            <w:vAlign w:val="center"/>
          </w:tcPr>
          <w:p w14:paraId="4FEDD8E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9F898A2">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1A6EA8F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责令限期改正；逾期不改正的可处以2千5百元以下的罚款。</w:t>
            </w:r>
          </w:p>
        </w:tc>
      </w:tr>
      <w:tr w14:paraId="41F8403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747C7944">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AF39E2C">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1A2F6807">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9579A6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55303AF">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5BCBD5D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责令限期改正；逾期不改正的可处以2千5百元罚款。</w:t>
            </w:r>
          </w:p>
        </w:tc>
      </w:tr>
      <w:tr w14:paraId="2786C9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382DB49E">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296004AD">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6337CEE0">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721E9C6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CCE7384">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p>
        </w:tc>
        <w:tc>
          <w:tcPr>
            <w:tcW w:w="3058" w:type="dxa"/>
            <w:noWrap w:val="0"/>
            <w:tcMar>
              <w:top w:w="15" w:type="dxa"/>
              <w:left w:w="15" w:type="dxa"/>
              <w:bottom w:w="15" w:type="dxa"/>
              <w:right w:w="15" w:type="dxa"/>
            </w:tcMar>
            <w:vAlign w:val="center"/>
          </w:tcPr>
          <w:p w14:paraId="04632AB0">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责令限期改正；逾期不改正的可处以2千5百元以上5千元以下的罚款。</w:t>
            </w:r>
          </w:p>
        </w:tc>
      </w:tr>
      <w:tr w14:paraId="5370A5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restart"/>
            <w:noWrap w:val="0"/>
            <w:vAlign w:val="center"/>
          </w:tcPr>
          <w:p w14:paraId="2AEA59CB">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248</w:t>
            </w:r>
          </w:p>
        </w:tc>
        <w:tc>
          <w:tcPr>
            <w:tcW w:w="1550" w:type="dxa"/>
            <w:vMerge w:val="restart"/>
            <w:noWrap w:val="0"/>
            <w:vAlign w:val="center"/>
          </w:tcPr>
          <w:p w14:paraId="4E0B9BB8">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注册房地产估价师下列行为：</w:t>
            </w:r>
          </w:p>
          <w:p w14:paraId="597E9CB5">
            <w:pPr>
              <w:keepNext w:val="0"/>
              <w:keepLines w:val="0"/>
              <w:pageBreakBefore w:val="0"/>
              <w:widowControl/>
              <w:numPr>
                <w:ilvl w:val="0"/>
                <w:numId w:val="7"/>
              </w:numPr>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不履行注册房地产估价师义务；</w:t>
            </w:r>
          </w:p>
          <w:p w14:paraId="40E06012">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（二）在执业过程中，索贿、受贿或者谋取合同约定费用外的其他利益；</w:t>
            </w:r>
          </w:p>
          <w:p w14:paraId="2FB305F1">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（三）在执业过程中实施商业贿赂；</w:t>
            </w:r>
          </w:p>
          <w:p w14:paraId="69F2A417">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（四）签署有虚假记载、误导性陈述或者重大遗漏的估价报告；</w:t>
            </w:r>
          </w:p>
          <w:p w14:paraId="5789ADB6">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（五）在估价报告中隐瞒或者歪曲事实；</w:t>
            </w:r>
          </w:p>
          <w:p w14:paraId="5921498D">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（六）允许他人以自己的名义从事房地产估价业务；</w:t>
            </w:r>
          </w:p>
          <w:p w14:paraId="340C283B">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（七）同时在2个或者2个以上房地产估价机构执业；</w:t>
            </w:r>
          </w:p>
          <w:p w14:paraId="28CF3716">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（八）以个人名义承揽房地产估价业务；</w:t>
            </w:r>
          </w:p>
          <w:p w14:paraId="3ACBBFD6">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（九）涂改、出租、出借或者以其他形式非法转让注册证书；</w:t>
            </w:r>
          </w:p>
          <w:p w14:paraId="3D991A03">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（十）超出聘用单位业务范围从事房地产估价活动；</w:t>
            </w:r>
          </w:p>
          <w:p w14:paraId="072E9C92">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（十一）严重损害他人利益、名誉的行为；</w:t>
            </w:r>
          </w:p>
          <w:p w14:paraId="7D443E0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lang w:val="en-US" w:eastAsia="zh-CN"/>
              </w:rPr>
              <w:t>　　（十二）法律、法规禁止的其他行为。</w:t>
            </w:r>
          </w:p>
        </w:tc>
        <w:tc>
          <w:tcPr>
            <w:tcW w:w="4820" w:type="dxa"/>
            <w:vMerge w:val="restart"/>
            <w:noWrap w:val="0"/>
            <w:vAlign w:val="center"/>
          </w:tcPr>
          <w:p w14:paraId="4A94876C">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《注册房地产估价师管理办法》</w:t>
            </w:r>
            <w:r>
              <w:rPr>
                <w:rFonts w:hint="eastAsia" w:ascii="仿宋_GB2312" w:hAnsi="宋体" w:eastAsia="仿宋_GB2312" w:cs="Times New Roman"/>
                <w:b/>
                <w:bCs/>
                <w:color w:val="auto"/>
                <w:sz w:val="13"/>
                <w:szCs w:val="13"/>
                <w:highlight w:val="none"/>
              </w:rPr>
              <w:t>第三十八条：</w:t>
            </w:r>
            <w:r>
              <w:rPr>
                <w:rFonts w:hint="eastAsia" w:ascii="仿宋_GB2312" w:hAnsi="宋体" w:eastAsia="仿宋_GB2312" w:cs="Times New Roman"/>
                <w:color w:val="auto"/>
                <w:sz w:val="13"/>
                <w:szCs w:val="13"/>
                <w:highlight w:val="none"/>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14:paraId="5D5CB782">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ascii="仿宋_GB2312" w:hAnsi="宋体" w:eastAsia="仿宋_GB2312" w:cs="Times New Roman"/>
                <w:b/>
                <w:bCs/>
                <w:color w:val="auto"/>
                <w:sz w:val="13"/>
                <w:szCs w:val="13"/>
                <w:highlight w:val="none"/>
              </w:rPr>
              <w:t>第二十六条</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注册房地产估价师不得有下列行为：</w:t>
            </w:r>
          </w:p>
          <w:p w14:paraId="44A5F0EB">
            <w:pPr>
              <w:keepNext w:val="0"/>
              <w:keepLines w:val="0"/>
              <w:pageBreakBefore w:val="0"/>
              <w:widowControl/>
              <w:numPr>
                <w:ilvl w:val="0"/>
                <w:numId w:val="7"/>
              </w:numPr>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不履行注册房地产估价师义务；</w:t>
            </w:r>
          </w:p>
          <w:p w14:paraId="6BD40881">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（二）在执业过程中，索贿、受贿或者谋取合同约定费用外的其他利益；</w:t>
            </w:r>
          </w:p>
          <w:p w14:paraId="7A633322">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（三）在执业过程中实施商业贿赂；</w:t>
            </w:r>
          </w:p>
          <w:p w14:paraId="49AF5411">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（四）签署有虚假记载、误导性陈述或者重大遗漏的估价报告；</w:t>
            </w:r>
          </w:p>
          <w:p w14:paraId="3065874B">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（五）在估价报告中隐瞒或者歪曲事实；</w:t>
            </w:r>
          </w:p>
          <w:p w14:paraId="3BE86F50">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（六）允许他人以自己的名义从事房地产估价业务；</w:t>
            </w:r>
          </w:p>
          <w:p w14:paraId="3EF7F0FE">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（七）同时在2个或者2个以上房地产估价机构执业；</w:t>
            </w:r>
          </w:p>
          <w:p w14:paraId="3AF93A75">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（八）以个人名义承揽房地产估价业务；</w:t>
            </w:r>
          </w:p>
          <w:p w14:paraId="7DBA7BDA">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（九）涂改、出租、出借或者以其他形式非法转让注册证书；</w:t>
            </w:r>
          </w:p>
          <w:p w14:paraId="6B03E6D4">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（十）超出聘用单位业务范围从事房地产估价活动；</w:t>
            </w:r>
          </w:p>
          <w:p w14:paraId="3082E3A3">
            <w:pPr>
              <w:keepNext w:val="0"/>
              <w:keepLines w:val="0"/>
              <w:pageBreakBefore w:val="0"/>
              <w:widowControl/>
              <w:numPr>
                <w:ilvl w:val="0"/>
                <w:numId w:val="0"/>
              </w:numPr>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（十一）严重损害他人利益、名誉的行为；</w:t>
            </w:r>
          </w:p>
          <w:p w14:paraId="588223B7">
            <w:pPr>
              <w:keepNext w:val="0"/>
              <w:keepLines w:val="0"/>
              <w:pageBreakBefore w:val="0"/>
              <w:widowControl/>
              <w:numPr>
                <w:ilvl w:val="0"/>
                <w:numId w:val="0"/>
              </w:numPr>
              <w:spacing w:beforeAutospacing="0" w:afterAutospacing="0" w:line="260" w:lineRule="exact"/>
              <w:ind w:left="0" w:right="0"/>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　　（十二）法律、法规禁止的其他行为。</w:t>
            </w:r>
          </w:p>
        </w:tc>
        <w:tc>
          <w:tcPr>
            <w:tcW w:w="823" w:type="dxa"/>
            <w:noWrap w:val="0"/>
            <w:tcMar>
              <w:top w:w="15" w:type="dxa"/>
              <w:left w:w="15" w:type="dxa"/>
              <w:bottom w:w="15" w:type="dxa"/>
              <w:right w:w="15" w:type="dxa"/>
            </w:tcMar>
            <w:vAlign w:val="center"/>
          </w:tcPr>
          <w:p w14:paraId="361A904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C690947">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67D32E9B">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给予警告，责令其改正，没有违法所得的，处以3千元以下罚款，有违法所得的，处以违法所得1倍以下且不超过3万元的罚款。</w:t>
            </w:r>
          </w:p>
        </w:tc>
      </w:tr>
      <w:tr w14:paraId="3C96DB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078747EE">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B9274C8">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3C1ACC08">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037906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9CC5D3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3FC585C6">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给予警告，责令其改正，没有违法所得的，处以3千元以上7千元以下罚款，有违法所得的，处以违法所得1倍以上2倍以下且不超过3万元的罚款。</w:t>
            </w:r>
          </w:p>
        </w:tc>
      </w:tr>
      <w:tr w14:paraId="0F7D2A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2544ED2B">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01EABA44">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A76102E">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4CDF13B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88D22F8">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p>
        </w:tc>
        <w:tc>
          <w:tcPr>
            <w:tcW w:w="3058" w:type="dxa"/>
            <w:noWrap w:val="0"/>
            <w:tcMar>
              <w:top w:w="15" w:type="dxa"/>
              <w:left w:w="15" w:type="dxa"/>
              <w:bottom w:w="15" w:type="dxa"/>
              <w:right w:w="15" w:type="dxa"/>
            </w:tcMar>
            <w:vAlign w:val="center"/>
          </w:tcPr>
          <w:p w14:paraId="6EE083CC">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给予警告，责令其改正，没有违法所得的，处以7千元以上1万元以下罚款，有违法所得的，处以违法所得2倍以上3倍以下且不超过3万元的罚款。</w:t>
            </w:r>
          </w:p>
        </w:tc>
      </w:tr>
      <w:tr w14:paraId="064327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tcMar>
              <w:top w:w="15" w:type="dxa"/>
              <w:left w:w="15" w:type="dxa"/>
              <w:bottom w:w="15" w:type="dxa"/>
              <w:right w:w="15" w:type="dxa"/>
            </w:tcMar>
            <w:vAlign w:val="center"/>
          </w:tcPr>
          <w:p w14:paraId="2D5ABF89">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249</w:t>
            </w:r>
          </w:p>
        </w:tc>
        <w:tc>
          <w:tcPr>
            <w:tcW w:w="1550" w:type="dxa"/>
            <w:vMerge w:val="restart"/>
            <w:noWrap w:val="0"/>
            <w:tcMar>
              <w:top w:w="15" w:type="dxa"/>
              <w:left w:w="15" w:type="dxa"/>
              <w:bottom w:w="15" w:type="dxa"/>
              <w:right w:w="15" w:type="dxa"/>
            </w:tcMar>
            <w:vAlign w:val="center"/>
          </w:tcPr>
          <w:p w14:paraId="0FCFAE24">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注册房地产估价师或者其聘用单位未按照要求提供房地产估价师信用档案信息的</w:t>
            </w:r>
          </w:p>
        </w:tc>
        <w:tc>
          <w:tcPr>
            <w:tcW w:w="4820" w:type="dxa"/>
            <w:vMerge w:val="restart"/>
            <w:noWrap w:val="0"/>
            <w:tcMar>
              <w:top w:w="15" w:type="dxa"/>
              <w:left w:w="15" w:type="dxa"/>
              <w:bottom w:w="15" w:type="dxa"/>
              <w:right w:w="15" w:type="dxa"/>
            </w:tcMar>
            <w:vAlign w:val="center"/>
          </w:tcPr>
          <w:p w14:paraId="5EC46188">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《注册房地产估价师管理办法》</w:t>
            </w:r>
            <w:r>
              <w:rPr>
                <w:rFonts w:hint="eastAsia" w:ascii="仿宋_GB2312" w:hAnsi="宋体" w:eastAsia="仿宋_GB2312" w:cs="Times New Roman"/>
                <w:b/>
                <w:bCs/>
                <w:color w:val="auto"/>
                <w:sz w:val="13"/>
                <w:szCs w:val="13"/>
                <w:highlight w:val="none"/>
              </w:rPr>
              <w:t>第三十九条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办法规定，注册房地产估价师或者其聘用单位未按照要求提供房地产估价师信用档案信息的，由县级以上地方人民政府建设（房地产）主管部门责令限期改正；逾期未改正的，可处以1千元以上1万元以下的罚款。</w:t>
            </w:r>
          </w:p>
          <w:p w14:paraId="1499619B">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第三十二条第一款</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注册房地产估价师及其聘用单位应当按照要求，向注册机关提供真实、准确、完整的注册房地产估价师信用档案信息。</w:t>
            </w:r>
          </w:p>
        </w:tc>
        <w:tc>
          <w:tcPr>
            <w:tcW w:w="823" w:type="dxa"/>
            <w:noWrap w:val="0"/>
            <w:tcMar>
              <w:top w:w="15" w:type="dxa"/>
              <w:left w:w="15" w:type="dxa"/>
              <w:bottom w:w="15" w:type="dxa"/>
              <w:right w:w="15" w:type="dxa"/>
            </w:tcMar>
            <w:vAlign w:val="center"/>
          </w:tcPr>
          <w:p w14:paraId="517381A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B9E2F6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责令限期改正；逾期未改正，超出规定日期1个月以下。</w:t>
            </w:r>
          </w:p>
        </w:tc>
        <w:tc>
          <w:tcPr>
            <w:tcW w:w="3058" w:type="dxa"/>
            <w:noWrap w:val="0"/>
            <w:tcMar>
              <w:top w:w="15" w:type="dxa"/>
              <w:left w:w="15" w:type="dxa"/>
              <w:bottom w:w="15" w:type="dxa"/>
              <w:right w:w="15" w:type="dxa"/>
            </w:tcMar>
            <w:vAlign w:val="center"/>
          </w:tcPr>
          <w:p w14:paraId="525402F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可处以1千元罚款。</w:t>
            </w:r>
          </w:p>
        </w:tc>
      </w:tr>
      <w:tr w14:paraId="77518D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35ED4E92">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40C544D7">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165A94BE">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9C1885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2B9AD3E">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责令限期改正；逾期未改正，超出规定日期1个月以上3个月以下。</w:t>
            </w:r>
          </w:p>
        </w:tc>
        <w:tc>
          <w:tcPr>
            <w:tcW w:w="3058" w:type="dxa"/>
            <w:noWrap w:val="0"/>
            <w:tcMar>
              <w:top w:w="15" w:type="dxa"/>
              <w:left w:w="15" w:type="dxa"/>
              <w:bottom w:w="15" w:type="dxa"/>
              <w:right w:w="15" w:type="dxa"/>
            </w:tcMar>
            <w:vAlign w:val="center"/>
          </w:tcPr>
          <w:p w14:paraId="0F2CD49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可处以1千元以上5千元以下罚款。</w:t>
            </w:r>
          </w:p>
        </w:tc>
      </w:tr>
      <w:tr w14:paraId="10C6C2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2DD4D8FC">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245405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65A01CF0">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7E22AF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47EA82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责令限期改正；逾期未改正，超出规定日期3个月以上。</w:t>
            </w:r>
          </w:p>
        </w:tc>
        <w:tc>
          <w:tcPr>
            <w:tcW w:w="3058" w:type="dxa"/>
            <w:noWrap w:val="0"/>
            <w:tcMar>
              <w:top w:w="15" w:type="dxa"/>
              <w:left w:w="15" w:type="dxa"/>
              <w:bottom w:w="15" w:type="dxa"/>
              <w:right w:w="15" w:type="dxa"/>
            </w:tcMar>
            <w:vAlign w:val="center"/>
          </w:tcPr>
          <w:p w14:paraId="3AFE078E">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可处以5千元以上1万元以下罚款。</w:t>
            </w:r>
          </w:p>
        </w:tc>
      </w:tr>
      <w:tr w14:paraId="2F88FB8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3" w:hRule="atLeast"/>
          <w:jc w:val="center"/>
        </w:trPr>
        <w:tc>
          <w:tcPr>
            <w:tcW w:w="443" w:type="dxa"/>
            <w:gridSpan w:val="2"/>
            <w:vMerge w:val="restart"/>
            <w:noWrap w:val="0"/>
            <w:vAlign w:val="center"/>
          </w:tcPr>
          <w:p w14:paraId="13BD18CC">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250</w:t>
            </w:r>
          </w:p>
        </w:tc>
        <w:tc>
          <w:tcPr>
            <w:tcW w:w="1550" w:type="dxa"/>
            <w:vMerge w:val="restart"/>
            <w:noWrap w:val="0"/>
            <w:vAlign w:val="center"/>
          </w:tcPr>
          <w:p w14:paraId="637B499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以欺骗、贿赂等不正当手段取得房地产估价机构资质的</w:t>
            </w:r>
          </w:p>
        </w:tc>
        <w:tc>
          <w:tcPr>
            <w:tcW w:w="4820" w:type="dxa"/>
            <w:vMerge w:val="restart"/>
            <w:noWrap w:val="0"/>
            <w:vAlign w:val="center"/>
          </w:tcPr>
          <w:p w14:paraId="0E479611">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《房地产估价机构管理办法》</w:t>
            </w:r>
            <w:r>
              <w:rPr>
                <w:rFonts w:hint="eastAsia" w:ascii="仿宋_GB2312" w:hAnsi="宋体" w:eastAsia="仿宋_GB2312" w:cs="Times New Roman"/>
                <w:b/>
                <w:bCs/>
                <w:color w:val="auto"/>
                <w:sz w:val="13"/>
                <w:szCs w:val="13"/>
                <w:highlight w:val="none"/>
              </w:rPr>
              <w:t>第四十六条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以欺骗、贿赂等不正当手段取得房地产估价机构资质的，由资质许可机关给予警告，并处1万元以上3万元以下的罚款，申请人3年内不得再次申请房地产估价机构资质。</w:t>
            </w:r>
          </w:p>
          <w:p w14:paraId="0D110195">
            <w:pPr>
              <w:keepNext w:val="0"/>
              <w:keepLines w:val="0"/>
              <w:pageBreakBefore w:val="0"/>
              <w:widowControl/>
              <w:spacing w:beforeAutospacing="0" w:afterAutospacing="0" w:line="260" w:lineRule="exact"/>
              <w:ind w:left="0" w:right="0" w:firstLine="261"/>
              <w:rPr>
                <w:rFonts w:ascii="仿宋_GB2312" w:hAnsi="宋体" w:eastAsia="仿宋_GB2312"/>
                <w:color w:val="auto"/>
                <w:sz w:val="13"/>
                <w:szCs w:val="13"/>
                <w:highlight w:val="none"/>
              </w:rPr>
            </w:pPr>
            <w:r>
              <w:rPr>
                <w:rFonts w:ascii="仿宋_GB2312" w:hAnsi="宋体" w:eastAsia="仿宋_GB2312" w:cs="Times New Roman"/>
                <w:b/>
                <w:bCs/>
                <w:color w:val="auto"/>
                <w:sz w:val="13"/>
                <w:szCs w:val="13"/>
                <w:highlight w:val="none"/>
              </w:rPr>
              <w:t>第四十一条</w:t>
            </w:r>
            <w:r>
              <w:rPr>
                <w:rFonts w:hint="eastAsia" w:ascii="仿宋_GB2312" w:hAnsi="宋体" w:eastAsia="仿宋_GB2312" w:cs="Times New Roman"/>
                <w:b/>
                <w:bCs/>
                <w:color w:val="auto"/>
                <w:sz w:val="13"/>
                <w:szCs w:val="13"/>
                <w:highlight w:val="none"/>
              </w:rPr>
              <w:t>第二款</w:t>
            </w:r>
            <w:r>
              <w:rPr>
                <w:rFonts w:hint="eastAsia" w:ascii="仿宋_GB2312" w:hAnsi="宋体" w:eastAsia="仿宋_GB2312" w:cs="Times New Roman"/>
                <w:b/>
                <w:bCs/>
                <w:color w:val="auto"/>
                <w:sz w:val="13"/>
                <w:szCs w:val="13"/>
                <w:highlight w:val="none"/>
                <w:lang w:eastAsia="zh-CN"/>
              </w:rPr>
              <w:t>：</w:t>
            </w:r>
            <w:r>
              <w:rPr>
                <w:color w:val="auto"/>
                <w:sz w:val="13"/>
                <w:szCs w:val="13"/>
                <w:highlight w:val="none"/>
              </w:rPr>
              <w:fldChar w:fldCharType="begin"/>
            </w:r>
            <w:r>
              <w:rPr>
                <w:color w:val="auto"/>
                <w:sz w:val="13"/>
                <w:szCs w:val="13"/>
                <w:highlight w:val="none"/>
              </w:rPr>
              <w:instrText xml:space="preserve"> HYPERLINK "https://baike.baidu.com/item/%E6%88%BF%E5%9C%B0%E4%BA%A7%E4%BC%B0%E4%BB%B7%E6%9C%BA%E6%9E%84/6224909" \t "https://baike.baidu.com/item/_blank" </w:instrText>
            </w:r>
            <w:r>
              <w:rPr>
                <w:color w:val="auto"/>
                <w:sz w:val="13"/>
                <w:szCs w:val="13"/>
                <w:highlight w:val="none"/>
              </w:rPr>
              <w:fldChar w:fldCharType="separate"/>
            </w:r>
            <w:r>
              <w:rPr>
                <w:rFonts w:ascii="仿宋_GB2312" w:hAnsi="宋体" w:eastAsia="仿宋_GB2312" w:cs="Times New Roman"/>
                <w:color w:val="auto"/>
                <w:sz w:val="13"/>
                <w:szCs w:val="13"/>
                <w:highlight w:val="none"/>
              </w:rPr>
              <w:t>房地产估价机构</w:t>
            </w:r>
            <w:r>
              <w:rPr>
                <w:rFonts w:ascii="仿宋_GB2312" w:hAnsi="宋体" w:eastAsia="仿宋_GB2312" w:cs="Times New Roman"/>
                <w:color w:val="auto"/>
                <w:sz w:val="13"/>
                <w:szCs w:val="13"/>
                <w:highlight w:val="none"/>
              </w:rPr>
              <w:fldChar w:fldCharType="end"/>
            </w:r>
            <w:r>
              <w:rPr>
                <w:rFonts w:ascii="仿宋_GB2312" w:hAnsi="宋体" w:eastAsia="仿宋_GB2312" w:cs="Times New Roman"/>
                <w:color w:val="auto"/>
                <w:sz w:val="13"/>
                <w:szCs w:val="13"/>
                <w:highlight w:val="none"/>
              </w:rPr>
              <w:t>以欺骗、贿赂等不正当手段取得房地产估价机构资质的，应当予以撤销。</w:t>
            </w:r>
          </w:p>
        </w:tc>
        <w:tc>
          <w:tcPr>
            <w:tcW w:w="823" w:type="dxa"/>
            <w:noWrap w:val="0"/>
            <w:tcMar>
              <w:top w:w="15" w:type="dxa"/>
              <w:left w:w="15" w:type="dxa"/>
              <w:bottom w:w="15" w:type="dxa"/>
              <w:right w:w="15" w:type="dxa"/>
            </w:tcMar>
            <w:vAlign w:val="center"/>
          </w:tcPr>
          <w:p w14:paraId="1742DB8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DF2E19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0DA392C6">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给予警告,处1万元以上1.5万元以下的罚款，申请人3年内不得再次申请房地产估价机构资质。</w:t>
            </w:r>
          </w:p>
        </w:tc>
      </w:tr>
      <w:tr w14:paraId="4D87D3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3" w:hRule="atLeast"/>
          <w:jc w:val="center"/>
        </w:trPr>
        <w:tc>
          <w:tcPr>
            <w:tcW w:w="443" w:type="dxa"/>
            <w:gridSpan w:val="2"/>
            <w:vMerge w:val="continue"/>
            <w:noWrap w:val="0"/>
            <w:vAlign w:val="center"/>
          </w:tcPr>
          <w:p w14:paraId="616F3E95">
            <w:pPr>
              <w:pStyle w:val="196"/>
              <w:keepNext w:val="0"/>
              <w:keepLines w:val="0"/>
              <w:pageBreakBefore w:val="0"/>
              <w:widowControl/>
              <w:numPr>
                <w:ilvl w:val="0"/>
                <w:numId w:val="4"/>
              </w:numPr>
              <w:spacing w:beforeAutospacing="0" w:afterAutospacing="0" w:line="260" w:lineRule="exact"/>
              <w:ind w:left="638" w:right="0" w:hanging="453"/>
              <w:jc w:val="center"/>
              <w:rPr>
                <w:color w:val="auto"/>
                <w:sz w:val="13"/>
                <w:szCs w:val="13"/>
                <w:highlight w:val="none"/>
              </w:rPr>
            </w:pPr>
          </w:p>
        </w:tc>
        <w:tc>
          <w:tcPr>
            <w:tcW w:w="1550" w:type="dxa"/>
            <w:vMerge w:val="continue"/>
            <w:noWrap w:val="0"/>
            <w:vAlign w:val="center"/>
          </w:tcPr>
          <w:p w14:paraId="51883F1C">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69045B8E">
            <w:pPr>
              <w:keepNext w:val="0"/>
              <w:keepLines w:val="0"/>
              <w:pageBreakBefore w:val="0"/>
              <w:widowControl/>
              <w:spacing w:beforeAutospacing="0" w:afterAutospacing="0" w:line="260" w:lineRule="exact"/>
              <w:ind w:left="0" w:right="0"/>
              <w:rPr>
                <w:color w:val="auto"/>
                <w:sz w:val="13"/>
                <w:szCs w:val="13"/>
                <w:highlight w:val="none"/>
              </w:rPr>
            </w:pPr>
          </w:p>
        </w:tc>
        <w:tc>
          <w:tcPr>
            <w:tcW w:w="823" w:type="dxa"/>
            <w:noWrap w:val="0"/>
            <w:tcMar>
              <w:top w:w="15" w:type="dxa"/>
              <w:left w:w="15" w:type="dxa"/>
              <w:bottom w:w="15" w:type="dxa"/>
              <w:right w:w="15" w:type="dxa"/>
            </w:tcMar>
            <w:vAlign w:val="center"/>
          </w:tcPr>
          <w:p w14:paraId="219FA94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0CC35E1">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67BEAC6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给予警告,处1.5万元以上2万元以下的罚款，申请人3年内不得再次申请房地产估价机构资质。</w:t>
            </w:r>
          </w:p>
        </w:tc>
      </w:tr>
      <w:tr w14:paraId="5DCC303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3" w:hRule="atLeast"/>
          <w:jc w:val="center"/>
        </w:trPr>
        <w:tc>
          <w:tcPr>
            <w:tcW w:w="443" w:type="dxa"/>
            <w:gridSpan w:val="2"/>
            <w:vMerge w:val="continue"/>
            <w:noWrap w:val="0"/>
            <w:vAlign w:val="center"/>
          </w:tcPr>
          <w:p w14:paraId="1086F04E">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3AB466BF">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2D06AB0">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4FB8448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C0C00A2">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p>
        </w:tc>
        <w:tc>
          <w:tcPr>
            <w:tcW w:w="3058" w:type="dxa"/>
            <w:noWrap w:val="0"/>
            <w:tcMar>
              <w:top w:w="15" w:type="dxa"/>
              <w:left w:w="15" w:type="dxa"/>
              <w:bottom w:w="15" w:type="dxa"/>
              <w:right w:w="15" w:type="dxa"/>
            </w:tcMar>
            <w:vAlign w:val="center"/>
          </w:tcPr>
          <w:p w14:paraId="3047D03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给予警告,处2万元以上3万元以下的罚款，申请人3年内不得再次申请房地产估价机构资质。</w:t>
            </w:r>
          </w:p>
        </w:tc>
      </w:tr>
      <w:tr w14:paraId="5415F73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tcMar>
              <w:top w:w="15" w:type="dxa"/>
              <w:left w:w="15" w:type="dxa"/>
              <w:bottom w:w="15" w:type="dxa"/>
              <w:right w:w="15" w:type="dxa"/>
            </w:tcMar>
            <w:vAlign w:val="center"/>
          </w:tcPr>
          <w:p w14:paraId="502C0BC8">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251</w:t>
            </w:r>
          </w:p>
        </w:tc>
        <w:tc>
          <w:tcPr>
            <w:tcW w:w="1550" w:type="dxa"/>
            <w:vMerge w:val="restart"/>
            <w:noWrap w:val="0"/>
            <w:tcMar>
              <w:top w:w="15" w:type="dxa"/>
              <w:left w:w="15" w:type="dxa"/>
              <w:bottom w:w="15" w:type="dxa"/>
              <w:right w:w="15" w:type="dxa"/>
            </w:tcMar>
            <w:vAlign w:val="center"/>
          </w:tcPr>
          <w:p w14:paraId="18135E6F">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未取得房地产估价机构资质从事房地产估价活动或者超越资质等级承揽估价业务的</w:t>
            </w:r>
          </w:p>
        </w:tc>
        <w:tc>
          <w:tcPr>
            <w:tcW w:w="4820" w:type="dxa"/>
            <w:vMerge w:val="restart"/>
            <w:noWrap w:val="0"/>
            <w:tcMar>
              <w:top w:w="15" w:type="dxa"/>
              <w:left w:w="15" w:type="dxa"/>
              <w:bottom w:w="15" w:type="dxa"/>
              <w:right w:w="15" w:type="dxa"/>
            </w:tcMar>
            <w:vAlign w:val="center"/>
          </w:tcPr>
          <w:p w14:paraId="2D97EF7E">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p>
          <w:p w14:paraId="0DE27040">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《房地产估价机构管理办法》</w:t>
            </w:r>
            <w:r>
              <w:rPr>
                <w:rFonts w:hint="eastAsia" w:ascii="仿宋_GB2312" w:hAnsi="宋体" w:eastAsia="仿宋_GB2312" w:cs="Times New Roman"/>
                <w:b/>
                <w:bCs/>
                <w:color w:val="auto"/>
                <w:sz w:val="13"/>
                <w:szCs w:val="13"/>
                <w:highlight w:val="none"/>
              </w:rPr>
              <w:t>第四十七条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未取得房地产估价机构资质从事房地产估价活动或者超越资质等级承揽估价业务的，出具的估价报告无效，由县级以上地方人民政府房地产主管部门给予警告，责令限期改正，并处1万元以上3万元以下的罚款；造成当事人损失的，依法承担赔偿责任。</w:t>
            </w:r>
          </w:p>
          <w:p w14:paraId="0076E384">
            <w:pPr>
              <w:keepNext w:val="0"/>
              <w:keepLines w:val="0"/>
              <w:pageBreakBefore w:val="0"/>
              <w:widowControl/>
              <w:spacing w:beforeAutospacing="0" w:afterAutospacing="0" w:line="260" w:lineRule="exact"/>
              <w:ind w:left="0" w:right="0" w:firstLine="261"/>
              <w:rPr>
                <w:rFonts w:ascii="仿宋_GB2312" w:hAnsi="宋体" w:eastAsia="仿宋_GB2312"/>
                <w:color w:val="auto"/>
                <w:sz w:val="13"/>
                <w:szCs w:val="13"/>
                <w:highlight w:val="none"/>
              </w:rPr>
            </w:pPr>
            <w:r>
              <w:rPr>
                <w:rFonts w:hint="eastAsia" w:ascii="仿宋_GB2312" w:hAnsi="宋体" w:eastAsia="仿宋_GB2312" w:cs="Times New Roman"/>
                <w:b/>
                <w:bCs/>
                <w:color w:val="auto"/>
                <w:sz w:val="13"/>
                <w:szCs w:val="13"/>
                <w:highlight w:val="none"/>
              </w:rPr>
              <w:t>第二十五条第一款</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从事房地产估价活动的机构，应当依法取得房地产估价机构资质，并在其资质等级许可范围内从事估价业务。</w:t>
            </w:r>
          </w:p>
        </w:tc>
        <w:tc>
          <w:tcPr>
            <w:tcW w:w="823" w:type="dxa"/>
            <w:noWrap w:val="0"/>
            <w:tcMar>
              <w:top w:w="15" w:type="dxa"/>
              <w:left w:w="15" w:type="dxa"/>
              <w:bottom w:w="15" w:type="dxa"/>
              <w:right w:w="15" w:type="dxa"/>
            </w:tcMar>
            <w:vAlign w:val="center"/>
          </w:tcPr>
          <w:p w14:paraId="51F52A8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A9E568F">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664C877F">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给予警告，责令限期改正，并处1万元罚款。</w:t>
            </w:r>
          </w:p>
        </w:tc>
      </w:tr>
      <w:tr w14:paraId="567937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4C19E5A8">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6451BB0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6259008F">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70EC0F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BE25F7B">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41A1993A">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给予警告，责令限期改正，并处1万元以上2万元以下罚款。</w:t>
            </w:r>
          </w:p>
        </w:tc>
      </w:tr>
      <w:tr w14:paraId="43EB39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5" w:hRule="atLeast"/>
          <w:jc w:val="center"/>
        </w:trPr>
        <w:tc>
          <w:tcPr>
            <w:tcW w:w="443" w:type="dxa"/>
            <w:gridSpan w:val="2"/>
            <w:vMerge w:val="continue"/>
            <w:noWrap w:val="0"/>
            <w:vAlign w:val="center"/>
          </w:tcPr>
          <w:p w14:paraId="199076DF">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F2925E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DADE6F6">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550BBC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853DECE">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p>
        </w:tc>
        <w:tc>
          <w:tcPr>
            <w:tcW w:w="3058" w:type="dxa"/>
            <w:noWrap w:val="0"/>
            <w:tcMar>
              <w:top w:w="15" w:type="dxa"/>
              <w:left w:w="15" w:type="dxa"/>
              <w:bottom w:w="15" w:type="dxa"/>
              <w:right w:w="15" w:type="dxa"/>
            </w:tcMar>
            <w:vAlign w:val="center"/>
          </w:tcPr>
          <w:p w14:paraId="2A54B3B2">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给予警告，责令限期改正，并处2万元以上3万元以下罚款。</w:t>
            </w:r>
          </w:p>
        </w:tc>
      </w:tr>
      <w:tr w14:paraId="132A2C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restart"/>
            <w:noWrap w:val="0"/>
            <w:vAlign w:val="center"/>
          </w:tcPr>
          <w:p w14:paraId="69648D81">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252</w:t>
            </w:r>
          </w:p>
        </w:tc>
        <w:tc>
          <w:tcPr>
            <w:tcW w:w="1550" w:type="dxa"/>
            <w:vMerge w:val="restart"/>
            <w:noWrap w:val="0"/>
            <w:vAlign w:val="center"/>
          </w:tcPr>
          <w:p w14:paraId="2188A62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房地产估价机构的名称、法定代表人或者执行合伙人、注册资本或者出资额、组织形式、住所等事项发生变更，在工商行政管理部门办理变更手续后30日内，未到资质许可机关办理资质证书变更手续的</w:t>
            </w:r>
          </w:p>
        </w:tc>
        <w:tc>
          <w:tcPr>
            <w:tcW w:w="4820" w:type="dxa"/>
            <w:vMerge w:val="restart"/>
            <w:noWrap w:val="0"/>
            <w:vAlign w:val="center"/>
          </w:tcPr>
          <w:p w14:paraId="7F3E8E6F">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《房地产估价机构管理办法》</w:t>
            </w:r>
            <w:r>
              <w:rPr>
                <w:rFonts w:hint="eastAsia" w:ascii="仿宋_GB2312" w:hAnsi="宋体" w:eastAsia="仿宋_GB2312" w:cs="Times New Roman"/>
                <w:b/>
                <w:bCs/>
                <w:color w:val="auto"/>
                <w:sz w:val="13"/>
                <w:szCs w:val="13"/>
                <w:highlight w:val="none"/>
              </w:rPr>
              <w:t>第四十八条：</w:t>
            </w:r>
            <w:r>
              <w:rPr>
                <w:rFonts w:hint="eastAsia" w:ascii="仿宋_GB2312" w:hAnsi="宋体" w:eastAsia="仿宋_GB2312" w:cs="Times New Roman"/>
                <w:color w:val="auto"/>
                <w:sz w:val="13"/>
                <w:szCs w:val="13"/>
                <w:highlight w:val="none"/>
              </w:rPr>
              <w:t>违反本办法第十七条规定，房地产估价机构不及时办理资质证书变更手续的，由资质许可机关责令限期办理；逾期不办理的，可处1万元以下的罚款。</w:t>
            </w:r>
          </w:p>
          <w:p w14:paraId="237C6358">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第十七条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房地产估价机构的名称、法定代表人或者执行合伙人、组织形式、住所等事项发生变更的，应当在工商行政管理部门办理变更手续后30日内，到资质许可机关办理资质证书变更手续。</w:t>
            </w:r>
          </w:p>
          <w:p w14:paraId="5154E206">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FF50E6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AF135A1">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责令限期办理，逾期不办理，超过规定日期1月以下办理变更手续的。</w:t>
            </w:r>
          </w:p>
        </w:tc>
        <w:tc>
          <w:tcPr>
            <w:tcW w:w="3058" w:type="dxa"/>
            <w:noWrap w:val="0"/>
            <w:tcMar>
              <w:top w:w="15" w:type="dxa"/>
              <w:left w:w="15" w:type="dxa"/>
              <w:bottom w:w="15" w:type="dxa"/>
              <w:right w:w="15" w:type="dxa"/>
            </w:tcMar>
            <w:vAlign w:val="center"/>
          </w:tcPr>
          <w:p w14:paraId="569D6528">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可处0.3万元以下的罚款。</w:t>
            </w:r>
          </w:p>
        </w:tc>
      </w:tr>
      <w:tr w14:paraId="7390EB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443" w:type="dxa"/>
            <w:gridSpan w:val="2"/>
            <w:vMerge w:val="continue"/>
            <w:noWrap w:val="0"/>
            <w:vAlign w:val="center"/>
          </w:tcPr>
          <w:p w14:paraId="61667BC1">
            <w:pPr>
              <w:pStyle w:val="196"/>
              <w:keepNext w:val="0"/>
              <w:keepLines w:val="0"/>
              <w:pageBreakBefore w:val="0"/>
              <w:widowControl/>
              <w:numPr>
                <w:ilvl w:val="0"/>
                <w:numId w:val="4"/>
              </w:numPr>
              <w:spacing w:beforeAutospacing="0" w:afterAutospacing="0" w:line="260" w:lineRule="exact"/>
              <w:ind w:left="638" w:right="0" w:hanging="453"/>
              <w:jc w:val="center"/>
              <w:rPr>
                <w:color w:val="auto"/>
                <w:sz w:val="13"/>
                <w:szCs w:val="13"/>
                <w:highlight w:val="none"/>
              </w:rPr>
            </w:pPr>
          </w:p>
        </w:tc>
        <w:tc>
          <w:tcPr>
            <w:tcW w:w="1550" w:type="dxa"/>
            <w:vMerge w:val="continue"/>
            <w:noWrap w:val="0"/>
            <w:vAlign w:val="center"/>
          </w:tcPr>
          <w:p w14:paraId="232A4851">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6FBFB2DB">
            <w:pPr>
              <w:keepNext w:val="0"/>
              <w:keepLines w:val="0"/>
              <w:pageBreakBefore w:val="0"/>
              <w:widowControl/>
              <w:spacing w:beforeAutospacing="0" w:afterAutospacing="0" w:line="260" w:lineRule="exact"/>
              <w:ind w:left="0" w:right="0"/>
              <w:rPr>
                <w:color w:val="auto"/>
                <w:sz w:val="13"/>
                <w:szCs w:val="13"/>
                <w:highlight w:val="none"/>
              </w:rPr>
            </w:pPr>
          </w:p>
        </w:tc>
        <w:tc>
          <w:tcPr>
            <w:tcW w:w="823" w:type="dxa"/>
            <w:noWrap w:val="0"/>
            <w:tcMar>
              <w:top w:w="15" w:type="dxa"/>
              <w:left w:w="15" w:type="dxa"/>
              <w:bottom w:w="15" w:type="dxa"/>
              <w:right w:w="15" w:type="dxa"/>
            </w:tcMar>
            <w:vAlign w:val="center"/>
          </w:tcPr>
          <w:p w14:paraId="135F9E1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2882CF8">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责令限期办理，逾期不办理，超过规定日期1月以上2月以下办理变更手续的。</w:t>
            </w:r>
          </w:p>
        </w:tc>
        <w:tc>
          <w:tcPr>
            <w:tcW w:w="3058" w:type="dxa"/>
            <w:noWrap w:val="0"/>
            <w:tcMar>
              <w:top w:w="15" w:type="dxa"/>
              <w:left w:w="15" w:type="dxa"/>
              <w:bottom w:w="15" w:type="dxa"/>
              <w:right w:w="15" w:type="dxa"/>
            </w:tcMar>
            <w:vAlign w:val="center"/>
          </w:tcPr>
          <w:p w14:paraId="549E41A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可处0.3万元以上0.7万元以下的罚款。</w:t>
            </w:r>
          </w:p>
        </w:tc>
      </w:tr>
      <w:tr w14:paraId="065ABC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9" w:hRule="atLeast"/>
          <w:jc w:val="center"/>
        </w:trPr>
        <w:tc>
          <w:tcPr>
            <w:tcW w:w="443" w:type="dxa"/>
            <w:gridSpan w:val="2"/>
            <w:vMerge w:val="continue"/>
            <w:noWrap w:val="0"/>
            <w:vAlign w:val="center"/>
          </w:tcPr>
          <w:p w14:paraId="1CD7FC06">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72AB99C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F193652">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92C419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6EF363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责令限期办理，逾期不办理，超过规定日期</w:t>
            </w:r>
            <w:r>
              <w:rPr>
                <w:rFonts w:hint="eastAsia" w:ascii="仿宋_GB2312" w:hAnsi="宋体" w:eastAsia="仿宋_GB2312" w:cs="Times New Roman"/>
                <w:color w:val="auto"/>
                <w:sz w:val="13"/>
                <w:szCs w:val="13"/>
                <w:highlight w:val="none"/>
                <w:lang w:val="en-US" w:eastAsia="zh-CN"/>
              </w:rPr>
              <w:t>2</w:t>
            </w:r>
            <w:r>
              <w:rPr>
                <w:rFonts w:hint="eastAsia" w:ascii="仿宋_GB2312" w:hAnsi="宋体" w:eastAsia="仿宋_GB2312" w:cs="Times New Roman"/>
                <w:color w:val="auto"/>
                <w:sz w:val="13"/>
                <w:szCs w:val="13"/>
                <w:highlight w:val="none"/>
              </w:rPr>
              <w:t>月以上办理变更手续的。</w:t>
            </w:r>
          </w:p>
        </w:tc>
        <w:tc>
          <w:tcPr>
            <w:tcW w:w="3058" w:type="dxa"/>
            <w:noWrap w:val="0"/>
            <w:tcMar>
              <w:top w:w="15" w:type="dxa"/>
              <w:left w:w="15" w:type="dxa"/>
              <w:bottom w:w="15" w:type="dxa"/>
              <w:right w:w="15" w:type="dxa"/>
            </w:tcMar>
            <w:vAlign w:val="center"/>
          </w:tcPr>
          <w:p w14:paraId="501A5AC2">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可处0.7万元以上1万元以下的罚款。</w:t>
            </w:r>
          </w:p>
        </w:tc>
      </w:tr>
      <w:tr w14:paraId="2FD3B3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016CE8C7">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253</w:t>
            </w:r>
          </w:p>
        </w:tc>
        <w:tc>
          <w:tcPr>
            <w:tcW w:w="1550" w:type="dxa"/>
            <w:vMerge w:val="restart"/>
            <w:noWrap w:val="0"/>
            <w:vAlign w:val="center"/>
          </w:tcPr>
          <w:p w14:paraId="44D8126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二、三级资质房地产估价机构设立分支机构的</w:t>
            </w:r>
          </w:p>
        </w:tc>
        <w:tc>
          <w:tcPr>
            <w:tcW w:w="4820" w:type="dxa"/>
            <w:vMerge w:val="restart"/>
            <w:noWrap w:val="0"/>
            <w:vAlign w:val="center"/>
          </w:tcPr>
          <w:p w14:paraId="725F7230">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《房地产估价机构管理办法》</w:t>
            </w:r>
            <w:r>
              <w:rPr>
                <w:rFonts w:hint="eastAsia" w:ascii="仿宋_GB2312" w:hAnsi="宋体" w:eastAsia="仿宋_GB2312" w:cs="Times New Roman"/>
                <w:b/>
                <w:bCs/>
                <w:color w:val="auto"/>
                <w:sz w:val="13"/>
                <w:szCs w:val="13"/>
                <w:highlight w:val="none"/>
              </w:rPr>
              <w:t>第四十九条</w:t>
            </w:r>
            <w:r>
              <w:rPr>
                <w:rFonts w:hint="eastAsia" w:ascii="仿宋_GB2312" w:hAnsi="宋体" w:eastAsia="仿宋_GB2312" w:cs="Times New Roman"/>
                <w:b/>
                <w:bCs/>
                <w:color w:val="auto"/>
                <w:sz w:val="13"/>
                <w:szCs w:val="13"/>
                <w:highlight w:val="none"/>
                <w:lang w:eastAsia="zh-CN"/>
              </w:rPr>
              <w:t>（一）</w:t>
            </w:r>
            <w:r>
              <w:rPr>
                <w:rFonts w:hint="eastAsia" w:ascii="仿宋_GB2312" w:hAnsi="宋体" w:eastAsia="仿宋_GB2312" w:cs="Times New Roman"/>
                <w:b/>
                <w:bCs/>
                <w:color w:val="auto"/>
                <w:sz w:val="13"/>
                <w:szCs w:val="13"/>
                <w:highlight w:val="none"/>
              </w:rPr>
              <w:t>项：</w:t>
            </w:r>
            <w:r>
              <w:rPr>
                <w:rFonts w:hint="eastAsia" w:ascii="仿宋_GB2312" w:hAnsi="宋体" w:eastAsia="仿宋_GB2312" w:cs="Times New Roman"/>
                <w:color w:val="auto"/>
                <w:sz w:val="13"/>
                <w:szCs w:val="13"/>
                <w:highlight w:val="none"/>
              </w:rPr>
              <w:t>有下列行为之一的，由县级以上地方人民政府房地产主管部门给予警告，责令限期改正，并可处1万元以上2万元以下的罚款：</w:t>
            </w:r>
          </w:p>
          <w:p w14:paraId="31101EAB">
            <w:pPr>
              <w:keepNext w:val="0"/>
              <w:keepLines w:val="0"/>
              <w:pageBreakBefore w:val="0"/>
              <w:widowControl/>
              <w:numPr>
                <w:ilvl w:val="0"/>
                <w:numId w:val="0"/>
              </w:numPr>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eastAsia="zh-CN"/>
              </w:rPr>
              <w:t>（一）</w:t>
            </w:r>
            <w:r>
              <w:rPr>
                <w:rFonts w:hint="eastAsia" w:ascii="仿宋_GB2312" w:hAnsi="宋体" w:eastAsia="仿宋_GB2312" w:cs="Times New Roman"/>
                <w:color w:val="auto"/>
                <w:sz w:val="13"/>
                <w:szCs w:val="13"/>
                <w:highlight w:val="none"/>
              </w:rPr>
              <w:t>违反本办法第二十条第一款规定设立分支机构的。</w:t>
            </w:r>
          </w:p>
          <w:p w14:paraId="47096040">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第二十条第一款</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一级资质</w:t>
            </w:r>
            <w:r>
              <w:rPr>
                <w:color w:val="auto"/>
                <w:sz w:val="13"/>
                <w:szCs w:val="13"/>
                <w:highlight w:val="none"/>
              </w:rPr>
              <w:fldChar w:fldCharType="begin"/>
            </w:r>
            <w:r>
              <w:rPr>
                <w:color w:val="auto"/>
                <w:sz w:val="13"/>
                <w:szCs w:val="13"/>
                <w:highlight w:val="none"/>
              </w:rPr>
              <w:instrText xml:space="preserve"> HYPERLINK "https://baike.baidu.com/item/%E6%88%BF%E5%9C%B0%E4%BA%A7%E4%BC%B0%E4%BB%B7%E6%9C%BA%E6%9E%84/6224909" \t "https://baike.baidu.com/item/_blank" </w:instrText>
            </w:r>
            <w:r>
              <w:rPr>
                <w:color w:val="auto"/>
                <w:sz w:val="13"/>
                <w:szCs w:val="13"/>
                <w:highlight w:val="none"/>
              </w:rPr>
              <w:fldChar w:fldCharType="separate"/>
            </w:r>
            <w:r>
              <w:rPr>
                <w:rFonts w:ascii="仿宋_GB2312" w:hAnsi="宋体" w:eastAsia="仿宋_GB2312" w:cs="Times New Roman"/>
                <w:color w:val="auto"/>
                <w:sz w:val="13"/>
                <w:szCs w:val="13"/>
                <w:highlight w:val="none"/>
              </w:rPr>
              <w:t>房地产估价机构</w:t>
            </w:r>
            <w:r>
              <w:rPr>
                <w:rFonts w:ascii="仿宋_GB2312" w:hAnsi="宋体" w:eastAsia="仿宋_GB2312" w:cs="Times New Roman"/>
                <w:color w:val="auto"/>
                <w:sz w:val="13"/>
                <w:szCs w:val="13"/>
                <w:highlight w:val="none"/>
              </w:rPr>
              <w:fldChar w:fldCharType="end"/>
            </w:r>
            <w:r>
              <w:rPr>
                <w:rFonts w:ascii="仿宋_GB2312" w:hAnsi="宋体" w:eastAsia="仿宋_GB2312" w:cs="Times New Roman"/>
                <w:color w:val="auto"/>
                <w:sz w:val="13"/>
                <w:szCs w:val="13"/>
                <w:highlight w:val="none"/>
              </w:rPr>
              <w:t>可以按照本办法第二十一条的规定设立分支机构。二、三级资质房地产估价机构不得设立分支机构。</w:t>
            </w:r>
          </w:p>
        </w:tc>
        <w:tc>
          <w:tcPr>
            <w:tcW w:w="823" w:type="dxa"/>
            <w:noWrap w:val="0"/>
            <w:tcMar>
              <w:top w:w="15" w:type="dxa"/>
              <w:left w:w="15" w:type="dxa"/>
              <w:bottom w:w="15" w:type="dxa"/>
              <w:right w:w="15" w:type="dxa"/>
            </w:tcMar>
            <w:vAlign w:val="center"/>
          </w:tcPr>
          <w:p w14:paraId="461AE43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19885C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设立1个分支机构的。</w:t>
            </w:r>
          </w:p>
        </w:tc>
        <w:tc>
          <w:tcPr>
            <w:tcW w:w="3058" w:type="dxa"/>
            <w:noWrap w:val="0"/>
            <w:tcMar>
              <w:top w:w="15" w:type="dxa"/>
              <w:left w:w="15" w:type="dxa"/>
              <w:bottom w:w="15" w:type="dxa"/>
              <w:right w:w="15" w:type="dxa"/>
            </w:tcMar>
            <w:vAlign w:val="center"/>
          </w:tcPr>
          <w:p w14:paraId="289678D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给予警告，责令限期改正，并可处1万元以上1.3万元以下的罚款。</w:t>
            </w:r>
          </w:p>
        </w:tc>
      </w:tr>
      <w:tr w14:paraId="3A35C0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5640DFD2">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208F2618">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5C01D224">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56FD99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08D88F8">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设立2个分支机构的</w:t>
            </w:r>
          </w:p>
        </w:tc>
        <w:tc>
          <w:tcPr>
            <w:tcW w:w="3058" w:type="dxa"/>
            <w:noWrap w:val="0"/>
            <w:tcMar>
              <w:top w:w="15" w:type="dxa"/>
              <w:left w:w="15" w:type="dxa"/>
              <w:bottom w:w="15" w:type="dxa"/>
              <w:right w:w="15" w:type="dxa"/>
            </w:tcMar>
            <w:vAlign w:val="center"/>
          </w:tcPr>
          <w:p w14:paraId="2456B7E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给予警告，责令限期改正，并可处1.3万元以上1.7万元以下的罚款。</w:t>
            </w:r>
          </w:p>
        </w:tc>
      </w:tr>
      <w:tr w14:paraId="4E0260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44BFC0DD">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3FA21F26">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E16EFF2">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FE575C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D0DA5C7">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设立3个</w:t>
            </w:r>
            <w:r>
              <w:rPr>
                <w:rFonts w:hint="eastAsia" w:ascii="仿宋_GB2312" w:hAnsi="宋体" w:eastAsia="仿宋_GB2312" w:cs="Times New Roman"/>
                <w:color w:val="auto"/>
                <w:sz w:val="13"/>
                <w:szCs w:val="13"/>
                <w:highlight w:val="none"/>
                <w:lang w:val="en-US" w:eastAsia="zh-CN"/>
              </w:rPr>
              <w:t>及3个以上</w:t>
            </w:r>
            <w:r>
              <w:rPr>
                <w:rFonts w:hint="eastAsia" w:ascii="仿宋_GB2312" w:hAnsi="宋体" w:eastAsia="仿宋_GB2312" w:cs="Times New Roman"/>
                <w:color w:val="auto"/>
                <w:sz w:val="13"/>
                <w:szCs w:val="13"/>
                <w:highlight w:val="none"/>
              </w:rPr>
              <w:t>分支机构的。</w:t>
            </w:r>
          </w:p>
        </w:tc>
        <w:tc>
          <w:tcPr>
            <w:tcW w:w="3058" w:type="dxa"/>
            <w:noWrap w:val="0"/>
            <w:tcMar>
              <w:top w:w="15" w:type="dxa"/>
              <w:left w:w="15" w:type="dxa"/>
              <w:bottom w:w="15" w:type="dxa"/>
              <w:right w:w="15" w:type="dxa"/>
            </w:tcMar>
            <w:vAlign w:val="center"/>
          </w:tcPr>
          <w:p w14:paraId="0BA81D18">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给予警告，责令限期改正，并可处1.7万元以上2万元以下的罚款。</w:t>
            </w:r>
          </w:p>
        </w:tc>
      </w:tr>
      <w:tr w14:paraId="244887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5EDACDAD">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254</w:t>
            </w:r>
          </w:p>
        </w:tc>
        <w:tc>
          <w:tcPr>
            <w:tcW w:w="1550" w:type="dxa"/>
            <w:vMerge w:val="restart"/>
            <w:noWrap w:val="0"/>
            <w:vAlign w:val="center"/>
          </w:tcPr>
          <w:p w14:paraId="1E168B0A">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分支机构不具备以下条件：</w:t>
            </w:r>
          </w:p>
          <w:p w14:paraId="30D844CD">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（一）名称采用“房地产估价机构名称+分支机构所在地行政区划名+分公司（分所）”的形式；</w:t>
            </w:r>
          </w:p>
          <w:p w14:paraId="6834BA6C">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（二）分支机构负责人应当是注册后从事房地产估价工作3年以上并无不良执业记录的专职注册房地产估价师；</w:t>
            </w:r>
          </w:p>
          <w:p w14:paraId="1B5555A3">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（三）在分支机构所在地有3名以上专职注册房地产估价师；</w:t>
            </w:r>
          </w:p>
          <w:p w14:paraId="57D6AEDA">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（四）有固定的经营服务场所；</w:t>
            </w:r>
          </w:p>
          <w:p w14:paraId="135424B7">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（五）估价质量管理、估价档案管理、财务管理等各项内部管理制度健全。</w:t>
            </w:r>
          </w:p>
        </w:tc>
        <w:tc>
          <w:tcPr>
            <w:tcW w:w="4820" w:type="dxa"/>
            <w:vMerge w:val="restart"/>
            <w:noWrap w:val="0"/>
            <w:vAlign w:val="center"/>
          </w:tcPr>
          <w:p w14:paraId="4E9C0630">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《房地产估价机构管理办法》</w:t>
            </w:r>
            <w:r>
              <w:rPr>
                <w:rFonts w:hint="eastAsia" w:ascii="仿宋_GB2312" w:hAnsi="宋体" w:eastAsia="仿宋_GB2312" w:cs="Times New Roman"/>
                <w:b/>
                <w:bCs/>
                <w:color w:val="auto"/>
                <w:sz w:val="13"/>
                <w:szCs w:val="13"/>
                <w:highlight w:val="none"/>
              </w:rPr>
              <w:t>第四十九条</w:t>
            </w:r>
            <w:r>
              <w:rPr>
                <w:rFonts w:hint="eastAsia" w:ascii="仿宋_GB2312" w:hAnsi="宋体" w:eastAsia="仿宋_GB2312" w:cs="Times New Roman"/>
                <w:b/>
                <w:bCs/>
                <w:color w:val="auto"/>
                <w:sz w:val="13"/>
                <w:szCs w:val="13"/>
                <w:highlight w:val="none"/>
                <w:lang w:eastAsia="zh-CN"/>
              </w:rPr>
              <w:t>（二）</w:t>
            </w:r>
            <w:r>
              <w:rPr>
                <w:rFonts w:hint="eastAsia" w:ascii="仿宋_GB2312" w:hAnsi="宋体" w:eastAsia="仿宋_GB2312" w:cs="Times New Roman"/>
                <w:b/>
                <w:bCs/>
                <w:color w:val="auto"/>
                <w:sz w:val="13"/>
                <w:szCs w:val="13"/>
                <w:highlight w:val="none"/>
              </w:rPr>
              <w:t>项：</w:t>
            </w:r>
            <w:r>
              <w:rPr>
                <w:rFonts w:hint="eastAsia" w:ascii="仿宋_GB2312" w:hAnsi="宋体" w:eastAsia="仿宋_GB2312" w:cs="Times New Roman"/>
                <w:color w:val="auto"/>
                <w:sz w:val="13"/>
                <w:szCs w:val="13"/>
                <w:highlight w:val="none"/>
              </w:rPr>
              <w:t>有下列行为之一的，由县级以上地方人民政府房地产主管部门给予警告，责令限期改正，并可处1万元以上2万元以下的罚款：</w:t>
            </w:r>
          </w:p>
          <w:p w14:paraId="0DF480AF">
            <w:pPr>
              <w:keepNext w:val="0"/>
              <w:keepLines w:val="0"/>
              <w:pageBreakBefore w:val="0"/>
              <w:widowControl/>
              <w:spacing w:beforeAutospacing="0" w:afterAutospacing="0" w:line="260" w:lineRule="exact"/>
              <w:ind w:left="0" w:right="0" w:firstLine="26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二</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rPr>
              <w:t>违反本办法第二十一条规定设立分支机构的。</w:t>
            </w:r>
          </w:p>
          <w:p w14:paraId="26019E03">
            <w:pPr>
              <w:keepNext w:val="0"/>
              <w:keepLines w:val="0"/>
              <w:pageBreakBefore w:val="0"/>
              <w:widowControl/>
              <w:spacing w:beforeAutospacing="0" w:afterAutospacing="0" w:line="260" w:lineRule="exact"/>
              <w:ind w:left="0" w:right="0" w:firstLine="261"/>
              <w:jc w:val="left"/>
              <w:rPr>
                <w:rFonts w:ascii="仿宋_GB2312" w:hAnsi="宋体" w:eastAsia="仿宋_GB2312" w:cs="Times New Roman"/>
                <w:color w:val="auto"/>
                <w:sz w:val="13"/>
                <w:szCs w:val="13"/>
                <w:highlight w:val="none"/>
              </w:rPr>
            </w:pPr>
            <w:r>
              <w:rPr>
                <w:rFonts w:ascii="仿宋_GB2312" w:hAnsi="宋体" w:eastAsia="仿宋_GB2312" w:cs="Times New Roman"/>
                <w:b/>
                <w:bCs/>
                <w:color w:val="auto"/>
                <w:sz w:val="13"/>
                <w:szCs w:val="13"/>
                <w:highlight w:val="none"/>
              </w:rPr>
              <w:t>第二十一条</w:t>
            </w:r>
            <w:r>
              <w:rPr>
                <w:rFonts w:hint="eastAsia" w:ascii="仿宋_GB2312" w:hAnsi="宋体" w:eastAsia="仿宋_GB2312" w:cs="Times New Roman"/>
                <w:b/>
                <w:bCs/>
                <w:color w:val="auto"/>
                <w:sz w:val="13"/>
                <w:szCs w:val="13"/>
                <w:highlight w:val="none"/>
              </w:rPr>
              <w:t>第一款</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分支机构应当具备下列条件：</w:t>
            </w:r>
          </w:p>
          <w:p w14:paraId="2888C562">
            <w:pPr>
              <w:keepNext w:val="0"/>
              <w:keepLines w:val="0"/>
              <w:pageBreakBefore w:val="0"/>
              <w:widowControl/>
              <w:spacing w:beforeAutospacing="0" w:afterAutospacing="0" w:line="260" w:lineRule="exact"/>
              <w:ind w:left="0" w:right="0" w:firstLine="260"/>
              <w:jc w:val="left"/>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（一）名称采用“房地产估价机构名称+分支机构所在地行政区划名+分公司（分所）”的形式；</w:t>
            </w:r>
          </w:p>
          <w:p w14:paraId="15237148">
            <w:pPr>
              <w:keepNext w:val="0"/>
              <w:keepLines w:val="0"/>
              <w:pageBreakBefore w:val="0"/>
              <w:widowControl/>
              <w:spacing w:beforeAutospacing="0" w:afterAutospacing="0" w:line="260" w:lineRule="exact"/>
              <w:ind w:left="0" w:right="0" w:firstLine="260"/>
              <w:jc w:val="left"/>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（二）分支机构负责人应当是注册后从事房地产估价工作3年以上并无不良执业记录的专职注册房地产估价师；</w:t>
            </w:r>
          </w:p>
          <w:p w14:paraId="192111CB">
            <w:pPr>
              <w:keepNext w:val="0"/>
              <w:keepLines w:val="0"/>
              <w:pageBreakBefore w:val="0"/>
              <w:widowControl/>
              <w:spacing w:beforeAutospacing="0" w:afterAutospacing="0" w:line="260" w:lineRule="exact"/>
              <w:ind w:left="0" w:right="0" w:firstLine="260"/>
              <w:jc w:val="left"/>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（三）在分支机构所在地有3名以上专职注册房地产估价师；</w:t>
            </w:r>
          </w:p>
          <w:p w14:paraId="35E6E80A">
            <w:pPr>
              <w:keepNext w:val="0"/>
              <w:keepLines w:val="0"/>
              <w:pageBreakBefore w:val="0"/>
              <w:widowControl/>
              <w:spacing w:beforeAutospacing="0" w:afterAutospacing="0" w:line="260" w:lineRule="exact"/>
              <w:ind w:left="0" w:right="0" w:firstLine="260"/>
              <w:jc w:val="left"/>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（四）有固定的经营服务场所；</w:t>
            </w:r>
          </w:p>
          <w:p w14:paraId="4662E363">
            <w:pPr>
              <w:keepNext w:val="0"/>
              <w:keepLines w:val="0"/>
              <w:pageBreakBefore w:val="0"/>
              <w:widowControl/>
              <w:spacing w:beforeAutospacing="0" w:afterAutospacing="0" w:line="260" w:lineRule="exact"/>
              <w:ind w:left="0" w:right="0" w:firstLine="260"/>
              <w:jc w:val="left"/>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（五）估价质量管理、估价档案管理、财务管理等各项内部管理制度健全。</w:t>
            </w:r>
          </w:p>
          <w:p w14:paraId="2359A012">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2C2C3D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B9F2C8B">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有1个条件不具备的。</w:t>
            </w:r>
          </w:p>
        </w:tc>
        <w:tc>
          <w:tcPr>
            <w:tcW w:w="3058" w:type="dxa"/>
            <w:noWrap w:val="0"/>
            <w:tcMar>
              <w:top w:w="15" w:type="dxa"/>
              <w:left w:w="15" w:type="dxa"/>
              <w:bottom w:w="15" w:type="dxa"/>
              <w:right w:w="15" w:type="dxa"/>
            </w:tcMar>
            <w:vAlign w:val="center"/>
          </w:tcPr>
          <w:p w14:paraId="65A07B34">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给予警告，责令限期改正，并可处1万元以上1.3万元以下的罚款。</w:t>
            </w:r>
          </w:p>
        </w:tc>
      </w:tr>
      <w:tr w14:paraId="20C1EE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45B0040E">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8945FD1">
            <w:pPr>
              <w:keepNext w:val="0"/>
              <w:keepLines w:val="0"/>
              <w:pageBreakBefore w:val="0"/>
              <w:widowControl/>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34F2AA9A">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6C4320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2D4E2C3">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有2个条件不具备的。</w:t>
            </w:r>
          </w:p>
        </w:tc>
        <w:tc>
          <w:tcPr>
            <w:tcW w:w="3058" w:type="dxa"/>
            <w:noWrap w:val="0"/>
            <w:tcMar>
              <w:top w:w="15" w:type="dxa"/>
              <w:left w:w="15" w:type="dxa"/>
              <w:bottom w:w="15" w:type="dxa"/>
              <w:right w:w="15" w:type="dxa"/>
            </w:tcMar>
            <w:vAlign w:val="center"/>
          </w:tcPr>
          <w:p w14:paraId="6C43C06D">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给予警告，责令限期改正，并可处1.3万元以上1.7万元以下的罚款。</w:t>
            </w:r>
          </w:p>
        </w:tc>
      </w:tr>
      <w:tr w14:paraId="56935F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14" w:hRule="atLeast"/>
          <w:jc w:val="center"/>
        </w:trPr>
        <w:tc>
          <w:tcPr>
            <w:tcW w:w="443" w:type="dxa"/>
            <w:gridSpan w:val="2"/>
            <w:vMerge w:val="continue"/>
            <w:noWrap w:val="0"/>
            <w:vAlign w:val="center"/>
          </w:tcPr>
          <w:p w14:paraId="49D40A24">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227D61B">
            <w:pPr>
              <w:keepNext w:val="0"/>
              <w:keepLines w:val="0"/>
              <w:pageBreakBefore w:val="0"/>
              <w:widowControl/>
              <w:spacing w:beforeAutospacing="0" w:afterAutospacing="0" w:line="260" w:lineRule="exact"/>
              <w:ind w:left="0" w:right="0" w:firstLine="130"/>
              <w:jc w:val="center"/>
              <w:rPr>
                <w:rFonts w:ascii="仿宋_GB2312" w:hAnsi="宋体" w:eastAsia="仿宋_GB2312"/>
                <w:color w:val="auto"/>
                <w:sz w:val="13"/>
                <w:szCs w:val="13"/>
                <w:highlight w:val="none"/>
              </w:rPr>
            </w:pPr>
          </w:p>
        </w:tc>
        <w:tc>
          <w:tcPr>
            <w:tcW w:w="4820" w:type="dxa"/>
            <w:vMerge w:val="continue"/>
            <w:noWrap w:val="0"/>
            <w:vAlign w:val="center"/>
          </w:tcPr>
          <w:p w14:paraId="6A47B44A">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D1B02B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99C31D9">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有3个以上条件不具备的。</w:t>
            </w:r>
          </w:p>
        </w:tc>
        <w:tc>
          <w:tcPr>
            <w:tcW w:w="3058" w:type="dxa"/>
            <w:noWrap w:val="0"/>
            <w:tcMar>
              <w:top w:w="15" w:type="dxa"/>
              <w:left w:w="15" w:type="dxa"/>
              <w:bottom w:w="15" w:type="dxa"/>
              <w:right w:w="15" w:type="dxa"/>
            </w:tcMar>
            <w:vAlign w:val="center"/>
          </w:tcPr>
          <w:p w14:paraId="52EF7DC9">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给予警告，责令限期改正，并可处1.7万元以上2万元以下的罚款。</w:t>
            </w:r>
          </w:p>
        </w:tc>
      </w:tr>
      <w:tr w14:paraId="122E0B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77F2F09C">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255</w:t>
            </w:r>
          </w:p>
        </w:tc>
        <w:tc>
          <w:tcPr>
            <w:tcW w:w="1550" w:type="dxa"/>
            <w:vMerge w:val="restart"/>
            <w:noWrap w:val="0"/>
            <w:vAlign w:val="center"/>
          </w:tcPr>
          <w:p w14:paraId="41CFF5E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新设立的分支机构，自领取分支机构营业执照之日起30日内不备案的</w:t>
            </w:r>
          </w:p>
        </w:tc>
        <w:tc>
          <w:tcPr>
            <w:tcW w:w="4820" w:type="dxa"/>
            <w:vMerge w:val="restart"/>
            <w:noWrap w:val="0"/>
            <w:vAlign w:val="center"/>
          </w:tcPr>
          <w:p w14:paraId="7E188FBA">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《房地产估价机构管理办法》</w:t>
            </w:r>
            <w:r>
              <w:rPr>
                <w:rFonts w:hint="eastAsia" w:ascii="仿宋_GB2312" w:hAnsi="宋体" w:eastAsia="仿宋_GB2312" w:cs="Times New Roman"/>
                <w:b/>
                <w:bCs/>
                <w:color w:val="auto"/>
                <w:sz w:val="13"/>
                <w:szCs w:val="13"/>
                <w:highlight w:val="none"/>
              </w:rPr>
              <w:t>第四十九条</w:t>
            </w:r>
            <w:r>
              <w:rPr>
                <w:rFonts w:hint="eastAsia" w:ascii="仿宋_GB2312" w:hAnsi="宋体" w:eastAsia="仿宋_GB2312" w:cs="Times New Roman"/>
                <w:b/>
                <w:bCs/>
                <w:color w:val="auto"/>
                <w:sz w:val="13"/>
                <w:szCs w:val="13"/>
                <w:highlight w:val="none"/>
                <w:lang w:eastAsia="zh-CN"/>
              </w:rPr>
              <w:t>（三）</w:t>
            </w:r>
            <w:r>
              <w:rPr>
                <w:rFonts w:hint="eastAsia" w:ascii="仿宋_GB2312" w:hAnsi="宋体" w:eastAsia="仿宋_GB2312" w:cs="Times New Roman"/>
                <w:b/>
                <w:bCs/>
                <w:color w:val="auto"/>
                <w:sz w:val="13"/>
                <w:szCs w:val="13"/>
                <w:highlight w:val="none"/>
              </w:rPr>
              <w:t>项：</w:t>
            </w:r>
            <w:r>
              <w:rPr>
                <w:rFonts w:hint="eastAsia" w:ascii="仿宋_GB2312" w:hAnsi="宋体" w:eastAsia="仿宋_GB2312" w:cs="Times New Roman"/>
                <w:color w:val="auto"/>
                <w:sz w:val="13"/>
                <w:szCs w:val="13"/>
                <w:highlight w:val="none"/>
              </w:rPr>
              <w:t>有下列行为之一的，由县级以上地方人民政府房地产主管部门给予警告，责令限期改正，并可处1万元以上2万元以下的罚款：</w:t>
            </w:r>
          </w:p>
          <w:p w14:paraId="2A3E6FBE">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三</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rPr>
              <w:t>违反本办法第二十二条第一款规定，新设立的分支机构不备案的。</w:t>
            </w:r>
          </w:p>
          <w:p w14:paraId="2E7CE84E">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第二十二条第一款</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新设立的分支机构，应当自领取分支机构营业执照之日起30日内，到分支机构工商注册所在地的省、自治区人民政府住房城乡建设主管部门、直辖市人民政府房地产主管部门备案。</w:t>
            </w:r>
          </w:p>
        </w:tc>
        <w:tc>
          <w:tcPr>
            <w:tcW w:w="823" w:type="dxa"/>
            <w:noWrap w:val="0"/>
            <w:tcMar>
              <w:top w:w="15" w:type="dxa"/>
              <w:left w:w="15" w:type="dxa"/>
              <w:bottom w:w="15" w:type="dxa"/>
              <w:right w:w="15" w:type="dxa"/>
            </w:tcMar>
            <w:vAlign w:val="center"/>
          </w:tcPr>
          <w:p w14:paraId="7D81D59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2A69940">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超过规定日期1个月以下备案的。</w:t>
            </w:r>
          </w:p>
        </w:tc>
        <w:tc>
          <w:tcPr>
            <w:tcW w:w="3058" w:type="dxa"/>
            <w:noWrap w:val="0"/>
            <w:tcMar>
              <w:top w:w="15" w:type="dxa"/>
              <w:left w:w="15" w:type="dxa"/>
              <w:bottom w:w="15" w:type="dxa"/>
              <w:right w:w="15" w:type="dxa"/>
            </w:tcMar>
            <w:vAlign w:val="center"/>
          </w:tcPr>
          <w:p w14:paraId="37EC737E">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给予警告，责令限期改正，并可处1万元以上1.3万元以下的罚款。</w:t>
            </w:r>
          </w:p>
        </w:tc>
      </w:tr>
      <w:tr w14:paraId="5A745A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49C36F56">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3571F3A9">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1554A71B">
            <w:pPr>
              <w:keepNext w:val="0"/>
              <w:keepLines w:val="0"/>
              <w:pageBreakBefore w:val="0"/>
              <w:widowControl/>
              <w:spacing w:beforeAutospacing="0" w:afterAutospacing="0" w:line="260" w:lineRule="exact"/>
              <w:ind w:left="0" w:right="0"/>
              <w:rPr>
                <w:rFonts w:ascii="仿宋_GB2312" w:hAnsi="宋体" w:eastAsia="仿宋_GB2312"/>
                <w:strike/>
                <w:color w:val="auto"/>
                <w:sz w:val="13"/>
                <w:szCs w:val="13"/>
                <w:highlight w:val="none"/>
              </w:rPr>
            </w:pPr>
          </w:p>
        </w:tc>
        <w:tc>
          <w:tcPr>
            <w:tcW w:w="823" w:type="dxa"/>
            <w:noWrap w:val="0"/>
            <w:tcMar>
              <w:top w:w="15" w:type="dxa"/>
              <w:left w:w="15" w:type="dxa"/>
              <w:bottom w:w="15" w:type="dxa"/>
              <w:right w:w="15" w:type="dxa"/>
            </w:tcMar>
            <w:vAlign w:val="center"/>
          </w:tcPr>
          <w:p w14:paraId="2F99EAC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D3AA5FA">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超过规定日期1个月以上2个月以下备案的。</w:t>
            </w:r>
          </w:p>
        </w:tc>
        <w:tc>
          <w:tcPr>
            <w:tcW w:w="3058" w:type="dxa"/>
            <w:noWrap w:val="0"/>
            <w:tcMar>
              <w:top w:w="15" w:type="dxa"/>
              <w:left w:w="15" w:type="dxa"/>
              <w:bottom w:w="15" w:type="dxa"/>
              <w:right w:w="15" w:type="dxa"/>
            </w:tcMar>
            <w:vAlign w:val="center"/>
          </w:tcPr>
          <w:p w14:paraId="74078CEF">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给予警告，责令限期改正，并可处1.3万元以上1.7万元以下的罚款。</w:t>
            </w:r>
          </w:p>
        </w:tc>
      </w:tr>
      <w:tr w14:paraId="51DF9F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3" w:hRule="atLeast"/>
          <w:jc w:val="center"/>
        </w:trPr>
        <w:tc>
          <w:tcPr>
            <w:tcW w:w="443" w:type="dxa"/>
            <w:gridSpan w:val="2"/>
            <w:vMerge w:val="continue"/>
            <w:noWrap w:val="0"/>
            <w:vAlign w:val="center"/>
          </w:tcPr>
          <w:p w14:paraId="64B38342">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6A7C05E6">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060533FE">
            <w:pPr>
              <w:keepNext w:val="0"/>
              <w:keepLines w:val="0"/>
              <w:pageBreakBefore w:val="0"/>
              <w:widowControl/>
              <w:spacing w:beforeAutospacing="0" w:afterAutospacing="0" w:line="260" w:lineRule="exact"/>
              <w:ind w:left="0" w:right="0"/>
              <w:rPr>
                <w:rFonts w:ascii="仿宋_GB2312" w:hAnsi="宋体" w:eastAsia="仿宋_GB2312"/>
                <w:strike/>
                <w:color w:val="auto"/>
                <w:sz w:val="13"/>
                <w:szCs w:val="13"/>
                <w:highlight w:val="none"/>
              </w:rPr>
            </w:pPr>
          </w:p>
        </w:tc>
        <w:tc>
          <w:tcPr>
            <w:tcW w:w="823" w:type="dxa"/>
            <w:noWrap w:val="0"/>
            <w:tcMar>
              <w:top w:w="15" w:type="dxa"/>
              <w:left w:w="15" w:type="dxa"/>
              <w:bottom w:w="15" w:type="dxa"/>
              <w:right w:w="15" w:type="dxa"/>
            </w:tcMar>
            <w:vAlign w:val="center"/>
          </w:tcPr>
          <w:p w14:paraId="09109CB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DB951D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超过规定日期2个月以上备案的。</w:t>
            </w:r>
          </w:p>
        </w:tc>
        <w:tc>
          <w:tcPr>
            <w:tcW w:w="3058" w:type="dxa"/>
            <w:noWrap w:val="0"/>
            <w:tcMar>
              <w:top w:w="15" w:type="dxa"/>
              <w:left w:w="15" w:type="dxa"/>
              <w:bottom w:w="15" w:type="dxa"/>
              <w:right w:w="15" w:type="dxa"/>
            </w:tcMar>
            <w:vAlign w:val="center"/>
          </w:tcPr>
          <w:p w14:paraId="184102B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给予警告，责令限期改正，并可处1.7万元以上2万元以下的罚款。</w:t>
            </w:r>
          </w:p>
        </w:tc>
      </w:tr>
      <w:tr w14:paraId="6EACCE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4F705CB8">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256</w:t>
            </w:r>
          </w:p>
        </w:tc>
        <w:tc>
          <w:tcPr>
            <w:tcW w:w="1550" w:type="dxa"/>
            <w:vMerge w:val="restart"/>
            <w:noWrap w:val="0"/>
            <w:vAlign w:val="center"/>
          </w:tcPr>
          <w:p w14:paraId="76596630">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房地产估价业务不由房地产估价机构统一接受委托，统一收取费用</w:t>
            </w:r>
          </w:p>
          <w:p w14:paraId="1D225AE8">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房地产估价师以个人名义承揽估价业务或分支机构不以设立该分支机构的房地产估价机构名义承揽估价业务</w:t>
            </w:r>
          </w:p>
        </w:tc>
        <w:tc>
          <w:tcPr>
            <w:tcW w:w="4820" w:type="dxa"/>
            <w:vMerge w:val="restart"/>
            <w:noWrap w:val="0"/>
            <w:vAlign w:val="center"/>
          </w:tcPr>
          <w:p w14:paraId="3CFC32C9">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《房地产估价机构管理办法》</w:t>
            </w:r>
            <w:r>
              <w:rPr>
                <w:rFonts w:hint="eastAsia" w:ascii="仿宋_GB2312" w:hAnsi="宋体" w:eastAsia="仿宋_GB2312" w:cs="Times New Roman"/>
                <w:b/>
                <w:bCs/>
                <w:color w:val="auto"/>
                <w:sz w:val="13"/>
                <w:szCs w:val="13"/>
                <w:highlight w:val="none"/>
              </w:rPr>
              <w:t>第五十条</w:t>
            </w:r>
            <w:r>
              <w:rPr>
                <w:rFonts w:hint="eastAsia" w:ascii="仿宋_GB2312" w:hAnsi="宋体" w:eastAsia="仿宋_GB2312" w:cs="Times New Roman"/>
                <w:b/>
                <w:bCs/>
                <w:color w:val="auto"/>
                <w:sz w:val="13"/>
                <w:szCs w:val="13"/>
                <w:highlight w:val="none"/>
                <w:lang w:eastAsia="zh-CN"/>
              </w:rPr>
              <w:t>（一）</w:t>
            </w:r>
            <w:r>
              <w:rPr>
                <w:rFonts w:hint="eastAsia" w:ascii="仿宋_GB2312" w:hAnsi="宋体" w:eastAsia="仿宋_GB2312" w:cs="Times New Roman"/>
                <w:b/>
                <w:bCs/>
                <w:color w:val="auto"/>
                <w:sz w:val="13"/>
                <w:szCs w:val="13"/>
                <w:highlight w:val="none"/>
              </w:rPr>
              <w:t>项：</w:t>
            </w:r>
            <w:r>
              <w:rPr>
                <w:rFonts w:hint="eastAsia" w:ascii="仿宋_GB2312" w:hAnsi="宋体" w:eastAsia="仿宋_GB2312" w:cs="Times New Roman"/>
                <w:color w:val="auto"/>
                <w:sz w:val="13"/>
                <w:szCs w:val="13"/>
                <w:highlight w:val="none"/>
              </w:rPr>
              <w:t>有下列行为之一的，由县级以上地方人民政府房地产主管部门给予警告，责令限期改正；逾期未改正的，可处5千元以上2万元以下的罚款；给当事人造成损失的，依法承担赔偿责任：</w:t>
            </w:r>
          </w:p>
          <w:p w14:paraId="59D6F0B9">
            <w:pPr>
              <w:keepNext w:val="0"/>
              <w:keepLines w:val="0"/>
              <w:pageBreakBefore w:val="0"/>
              <w:widowControl/>
              <w:spacing w:beforeAutospacing="0" w:afterAutospacing="0" w:line="260" w:lineRule="exact"/>
              <w:ind w:left="0" w:right="0" w:firstLine="26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（一）违反本办法第二十六条规定承揽业务的</w:t>
            </w:r>
          </w:p>
          <w:p w14:paraId="34142BA4">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ascii="仿宋_GB2312" w:hAnsi="宋体" w:eastAsia="仿宋_GB2312" w:cs="Times New Roman"/>
                <w:b/>
                <w:bCs/>
                <w:color w:val="auto"/>
                <w:sz w:val="13"/>
                <w:szCs w:val="13"/>
                <w:highlight w:val="none"/>
              </w:rPr>
              <w:t>第二十六条</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房地产估价业务应当由房地产估价机构统一接受委托，统一收取费用。</w:t>
            </w:r>
          </w:p>
          <w:p w14:paraId="246B6EE9">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房地产估价师不得以个人名义承揽估价业务，分支机构应当以设立该分支机构的房地产估价机构名义承揽估价业务。</w:t>
            </w:r>
          </w:p>
        </w:tc>
        <w:tc>
          <w:tcPr>
            <w:tcW w:w="823" w:type="dxa"/>
            <w:noWrap w:val="0"/>
            <w:tcMar>
              <w:top w:w="15" w:type="dxa"/>
              <w:left w:w="15" w:type="dxa"/>
              <w:bottom w:w="15" w:type="dxa"/>
              <w:right w:w="15" w:type="dxa"/>
            </w:tcMar>
            <w:vAlign w:val="center"/>
          </w:tcPr>
          <w:p w14:paraId="6D5CD40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DDB762A">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警告，责令限期改正，违法所得1万元以下。</w:t>
            </w:r>
          </w:p>
        </w:tc>
        <w:tc>
          <w:tcPr>
            <w:tcW w:w="3058" w:type="dxa"/>
            <w:noWrap w:val="0"/>
            <w:tcMar>
              <w:top w:w="15" w:type="dxa"/>
              <w:left w:w="15" w:type="dxa"/>
              <w:bottom w:w="15" w:type="dxa"/>
              <w:right w:w="15" w:type="dxa"/>
            </w:tcMar>
            <w:vAlign w:val="center"/>
          </w:tcPr>
          <w:p w14:paraId="6A78A4F7">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警告，责令限期改正。</w:t>
            </w:r>
          </w:p>
        </w:tc>
      </w:tr>
      <w:tr w14:paraId="2CE613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0916115A">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6388BFD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6B62333F">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FD04CE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5DCECBE">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经责令限期改正，逾期未改正，违法所得1万元以上2万元以下。</w:t>
            </w:r>
          </w:p>
        </w:tc>
        <w:tc>
          <w:tcPr>
            <w:tcW w:w="3058" w:type="dxa"/>
            <w:noWrap w:val="0"/>
            <w:tcMar>
              <w:top w:w="15" w:type="dxa"/>
              <w:left w:w="15" w:type="dxa"/>
              <w:bottom w:w="15" w:type="dxa"/>
              <w:right w:w="15" w:type="dxa"/>
            </w:tcMar>
            <w:vAlign w:val="center"/>
          </w:tcPr>
          <w:p w14:paraId="5FF5C30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可处5千元以上1万元以下的罚款。</w:t>
            </w:r>
          </w:p>
        </w:tc>
      </w:tr>
      <w:tr w14:paraId="2975CE3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9" w:hRule="atLeast"/>
          <w:jc w:val="center"/>
        </w:trPr>
        <w:tc>
          <w:tcPr>
            <w:tcW w:w="443" w:type="dxa"/>
            <w:gridSpan w:val="2"/>
            <w:vMerge w:val="continue"/>
            <w:noWrap w:val="0"/>
            <w:vAlign w:val="center"/>
          </w:tcPr>
          <w:p w14:paraId="707A1963">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784CD6B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5BAB2A34">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40994C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9DB1CD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经责令限期改正，逾期未改正，违法所得2万元以上。</w:t>
            </w:r>
          </w:p>
        </w:tc>
        <w:tc>
          <w:tcPr>
            <w:tcW w:w="3058" w:type="dxa"/>
            <w:noWrap w:val="0"/>
            <w:tcMar>
              <w:top w:w="15" w:type="dxa"/>
              <w:left w:w="15" w:type="dxa"/>
              <w:bottom w:w="15" w:type="dxa"/>
              <w:right w:w="15" w:type="dxa"/>
            </w:tcMar>
            <w:vAlign w:val="center"/>
          </w:tcPr>
          <w:p w14:paraId="0119CADE">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可处1万元以上2万元以下的罚款。</w:t>
            </w:r>
          </w:p>
        </w:tc>
      </w:tr>
      <w:tr w14:paraId="53215F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13A87AF8">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257</w:t>
            </w:r>
          </w:p>
        </w:tc>
        <w:tc>
          <w:tcPr>
            <w:tcW w:w="1550" w:type="dxa"/>
            <w:vMerge w:val="restart"/>
            <w:noWrap w:val="0"/>
            <w:vAlign w:val="center"/>
          </w:tcPr>
          <w:p w14:paraId="6DC1B238">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未经委托人书面同意擅自转让受托的估价业务的，逾期未改正的</w:t>
            </w:r>
          </w:p>
        </w:tc>
        <w:tc>
          <w:tcPr>
            <w:tcW w:w="4820" w:type="dxa"/>
            <w:vMerge w:val="restart"/>
            <w:noWrap w:val="0"/>
            <w:vAlign w:val="center"/>
          </w:tcPr>
          <w:p w14:paraId="7C7B648E">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《房地产估价机构管理办法》</w:t>
            </w:r>
            <w:r>
              <w:rPr>
                <w:rFonts w:hint="eastAsia" w:ascii="仿宋_GB2312" w:hAnsi="宋体" w:eastAsia="仿宋_GB2312" w:cs="Times New Roman"/>
                <w:b/>
                <w:bCs/>
                <w:color w:val="auto"/>
                <w:sz w:val="13"/>
                <w:szCs w:val="13"/>
                <w:highlight w:val="none"/>
              </w:rPr>
              <w:t>第五十条</w:t>
            </w:r>
            <w:r>
              <w:rPr>
                <w:rFonts w:hint="eastAsia" w:ascii="仿宋_GB2312" w:hAnsi="宋体" w:eastAsia="仿宋_GB2312" w:cs="Times New Roman"/>
                <w:b/>
                <w:bCs/>
                <w:color w:val="auto"/>
                <w:sz w:val="13"/>
                <w:szCs w:val="13"/>
                <w:highlight w:val="none"/>
                <w:lang w:eastAsia="zh-CN"/>
              </w:rPr>
              <w:t>（二）</w:t>
            </w:r>
            <w:r>
              <w:rPr>
                <w:rFonts w:hint="eastAsia" w:ascii="仿宋_GB2312" w:hAnsi="宋体" w:eastAsia="仿宋_GB2312" w:cs="Times New Roman"/>
                <w:b/>
                <w:bCs/>
                <w:color w:val="auto"/>
                <w:sz w:val="13"/>
                <w:szCs w:val="13"/>
                <w:highlight w:val="none"/>
              </w:rPr>
              <w:t>项：</w:t>
            </w:r>
            <w:r>
              <w:rPr>
                <w:rFonts w:hint="eastAsia" w:ascii="仿宋_GB2312" w:hAnsi="宋体" w:eastAsia="仿宋_GB2312" w:cs="Times New Roman"/>
                <w:color w:val="auto"/>
                <w:sz w:val="13"/>
                <w:szCs w:val="13"/>
                <w:highlight w:val="none"/>
              </w:rPr>
              <w:t>有下列行为之一的，由县级以上地方人民政府房地产主管部门给予警告，责令限期改正；逾期未改正的，可处5千元以上2万元以下的罚款；给当事人造成损失的，依法承担赔偿责任：</w:t>
            </w:r>
          </w:p>
          <w:p w14:paraId="0A88D7FA">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（二）违反本办法第二十九条第一款规定，擅自转让受托的估价业务的；</w:t>
            </w:r>
          </w:p>
          <w:p w14:paraId="61E8F0AC">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第二十九条第一款</w:t>
            </w:r>
            <w:r>
              <w:rPr>
                <w:rFonts w:hint="eastAsia" w:ascii="仿宋_GB2312" w:hAnsi="宋体" w:eastAsia="仿宋_GB2312" w:cs="Times New Roman"/>
                <w:b/>
                <w:bCs/>
                <w:color w:val="auto"/>
                <w:sz w:val="13"/>
                <w:szCs w:val="13"/>
                <w:highlight w:val="none"/>
                <w:lang w:eastAsia="zh-CN"/>
              </w:rPr>
              <w:t>：</w:t>
            </w:r>
            <w:r>
              <w:rPr>
                <w:color w:val="auto"/>
                <w:sz w:val="13"/>
                <w:szCs w:val="13"/>
                <w:highlight w:val="none"/>
              </w:rPr>
              <w:fldChar w:fldCharType="begin"/>
            </w:r>
            <w:r>
              <w:rPr>
                <w:color w:val="auto"/>
                <w:sz w:val="13"/>
                <w:szCs w:val="13"/>
                <w:highlight w:val="none"/>
              </w:rPr>
              <w:instrText xml:space="preserve"> HYPERLINK "https://baike.baidu.com/item/%E6%88%BF%E5%9C%B0%E4%BA%A7%E4%BC%B0%E4%BB%B7%E6%9C%BA%E6%9E%84/6224909" \t "https://baike.baidu.com/item/_blank" </w:instrText>
            </w:r>
            <w:r>
              <w:rPr>
                <w:color w:val="auto"/>
                <w:sz w:val="13"/>
                <w:szCs w:val="13"/>
                <w:highlight w:val="none"/>
              </w:rPr>
              <w:fldChar w:fldCharType="separate"/>
            </w:r>
            <w:r>
              <w:rPr>
                <w:rFonts w:ascii="仿宋_GB2312" w:hAnsi="宋体" w:eastAsia="仿宋_GB2312" w:cs="Times New Roman"/>
                <w:color w:val="auto"/>
                <w:sz w:val="13"/>
                <w:szCs w:val="13"/>
                <w:highlight w:val="none"/>
              </w:rPr>
              <w:t>房地产估价机构</w:t>
            </w:r>
            <w:r>
              <w:rPr>
                <w:rFonts w:ascii="仿宋_GB2312" w:hAnsi="宋体" w:eastAsia="仿宋_GB2312" w:cs="Times New Roman"/>
                <w:color w:val="auto"/>
                <w:sz w:val="13"/>
                <w:szCs w:val="13"/>
                <w:highlight w:val="none"/>
              </w:rPr>
              <w:fldChar w:fldCharType="end"/>
            </w:r>
            <w:r>
              <w:rPr>
                <w:rFonts w:ascii="仿宋_GB2312" w:hAnsi="宋体" w:eastAsia="仿宋_GB2312" w:cs="Times New Roman"/>
                <w:color w:val="auto"/>
                <w:sz w:val="13"/>
                <w:szCs w:val="13"/>
                <w:highlight w:val="none"/>
              </w:rPr>
              <w:t>未经委托人书面同意，不得转让受托的估价业务。</w:t>
            </w:r>
          </w:p>
          <w:p w14:paraId="641FF5E4">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051006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8320766">
            <w:pPr>
              <w:keepNext w:val="0"/>
              <w:keepLines w:val="0"/>
              <w:pageBreakBefore w:val="0"/>
              <w:widowControl/>
              <w:spacing w:beforeAutospacing="0" w:afterAutospacing="0" w:line="260" w:lineRule="exact"/>
              <w:ind w:left="0" w:right="0" w:firstLine="263"/>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w:t>
            </w:r>
            <w:r>
              <w:rPr>
                <w:rFonts w:hint="eastAsia" w:ascii="仿宋_GB2312" w:hAnsi="宋体" w:eastAsia="仿宋_GB2312" w:cs="Times New Roman"/>
                <w:color w:val="auto"/>
                <w:sz w:val="13"/>
                <w:szCs w:val="13"/>
                <w:highlight w:val="none"/>
                <w:lang w:val="en-US" w:eastAsia="zh-CN"/>
              </w:rPr>
              <w:t>并在责令期限内</w:t>
            </w:r>
            <w:r>
              <w:rPr>
                <w:rFonts w:hint="eastAsia" w:ascii="仿宋_GB2312" w:hAnsi="宋体" w:eastAsia="仿宋_GB2312" w:cs="Times New Roman"/>
                <w:color w:val="auto"/>
                <w:sz w:val="13"/>
                <w:szCs w:val="13"/>
                <w:highlight w:val="none"/>
              </w:rPr>
              <w:t>主动采取措施</w:t>
            </w:r>
            <w:r>
              <w:rPr>
                <w:rFonts w:hint="eastAsia" w:ascii="仿宋_GB2312" w:hAnsi="宋体" w:eastAsia="仿宋_GB2312" w:cs="Times New Roman"/>
                <w:color w:val="auto"/>
                <w:sz w:val="13"/>
                <w:szCs w:val="13"/>
                <w:highlight w:val="none"/>
                <w:lang w:val="en-US" w:eastAsia="zh-CN"/>
              </w:rPr>
              <w:t>改正违法行为，</w:t>
            </w:r>
            <w:r>
              <w:rPr>
                <w:rFonts w:hint="eastAsia" w:ascii="仿宋_GB2312" w:hAnsi="宋体" w:eastAsia="仿宋_GB2312" w:cs="Times New Roman"/>
                <w:color w:val="auto"/>
                <w:sz w:val="13"/>
                <w:szCs w:val="13"/>
                <w:highlight w:val="none"/>
              </w:rPr>
              <w:t>危害后果轻微。</w:t>
            </w:r>
          </w:p>
        </w:tc>
        <w:tc>
          <w:tcPr>
            <w:tcW w:w="3058" w:type="dxa"/>
            <w:noWrap w:val="0"/>
            <w:tcMar>
              <w:top w:w="15" w:type="dxa"/>
              <w:left w:w="15" w:type="dxa"/>
              <w:bottom w:w="15" w:type="dxa"/>
              <w:right w:w="15" w:type="dxa"/>
            </w:tcMar>
            <w:vAlign w:val="center"/>
          </w:tcPr>
          <w:p w14:paraId="156A11D0">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给予警告。</w:t>
            </w:r>
          </w:p>
        </w:tc>
      </w:tr>
      <w:tr w14:paraId="389EB40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63" w:hRule="atLeast"/>
          <w:jc w:val="center"/>
        </w:trPr>
        <w:tc>
          <w:tcPr>
            <w:tcW w:w="443" w:type="dxa"/>
            <w:gridSpan w:val="2"/>
            <w:vMerge w:val="continue"/>
            <w:noWrap w:val="0"/>
            <w:vAlign w:val="center"/>
          </w:tcPr>
          <w:p w14:paraId="474DB682">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EC80E84">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16187B80">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3F255C9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046B51F">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经责令限期改正，逾期不改正，从事违法行为，逾期1个月以下的。</w:t>
            </w:r>
          </w:p>
        </w:tc>
        <w:tc>
          <w:tcPr>
            <w:tcW w:w="3058" w:type="dxa"/>
            <w:noWrap w:val="0"/>
            <w:tcMar>
              <w:top w:w="15" w:type="dxa"/>
              <w:left w:w="15" w:type="dxa"/>
              <w:bottom w:w="15" w:type="dxa"/>
              <w:right w:w="15" w:type="dxa"/>
            </w:tcMar>
            <w:vAlign w:val="center"/>
          </w:tcPr>
          <w:p w14:paraId="7B2CA583">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给予警告，可处5千元以上1万元以下的罚款。</w:t>
            </w:r>
          </w:p>
        </w:tc>
      </w:tr>
      <w:tr w14:paraId="02C975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7" w:hRule="atLeast"/>
          <w:jc w:val="center"/>
        </w:trPr>
        <w:tc>
          <w:tcPr>
            <w:tcW w:w="443" w:type="dxa"/>
            <w:gridSpan w:val="2"/>
            <w:vMerge w:val="continue"/>
            <w:noWrap w:val="0"/>
            <w:vAlign w:val="center"/>
          </w:tcPr>
          <w:p w14:paraId="67BD038B">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F2D04B5">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CEBE5B7">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56480CE7">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p>
        </w:tc>
        <w:tc>
          <w:tcPr>
            <w:tcW w:w="3437" w:type="dxa"/>
            <w:gridSpan w:val="2"/>
            <w:noWrap w:val="0"/>
            <w:tcMar>
              <w:top w:w="15" w:type="dxa"/>
              <w:left w:w="15" w:type="dxa"/>
              <w:bottom w:w="15" w:type="dxa"/>
              <w:right w:w="15" w:type="dxa"/>
            </w:tcMar>
            <w:vAlign w:val="center"/>
          </w:tcPr>
          <w:p w14:paraId="21E0A37A">
            <w:pPr>
              <w:keepNext w:val="0"/>
              <w:keepLines w:val="0"/>
              <w:pageBreakBefore w:val="0"/>
              <w:widowControl/>
              <w:spacing w:beforeAutospacing="0" w:afterAutospacing="0" w:line="260" w:lineRule="exact"/>
              <w:ind w:left="0" w:right="0" w:firstLine="135"/>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经责令限期改正，逾期不改正，从事违法行为，逾期1个月以上2个月以下的。</w:t>
            </w:r>
          </w:p>
        </w:tc>
        <w:tc>
          <w:tcPr>
            <w:tcW w:w="3058" w:type="dxa"/>
            <w:noWrap w:val="0"/>
            <w:tcMar>
              <w:top w:w="15" w:type="dxa"/>
              <w:left w:w="15" w:type="dxa"/>
              <w:bottom w:w="15" w:type="dxa"/>
              <w:right w:w="15" w:type="dxa"/>
            </w:tcMar>
            <w:vAlign w:val="center"/>
          </w:tcPr>
          <w:p w14:paraId="65E5D647">
            <w:pPr>
              <w:keepNext w:val="0"/>
              <w:keepLines w:val="0"/>
              <w:pageBreakBefore w:val="0"/>
              <w:widowControl/>
              <w:spacing w:beforeAutospacing="0" w:afterAutospacing="0" w:line="260" w:lineRule="exact"/>
              <w:ind w:left="0" w:right="0" w:firstLine="135"/>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给予警告，可处1万元以上1.5万元以下的罚款。</w:t>
            </w:r>
          </w:p>
        </w:tc>
      </w:tr>
      <w:tr w14:paraId="61EF41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000FA418">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4B51E56F">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5A9C8E81">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4639BA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160947C">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1</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rPr>
              <w:t>经责令限期改正，逾期不改正，从事违法行为，逾期2个月以上的。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2</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2年内2次及以上同类型违法。（3）</w:t>
            </w:r>
            <w:r>
              <w:rPr>
                <w:rFonts w:hint="eastAsia" w:ascii="仿宋_GB2312" w:hAnsi="宋体" w:eastAsia="仿宋_GB2312" w:cs="Times New Roman"/>
                <w:color w:val="auto"/>
                <w:sz w:val="13"/>
                <w:szCs w:val="13"/>
                <w:highlight w:val="none"/>
                <w:lang w:val="en-US" w:eastAsia="zh-CN"/>
              </w:rPr>
              <w:t>其他</w:t>
            </w:r>
            <w:r>
              <w:rPr>
                <w:rFonts w:hint="eastAsia" w:ascii="仿宋_GB2312" w:hAnsi="宋体" w:eastAsia="仿宋_GB2312" w:cs="Times New Roman"/>
                <w:color w:val="auto"/>
                <w:sz w:val="13"/>
                <w:szCs w:val="13"/>
                <w:highlight w:val="none"/>
              </w:rPr>
              <w:t>足以影响房地产市场秩序和社会稳定</w:t>
            </w:r>
            <w:r>
              <w:rPr>
                <w:rFonts w:hint="eastAsia" w:ascii="仿宋_GB2312" w:hAnsi="宋体" w:eastAsia="仿宋_GB2312" w:cs="Times New Roman"/>
                <w:color w:val="auto"/>
                <w:sz w:val="13"/>
                <w:szCs w:val="13"/>
                <w:highlight w:val="none"/>
                <w:lang w:val="en-US" w:eastAsia="zh-CN"/>
              </w:rPr>
              <w:t>情形</w:t>
            </w:r>
            <w:r>
              <w:rPr>
                <w:rFonts w:hint="eastAsia" w:ascii="仿宋_GB2312" w:hAnsi="宋体" w:eastAsia="仿宋_GB2312" w:cs="Times New Roman"/>
                <w:color w:val="auto"/>
                <w:sz w:val="13"/>
                <w:szCs w:val="13"/>
                <w:highlight w:val="none"/>
              </w:rPr>
              <w:t>。</w:t>
            </w:r>
          </w:p>
        </w:tc>
        <w:tc>
          <w:tcPr>
            <w:tcW w:w="3058" w:type="dxa"/>
            <w:noWrap w:val="0"/>
            <w:tcMar>
              <w:top w:w="15" w:type="dxa"/>
              <w:left w:w="15" w:type="dxa"/>
              <w:bottom w:w="15" w:type="dxa"/>
              <w:right w:w="15" w:type="dxa"/>
            </w:tcMar>
            <w:vAlign w:val="center"/>
          </w:tcPr>
          <w:p w14:paraId="2695754B">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给予警告，可处1.5万元以上2万元以下的罚款。</w:t>
            </w:r>
          </w:p>
        </w:tc>
      </w:tr>
      <w:tr w14:paraId="1A875D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0" w:hRule="atLeast"/>
          <w:jc w:val="center"/>
        </w:trPr>
        <w:tc>
          <w:tcPr>
            <w:tcW w:w="443" w:type="dxa"/>
            <w:gridSpan w:val="2"/>
            <w:vMerge w:val="restart"/>
            <w:noWrap w:val="0"/>
            <w:vAlign w:val="center"/>
          </w:tcPr>
          <w:p w14:paraId="47BD195E">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258</w:t>
            </w:r>
          </w:p>
        </w:tc>
        <w:tc>
          <w:tcPr>
            <w:tcW w:w="1550" w:type="dxa"/>
            <w:vMerge w:val="restart"/>
            <w:noWrap w:val="0"/>
            <w:vAlign w:val="center"/>
          </w:tcPr>
          <w:p w14:paraId="2B027FB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分支机构不以设立该分支机构的房地产估价机构的名义出具估价报告或不加盖该房地产估价机构公章</w:t>
            </w:r>
          </w:p>
        </w:tc>
        <w:tc>
          <w:tcPr>
            <w:tcW w:w="4820" w:type="dxa"/>
            <w:vMerge w:val="restart"/>
            <w:noWrap w:val="0"/>
            <w:vAlign w:val="center"/>
          </w:tcPr>
          <w:p w14:paraId="2FB46632">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《房地产估价机构管理办法》</w:t>
            </w:r>
            <w:r>
              <w:rPr>
                <w:rFonts w:hint="eastAsia" w:ascii="仿宋_GB2312" w:hAnsi="宋体" w:eastAsia="仿宋_GB2312" w:cs="Times New Roman"/>
                <w:b/>
                <w:bCs/>
                <w:color w:val="auto"/>
                <w:sz w:val="13"/>
                <w:szCs w:val="13"/>
                <w:highlight w:val="none"/>
              </w:rPr>
              <w:t>第五十条</w:t>
            </w:r>
            <w:r>
              <w:rPr>
                <w:rFonts w:hint="eastAsia" w:ascii="仿宋_GB2312" w:hAnsi="宋体" w:eastAsia="仿宋_GB2312" w:cs="Times New Roman"/>
                <w:b/>
                <w:bCs/>
                <w:color w:val="auto"/>
                <w:sz w:val="13"/>
                <w:szCs w:val="13"/>
                <w:highlight w:val="none"/>
                <w:lang w:eastAsia="zh-CN"/>
              </w:rPr>
              <w:t>（三）项</w:t>
            </w:r>
            <w:r>
              <w:rPr>
                <w:rFonts w:hint="eastAsia" w:ascii="仿宋_GB2312" w:hAnsi="宋体" w:eastAsia="仿宋_GB2312" w:cs="Times New Roman"/>
                <w:b/>
                <w:bCs/>
                <w:color w:val="auto"/>
                <w:sz w:val="13"/>
                <w:szCs w:val="13"/>
                <w:highlight w:val="none"/>
              </w:rPr>
              <w:t>：</w:t>
            </w:r>
          </w:p>
          <w:p w14:paraId="54346EE8">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有下列行为之一的，由县级以上地方人民政府房地产主管部门给予警告，责令限期改正；逾期未改正的，可处5千元以上2万元以下的罚款；给当事人造成损失的，依法承担赔偿责任：</w:t>
            </w:r>
          </w:p>
          <w:p w14:paraId="4DB89AAC">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（三）违反本办法第二十条第二款、第二十九条第二款、第三十二条规定出具估价报告的。</w:t>
            </w:r>
          </w:p>
          <w:p w14:paraId="15CFD2A0">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ascii="仿宋_GB2312" w:hAnsi="宋体" w:eastAsia="仿宋_GB2312" w:cs="Times New Roman"/>
                <w:b/>
                <w:bCs/>
                <w:color w:val="auto"/>
                <w:sz w:val="13"/>
                <w:szCs w:val="13"/>
                <w:highlight w:val="none"/>
              </w:rPr>
              <w:t>第二十条</w:t>
            </w:r>
            <w:r>
              <w:rPr>
                <w:rFonts w:hint="eastAsia" w:ascii="仿宋_GB2312" w:hAnsi="宋体" w:eastAsia="仿宋_GB2312" w:cs="Times New Roman"/>
                <w:b/>
                <w:bCs/>
                <w:color w:val="auto"/>
                <w:sz w:val="13"/>
                <w:szCs w:val="13"/>
                <w:highlight w:val="none"/>
              </w:rPr>
              <w:t>第二款</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分支机构应当以设立该分支机构的房地产估价机构的名义出具</w:t>
            </w:r>
            <w:r>
              <w:rPr>
                <w:color w:val="auto"/>
                <w:sz w:val="13"/>
                <w:szCs w:val="13"/>
                <w:highlight w:val="none"/>
              </w:rPr>
              <w:fldChar w:fldCharType="begin"/>
            </w:r>
            <w:r>
              <w:rPr>
                <w:color w:val="auto"/>
                <w:sz w:val="13"/>
                <w:szCs w:val="13"/>
                <w:highlight w:val="none"/>
              </w:rPr>
              <w:instrText xml:space="preserve"> HYPERLINK "https://baike.baidu.com/item/%E4%BC%B0%E4%BB%B7%E6%8A%A5%E5%91%8A/7359509" \t "https://baike.baidu.com/item/_blank" </w:instrText>
            </w:r>
            <w:r>
              <w:rPr>
                <w:color w:val="auto"/>
                <w:sz w:val="13"/>
                <w:szCs w:val="13"/>
                <w:highlight w:val="none"/>
              </w:rPr>
              <w:fldChar w:fldCharType="separate"/>
            </w:r>
            <w:r>
              <w:rPr>
                <w:rFonts w:ascii="仿宋_GB2312" w:hAnsi="宋体" w:eastAsia="仿宋_GB2312" w:cs="Times New Roman"/>
                <w:color w:val="auto"/>
                <w:sz w:val="13"/>
                <w:szCs w:val="13"/>
                <w:highlight w:val="none"/>
              </w:rPr>
              <w:t>估价报告</w:t>
            </w:r>
            <w:r>
              <w:rPr>
                <w:rFonts w:ascii="仿宋_GB2312" w:hAnsi="宋体" w:eastAsia="仿宋_GB2312" w:cs="Times New Roman"/>
                <w:color w:val="auto"/>
                <w:sz w:val="13"/>
                <w:szCs w:val="13"/>
                <w:highlight w:val="none"/>
              </w:rPr>
              <w:fldChar w:fldCharType="end"/>
            </w:r>
            <w:r>
              <w:rPr>
                <w:rFonts w:ascii="仿宋_GB2312" w:hAnsi="宋体" w:eastAsia="仿宋_GB2312" w:cs="Times New Roman"/>
                <w:color w:val="auto"/>
                <w:sz w:val="13"/>
                <w:szCs w:val="13"/>
                <w:highlight w:val="none"/>
              </w:rPr>
              <w:t>，并加盖该房地产估价机构公章。</w:t>
            </w:r>
          </w:p>
        </w:tc>
        <w:tc>
          <w:tcPr>
            <w:tcW w:w="823" w:type="dxa"/>
            <w:noWrap w:val="0"/>
            <w:tcMar>
              <w:top w:w="15" w:type="dxa"/>
              <w:left w:w="15" w:type="dxa"/>
              <w:bottom w:w="15" w:type="dxa"/>
              <w:right w:w="15" w:type="dxa"/>
            </w:tcMar>
            <w:vAlign w:val="center"/>
          </w:tcPr>
          <w:p w14:paraId="7AED2D4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06761AA">
            <w:pPr>
              <w:keepNext w:val="0"/>
              <w:keepLines w:val="0"/>
              <w:pageBreakBefore w:val="0"/>
              <w:widowControl/>
              <w:spacing w:beforeAutospacing="0" w:afterAutospacing="0" w:line="260" w:lineRule="exact"/>
              <w:ind w:left="0" w:right="0" w:firstLine="263"/>
              <w:rPr>
                <w:rFonts w:hint="default" w:ascii="仿宋_GB2312" w:hAnsi="宋体" w:eastAsia="仿宋_GB2312"/>
                <w:color w:val="auto"/>
                <w:sz w:val="13"/>
                <w:szCs w:val="13"/>
                <w:highlight w:val="none"/>
                <w:lang w:val="en-US" w:eastAsia="zh-CN"/>
              </w:rPr>
            </w:pPr>
            <w:r>
              <w:rPr>
                <w:rFonts w:hint="eastAsia" w:ascii="仿宋_GB2312" w:hAnsi="宋体" w:eastAsia="仿宋_GB2312" w:cs="Times New Roman"/>
                <w:color w:val="auto"/>
                <w:sz w:val="13"/>
                <w:szCs w:val="13"/>
                <w:highlight w:val="none"/>
              </w:rPr>
              <w:t>初次违法，</w:t>
            </w:r>
            <w:r>
              <w:rPr>
                <w:rFonts w:hint="eastAsia" w:ascii="仿宋_GB2312" w:hAnsi="宋体" w:eastAsia="仿宋_GB2312" w:cs="Times New Roman"/>
                <w:color w:val="auto"/>
                <w:sz w:val="13"/>
                <w:szCs w:val="13"/>
                <w:highlight w:val="none"/>
                <w:lang w:val="en-US" w:eastAsia="zh-CN"/>
              </w:rPr>
              <w:t>并在责令期限内</w:t>
            </w:r>
            <w:r>
              <w:rPr>
                <w:rFonts w:hint="eastAsia" w:ascii="仿宋_GB2312" w:hAnsi="宋体" w:eastAsia="仿宋_GB2312" w:cs="Times New Roman"/>
                <w:color w:val="auto"/>
                <w:sz w:val="13"/>
                <w:szCs w:val="13"/>
                <w:highlight w:val="none"/>
              </w:rPr>
              <w:t>主动采取措施</w:t>
            </w:r>
            <w:r>
              <w:rPr>
                <w:rFonts w:hint="eastAsia" w:ascii="仿宋_GB2312" w:hAnsi="宋体" w:eastAsia="仿宋_GB2312" w:cs="Times New Roman"/>
                <w:color w:val="auto"/>
                <w:sz w:val="13"/>
                <w:szCs w:val="13"/>
                <w:highlight w:val="none"/>
                <w:lang w:val="en-US" w:eastAsia="zh-CN"/>
              </w:rPr>
              <w:t>改正违法行为，</w:t>
            </w:r>
            <w:r>
              <w:rPr>
                <w:rFonts w:hint="eastAsia" w:ascii="仿宋_GB2312" w:hAnsi="宋体" w:eastAsia="仿宋_GB2312" w:cs="Times New Roman"/>
                <w:color w:val="auto"/>
                <w:sz w:val="13"/>
                <w:szCs w:val="13"/>
                <w:highlight w:val="none"/>
              </w:rPr>
              <w:t>危害后果轻微。</w:t>
            </w:r>
          </w:p>
        </w:tc>
        <w:tc>
          <w:tcPr>
            <w:tcW w:w="3058" w:type="dxa"/>
            <w:noWrap w:val="0"/>
            <w:tcMar>
              <w:top w:w="15" w:type="dxa"/>
              <w:left w:w="15" w:type="dxa"/>
              <w:bottom w:w="15" w:type="dxa"/>
              <w:right w:w="15" w:type="dxa"/>
            </w:tcMar>
            <w:vAlign w:val="center"/>
          </w:tcPr>
          <w:p w14:paraId="7411F385">
            <w:pPr>
              <w:keepNext w:val="0"/>
              <w:keepLines w:val="0"/>
              <w:pageBreakBefore w:val="0"/>
              <w:widowControl/>
              <w:spacing w:beforeAutospacing="0" w:afterAutospacing="0" w:line="260" w:lineRule="exact"/>
              <w:ind w:left="0" w:right="0" w:firstLine="135"/>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给予警告。</w:t>
            </w:r>
          </w:p>
        </w:tc>
      </w:tr>
      <w:tr w14:paraId="1D5239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0" w:hRule="atLeast"/>
          <w:jc w:val="center"/>
        </w:trPr>
        <w:tc>
          <w:tcPr>
            <w:tcW w:w="443" w:type="dxa"/>
            <w:gridSpan w:val="2"/>
            <w:vMerge w:val="continue"/>
            <w:noWrap w:val="0"/>
            <w:vAlign w:val="center"/>
          </w:tcPr>
          <w:p w14:paraId="2DC6F59C">
            <w:pPr>
              <w:keepNext w:val="0"/>
              <w:keepLines w:val="0"/>
              <w:pageBreakBefore w:val="0"/>
              <w:widowControl/>
              <w:spacing w:beforeAutospacing="0" w:afterAutospacing="0" w:line="260" w:lineRule="exact"/>
              <w:ind w:left="917" w:right="0" w:hanging="732"/>
              <w:rPr>
                <w:color w:val="auto"/>
                <w:highlight w:val="none"/>
              </w:rPr>
            </w:pPr>
          </w:p>
        </w:tc>
        <w:tc>
          <w:tcPr>
            <w:tcW w:w="1550" w:type="dxa"/>
            <w:vMerge w:val="continue"/>
            <w:noWrap w:val="0"/>
            <w:vAlign w:val="center"/>
          </w:tcPr>
          <w:p w14:paraId="085127D1">
            <w:pPr>
              <w:keepNext w:val="0"/>
              <w:keepLines w:val="0"/>
              <w:pageBreakBefore w:val="0"/>
              <w:widowControl/>
              <w:spacing w:beforeAutospacing="0" w:afterAutospacing="0" w:line="260" w:lineRule="exact"/>
              <w:ind w:left="0" w:right="0" w:firstLine="218"/>
              <w:rPr>
                <w:color w:val="auto"/>
                <w:highlight w:val="none"/>
              </w:rPr>
            </w:pPr>
          </w:p>
        </w:tc>
        <w:tc>
          <w:tcPr>
            <w:tcW w:w="4820" w:type="dxa"/>
            <w:vMerge w:val="continue"/>
            <w:noWrap w:val="0"/>
            <w:vAlign w:val="center"/>
          </w:tcPr>
          <w:p w14:paraId="0814E871">
            <w:pPr>
              <w:keepNext w:val="0"/>
              <w:keepLines w:val="0"/>
              <w:pageBreakBefore w:val="0"/>
              <w:widowControl/>
              <w:spacing w:beforeAutospacing="0" w:afterAutospacing="0" w:line="260" w:lineRule="exact"/>
              <w:ind w:left="0" w:right="0" w:firstLine="218"/>
              <w:rPr>
                <w:color w:val="auto"/>
                <w:highlight w:val="none"/>
              </w:rPr>
            </w:pPr>
          </w:p>
        </w:tc>
        <w:tc>
          <w:tcPr>
            <w:tcW w:w="823" w:type="dxa"/>
            <w:vMerge w:val="restart"/>
            <w:noWrap w:val="0"/>
            <w:tcMar>
              <w:top w:w="15" w:type="dxa"/>
              <w:left w:w="15" w:type="dxa"/>
              <w:bottom w:w="15" w:type="dxa"/>
              <w:right w:w="15" w:type="dxa"/>
            </w:tcMar>
            <w:vAlign w:val="center"/>
          </w:tcPr>
          <w:p w14:paraId="2A085B7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B069708">
            <w:pPr>
              <w:keepNext w:val="0"/>
              <w:keepLines w:val="0"/>
              <w:pageBreakBefore w:val="0"/>
              <w:widowControl/>
              <w:spacing w:beforeAutospacing="0" w:afterAutospacing="0" w:line="260" w:lineRule="exact"/>
              <w:ind w:left="0" w:right="0" w:firstLine="135"/>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s="Times New Roman"/>
                <w:color w:val="auto"/>
                <w:sz w:val="13"/>
                <w:szCs w:val="13"/>
                <w:highlight w:val="none"/>
              </w:rPr>
              <w:t>经责令限期改正，逾期不改正，从事违法行为，逾期1个月以下的。</w:t>
            </w:r>
          </w:p>
        </w:tc>
        <w:tc>
          <w:tcPr>
            <w:tcW w:w="3058" w:type="dxa"/>
            <w:noWrap w:val="0"/>
            <w:tcMar>
              <w:top w:w="15" w:type="dxa"/>
              <w:left w:w="15" w:type="dxa"/>
              <w:bottom w:w="15" w:type="dxa"/>
              <w:right w:w="15" w:type="dxa"/>
            </w:tcMar>
            <w:vAlign w:val="center"/>
          </w:tcPr>
          <w:p w14:paraId="1FE47001">
            <w:pPr>
              <w:keepNext w:val="0"/>
              <w:keepLines w:val="0"/>
              <w:pageBreakBefore w:val="0"/>
              <w:widowControl/>
              <w:spacing w:beforeAutospacing="0" w:afterAutospacing="0" w:line="260" w:lineRule="exact"/>
              <w:ind w:left="0" w:right="0" w:firstLine="135"/>
              <w:rPr>
                <w:rFonts w:hint="eastAsia" w:ascii="仿宋_GB2312" w:hAnsi="宋体" w:eastAsia="仿宋_GB2312" w:cstheme="minorBidi"/>
                <w:color w:val="auto"/>
                <w:sz w:val="13"/>
                <w:szCs w:val="13"/>
                <w:highlight w:val="none"/>
                <w:lang w:val="en-US" w:eastAsia="zh-CN" w:bidi="ar-SA"/>
              </w:rPr>
            </w:pPr>
            <w:r>
              <w:rPr>
                <w:rFonts w:hint="eastAsia" w:ascii="仿宋_GB2312" w:hAnsi="宋体" w:eastAsia="仿宋_GB2312" w:cs="Times New Roman"/>
                <w:color w:val="auto"/>
                <w:sz w:val="13"/>
                <w:szCs w:val="13"/>
                <w:highlight w:val="none"/>
              </w:rPr>
              <w:t>给予警告，可处5千元以上1万元以下的罚款。</w:t>
            </w:r>
          </w:p>
        </w:tc>
      </w:tr>
      <w:tr w14:paraId="3AC7DCC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61282DCE">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6A72A4D6">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FFE1996">
            <w:pPr>
              <w:keepNext w:val="0"/>
              <w:keepLines w:val="0"/>
              <w:pageBreakBefore w:val="0"/>
              <w:widowControl/>
              <w:spacing w:beforeAutospacing="0" w:afterAutospacing="0" w:line="260" w:lineRule="exact"/>
              <w:ind w:left="0" w:right="0"/>
              <w:rPr>
                <w:rFonts w:ascii="仿宋_GB2312" w:hAnsi="宋体" w:eastAsia="仿宋_GB2312"/>
                <w:strike/>
                <w:color w:val="auto"/>
                <w:sz w:val="13"/>
                <w:szCs w:val="13"/>
                <w:highlight w:val="none"/>
              </w:rPr>
            </w:pPr>
          </w:p>
        </w:tc>
        <w:tc>
          <w:tcPr>
            <w:tcW w:w="823" w:type="dxa"/>
            <w:vMerge w:val="continue"/>
            <w:noWrap w:val="0"/>
            <w:tcMar>
              <w:top w:w="15" w:type="dxa"/>
              <w:left w:w="15" w:type="dxa"/>
              <w:bottom w:w="15" w:type="dxa"/>
              <w:right w:w="15" w:type="dxa"/>
            </w:tcMar>
            <w:vAlign w:val="center"/>
          </w:tcPr>
          <w:p w14:paraId="7A74608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p>
        </w:tc>
        <w:tc>
          <w:tcPr>
            <w:tcW w:w="3437" w:type="dxa"/>
            <w:gridSpan w:val="2"/>
            <w:noWrap w:val="0"/>
            <w:tcMar>
              <w:top w:w="15" w:type="dxa"/>
              <w:left w:w="15" w:type="dxa"/>
              <w:bottom w:w="15" w:type="dxa"/>
              <w:right w:w="15" w:type="dxa"/>
            </w:tcMar>
            <w:vAlign w:val="center"/>
          </w:tcPr>
          <w:p w14:paraId="736981B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经责令限期改正，逾期不改正，从事违法行为，逾期1个月以上2个月以下的。</w:t>
            </w:r>
          </w:p>
        </w:tc>
        <w:tc>
          <w:tcPr>
            <w:tcW w:w="3058" w:type="dxa"/>
            <w:noWrap w:val="0"/>
            <w:tcMar>
              <w:top w:w="15" w:type="dxa"/>
              <w:left w:w="15" w:type="dxa"/>
              <w:bottom w:w="15" w:type="dxa"/>
              <w:right w:w="15" w:type="dxa"/>
            </w:tcMar>
            <w:vAlign w:val="center"/>
          </w:tcPr>
          <w:p w14:paraId="2AD6FC58">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给予警告，可处1万元以上1.5万元以下的罚款。</w:t>
            </w:r>
          </w:p>
        </w:tc>
      </w:tr>
      <w:tr w14:paraId="440910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1" w:hRule="atLeast"/>
          <w:jc w:val="center"/>
        </w:trPr>
        <w:tc>
          <w:tcPr>
            <w:tcW w:w="443" w:type="dxa"/>
            <w:gridSpan w:val="2"/>
            <w:vMerge w:val="continue"/>
            <w:noWrap w:val="0"/>
            <w:vAlign w:val="center"/>
          </w:tcPr>
          <w:p w14:paraId="37882D2A">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4614B9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15E53C29">
            <w:pPr>
              <w:keepNext w:val="0"/>
              <w:keepLines w:val="0"/>
              <w:pageBreakBefore w:val="0"/>
              <w:widowControl/>
              <w:spacing w:beforeAutospacing="0" w:afterAutospacing="0" w:line="260" w:lineRule="exact"/>
              <w:ind w:left="0" w:right="0"/>
              <w:rPr>
                <w:rFonts w:ascii="仿宋_GB2312" w:hAnsi="宋体" w:eastAsia="仿宋_GB2312"/>
                <w:strike/>
                <w:color w:val="auto"/>
                <w:sz w:val="13"/>
                <w:szCs w:val="13"/>
                <w:highlight w:val="none"/>
              </w:rPr>
            </w:pPr>
          </w:p>
        </w:tc>
        <w:tc>
          <w:tcPr>
            <w:tcW w:w="823" w:type="dxa"/>
            <w:noWrap w:val="0"/>
            <w:tcMar>
              <w:top w:w="15" w:type="dxa"/>
              <w:left w:w="15" w:type="dxa"/>
              <w:bottom w:w="15" w:type="dxa"/>
              <w:right w:w="15" w:type="dxa"/>
            </w:tcMar>
            <w:vAlign w:val="center"/>
          </w:tcPr>
          <w:p w14:paraId="3D79A1D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A2BA560">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1</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rPr>
              <w:t>经责令限期改正，逾期不改正，从事违法行为，逾期2个月以上的。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2</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2年内2次及以上同类型违法。（3）</w:t>
            </w:r>
            <w:r>
              <w:rPr>
                <w:rFonts w:hint="eastAsia" w:ascii="仿宋_GB2312" w:hAnsi="宋体" w:eastAsia="仿宋_GB2312" w:cs="Times New Roman"/>
                <w:color w:val="auto"/>
                <w:sz w:val="13"/>
                <w:szCs w:val="13"/>
                <w:highlight w:val="none"/>
                <w:lang w:val="en-US" w:eastAsia="zh-CN"/>
              </w:rPr>
              <w:t>其他</w:t>
            </w:r>
            <w:r>
              <w:rPr>
                <w:rFonts w:hint="eastAsia" w:ascii="仿宋_GB2312" w:hAnsi="宋体" w:eastAsia="仿宋_GB2312" w:cs="Times New Roman"/>
                <w:color w:val="auto"/>
                <w:sz w:val="13"/>
                <w:szCs w:val="13"/>
                <w:highlight w:val="none"/>
              </w:rPr>
              <w:t>足以影响房地产市场秩序和社会稳定</w:t>
            </w:r>
            <w:r>
              <w:rPr>
                <w:rFonts w:hint="eastAsia" w:ascii="仿宋_GB2312" w:hAnsi="宋体" w:eastAsia="仿宋_GB2312" w:cs="Times New Roman"/>
                <w:color w:val="auto"/>
                <w:sz w:val="13"/>
                <w:szCs w:val="13"/>
                <w:highlight w:val="none"/>
                <w:lang w:val="en-US" w:eastAsia="zh-CN"/>
              </w:rPr>
              <w:t>情形</w:t>
            </w:r>
            <w:r>
              <w:rPr>
                <w:rFonts w:hint="eastAsia" w:ascii="仿宋_GB2312" w:hAnsi="宋体" w:eastAsia="仿宋_GB2312" w:cs="Times New Roman"/>
                <w:color w:val="auto"/>
                <w:sz w:val="13"/>
                <w:szCs w:val="13"/>
                <w:highlight w:val="none"/>
              </w:rPr>
              <w:t>。</w:t>
            </w:r>
          </w:p>
        </w:tc>
        <w:tc>
          <w:tcPr>
            <w:tcW w:w="3058" w:type="dxa"/>
            <w:noWrap w:val="0"/>
            <w:tcMar>
              <w:top w:w="15" w:type="dxa"/>
              <w:left w:w="15" w:type="dxa"/>
              <w:bottom w:w="15" w:type="dxa"/>
              <w:right w:w="15" w:type="dxa"/>
            </w:tcMar>
            <w:vAlign w:val="center"/>
          </w:tcPr>
          <w:p w14:paraId="61557FEE">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给予警告，可处1.5万元以上2万元以下的罚款。</w:t>
            </w:r>
          </w:p>
        </w:tc>
      </w:tr>
      <w:tr w14:paraId="56E9413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36F10047">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259</w:t>
            </w:r>
          </w:p>
        </w:tc>
        <w:tc>
          <w:tcPr>
            <w:tcW w:w="1550" w:type="dxa"/>
            <w:vMerge w:val="restart"/>
            <w:noWrap w:val="0"/>
            <w:vAlign w:val="center"/>
          </w:tcPr>
          <w:p w14:paraId="43A86BD9">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未经委托人书面同意，房地产估价机构与其他房地产估价机构合作完成估价业务，以合作双方的名义共同出具估价报告，逾期未改正的</w:t>
            </w:r>
          </w:p>
        </w:tc>
        <w:tc>
          <w:tcPr>
            <w:tcW w:w="4820" w:type="dxa"/>
            <w:vMerge w:val="restart"/>
            <w:noWrap w:val="0"/>
            <w:vAlign w:val="center"/>
          </w:tcPr>
          <w:p w14:paraId="33BF3E71">
            <w:pPr>
              <w:keepNext w:val="0"/>
              <w:keepLines w:val="0"/>
              <w:pageBreakBefore w:val="0"/>
              <w:widowControl/>
              <w:spacing w:beforeAutospacing="0" w:afterAutospacing="0" w:line="260" w:lineRule="exact"/>
              <w:ind w:left="0" w:right="0"/>
              <w:rPr>
                <w:rFonts w:ascii="仿宋_GB2312" w:hAnsi="宋体" w:eastAsia="仿宋_GB2312" w:cs="Times New Roman"/>
                <w:b/>
                <w:bCs/>
                <w:color w:val="auto"/>
                <w:sz w:val="13"/>
                <w:szCs w:val="13"/>
                <w:highlight w:val="none"/>
              </w:rPr>
            </w:pPr>
            <w:r>
              <w:rPr>
                <w:rFonts w:hint="eastAsia" w:ascii="仿宋_GB2312" w:hAnsi="宋体" w:eastAsia="仿宋_GB2312" w:cs="Times New Roman"/>
                <w:color w:val="auto"/>
                <w:sz w:val="13"/>
                <w:szCs w:val="13"/>
                <w:highlight w:val="none"/>
              </w:rPr>
              <w:t>《房地产估价机构管理办法》</w:t>
            </w:r>
            <w:r>
              <w:rPr>
                <w:rFonts w:hint="eastAsia" w:ascii="仿宋_GB2312" w:hAnsi="宋体" w:eastAsia="仿宋_GB2312" w:cs="Times New Roman"/>
                <w:b/>
                <w:bCs/>
                <w:color w:val="auto"/>
                <w:sz w:val="13"/>
                <w:szCs w:val="13"/>
                <w:highlight w:val="none"/>
              </w:rPr>
              <w:t>第五十条</w:t>
            </w:r>
            <w:r>
              <w:rPr>
                <w:rFonts w:hint="eastAsia" w:ascii="仿宋_GB2312" w:hAnsi="宋体" w:eastAsia="仿宋_GB2312" w:cs="Times New Roman"/>
                <w:b/>
                <w:bCs/>
                <w:color w:val="auto"/>
                <w:sz w:val="13"/>
                <w:szCs w:val="13"/>
                <w:highlight w:val="none"/>
                <w:lang w:eastAsia="zh-CN"/>
              </w:rPr>
              <w:t>（三）项</w:t>
            </w:r>
            <w:r>
              <w:rPr>
                <w:rFonts w:hint="eastAsia" w:ascii="仿宋_GB2312" w:hAnsi="宋体" w:eastAsia="仿宋_GB2312" w:cs="Times New Roman"/>
                <w:b/>
                <w:bCs/>
                <w:color w:val="auto"/>
                <w:sz w:val="13"/>
                <w:szCs w:val="13"/>
                <w:highlight w:val="none"/>
              </w:rPr>
              <w:t>：</w:t>
            </w:r>
          </w:p>
          <w:p w14:paraId="34609852">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有下列行为之一的，由县级以上地方人民政府房地产主管部门给予警告，责令限期改正；逾期未改正的，可处5千元以上2万元以下的罚款；给当事人造成损失的，依法承担赔偿责任：</w:t>
            </w:r>
          </w:p>
          <w:p w14:paraId="4F7A9FE1">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（三）违反本办法第二十条第二款、第二十九条第二款、第三十二条规定出具估价报告的。</w:t>
            </w:r>
          </w:p>
          <w:p w14:paraId="42A3281E">
            <w:pPr>
              <w:keepNext w:val="0"/>
              <w:keepLines w:val="0"/>
              <w:pageBreakBefore w:val="0"/>
              <w:widowControl/>
              <w:spacing w:beforeAutospacing="0" w:afterAutospacing="0" w:line="260" w:lineRule="exact"/>
              <w:ind w:left="0" w:right="0" w:firstLine="261"/>
              <w:rPr>
                <w:rFonts w:ascii="仿宋_GB2312" w:hAnsi="宋体" w:eastAsia="仿宋_GB2312"/>
                <w:strike/>
                <w:color w:val="auto"/>
                <w:sz w:val="13"/>
                <w:szCs w:val="13"/>
                <w:highlight w:val="none"/>
              </w:rPr>
            </w:pPr>
            <w:r>
              <w:rPr>
                <w:rFonts w:ascii="仿宋_GB2312" w:hAnsi="宋体" w:eastAsia="仿宋_GB2312" w:cs="Times New Roman"/>
                <w:b/>
                <w:bCs/>
                <w:color w:val="auto"/>
                <w:sz w:val="13"/>
                <w:szCs w:val="13"/>
                <w:highlight w:val="none"/>
              </w:rPr>
              <w:t>第二十九条</w:t>
            </w:r>
            <w:r>
              <w:rPr>
                <w:rFonts w:hint="eastAsia" w:ascii="仿宋_GB2312" w:hAnsi="宋体" w:eastAsia="仿宋_GB2312" w:cs="Times New Roman"/>
                <w:b/>
                <w:bCs/>
                <w:color w:val="auto"/>
                <w:sz w:val="13"/>
                <w:szCs w:val="13"/>
                <w:highlight w:val="none"/>
              </w:rPr>
              <w:t>第二款</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经委托人书面同意，房地产估价机构可以与其他房地产估价机构合作完成估价业务，以合作双方的名义共同出具估价报告。</w:t>
            </w:r>
          </w:p>
        </w:tc>
        <w:tc>
          <w:tcPr>
            <w:tcW w:w="823" w:type="dxa"/>
            <w:noWrap w:val="0"/>
            <w:tcMar>
              <w:top w:w="15" w:type="dxa"/>
              <w:left w:w="15" w:type="dxa"/>
              <w:bottom w:w="15" w:type="dxa"/>
              <w:right w:w="15" w:type="dxa"/>
            </w:tcMar>
            <w:vAlign w:val="center"/>
          </w:tcPr>
          <w:p w14:paraId="6BF9AA6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DF7653C">
            <w:pPr>
              <w:keepNext w:val="0"/>
              <w:keepLines w:val="0"/>
              <w:pageBreakBefore w:val="0"/>
              <w:widowControl/>
              <w:spacing w:beforeAutospacing="0" w:afterAutospacing="0" w:line="260" w:lineRule="exact"/>
              <w:ind w:left="0" w:right="0" w:firstLine="263"/>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w:t>
            </w:r>
            <w:r>
              <w:rPr>
                <w:rFonts w:hint="eastAsia" w:ascii="仿宋_GB2312" w:hAnsi="宋体" w:eastAsia="仿宋_GB2312" w:cs="Times New Roman"/>
                <w:color w:val="auto"/>
                <w:sz w:val="13"/>
                <w:szCs w:val="13"/>
                <w:highlight w:val="none"/>
                <w:lang w:val="en-US" w:eastAsia="zh-CN"/>
              </w:rPr>
              <w:t>并在责令期限内</w:t>
            </w:r>
            <w:r>
              <w:rPr>
                <w:rFonts w:hint="eastAsia" w:ascii="仿宋_GB2312" w:hAnsi="宋体" w:eastAsia="仿宋_GB2312" w:cs="Times New Roman"/>
                <w:color w:val="auto"/>
                <w:sz w:val="13"/>
                <w:szCs w:val="13"/>
                <w:highlight w:val="none"/>
              </w:rPr>
              <w:t>主动采取措施</w:t>
            </w:r>
            <w:r>
              <w:rPr>
                <w:rFonts w:hint="eastAsia" w:ascii="仿宋_GB2312" w:hAnsi="宋体" w:eastAsia="仿宋_GB2312" w:cs="Times New Roman"/>
                <w:color w:val="auto"/>
                <w:sz w:val="13"/>
                <w:szCs w:val="13"/>
                <w:highlight w:val="none"/>
                <w:lang w:val="en-US" w:eastAsia="zh-CN"/>
              </w:rPr>
              <w:t>改正违法行为，</w:t>
            </w:r>
            <w:r>
              <w:rPr>
                <w:rFonts w:hint="eastAsia" w:ascii="仿宋_GB2312" w:hAnsi="宋体" w:eastAsia="仿宋_GB2312" w:cs="Times New Roman"/>
                <w:color w:val="auto"/>
                <w:sz w:val="13"/>
                <w:szCs w:val="13"/>
                <w:highlight w:val="none"/>
              </w:rPr>
              <w:t>危害后果轻微。</w:t>
            </w:r>
          </w:p>
        </w:tc>
        <w:tc>
          <w:tcPr>
            <w:tcW w:w="3058" w:type="dxa"/>
            <w:noWrap w:val="0"/>
            <w:tcMar>
              <w:top w:w="15" w:type="dxa"/>
              <w:left w:w="15" w:type="dxa"/>
              <w:bottom w:w="15" w:type="dxa"/>
              <w:right w:w="15" w:type="dxa"/>
            </w:tcMar>
            <w:vAlign w:val="center"/>
          </w:tcPr>
          <w:p w14:paraId="642E353C">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给予警告。</w:t>
            </w:r>
          </w:p>
        </w:tc>
      </w:tr>
      <w:tr w14:paraId="4176F69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443" w:type="dxa"/>
            <w:gridSpan w:val="2"/>
            <w:vMerge w:val="continue"/>
            <w:noWrap w:val="0"/>
            <w:vAlign w:val="center"/>
          </w:tcPr>
          <w:p w14:paraId="74BE3A3D">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4E38815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085D340B">
            <w:pPr>
              <w:keepNext w:val="0"/>
              <w:keepLines w:val="0"/>
              <w:pageBreakBefore w:val="0"/>
              <w:widowControl/>
              <w:spacing w:beforeAutospacing="0" w:afterAutospacing="0" w:line="260" w:lineRule="exact"/>
              <w:ind w:left="0" w:right="0"/>
              <w:rPr>
                <w:rFonts w:ascii="仿宋_GB2312" w:hAnsi="宋体" w:eastAsia="仿宋_GB2312"/>
                <w:strike/>
                <w:color w:val="auto"/>
                <w:sz w:val="13"/>
                <w:szCs w:val="13"/>
                <w:highlight w:val="none"/>
              </w:rPr>
            </w:pPr>
          </w:p>
        </w:tc>
        <w:tc>
          <w:tcPr>
            <w:tcW w:w="823" w:type="dxa"/>
            <w:vMerge w:val="restart"/>
            <w:noWrap w:val="0"/>
            <w:tcMar>
              <w:top w:w="15" w:type="dxa"/>
              <w:left w:w="15" w:type="dxa"/>
              <w:bottom w:w="15" w:type="dxa"/>
              <w:right w:w="15" w:type="dxa"/>
            </w:tcMar>
            <w:vAlign w:val="center"/>
          </w:tcPr>
          <w:p w14:paraId="3EAA207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D9CE26A">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经责令限期改正，逾期不改正，从事违法行为，逾期1个月以下的。</w:t>
            </w:r>
          </w:p>
        </w:tc>
        <w:tc>
          <w:tcPr>
            <w:tcW w:w="3058" w:type="dxa"/>
            <w:noWrap w:val="0"/>
            <w:tcMar>
              <w:top w:w="15" w:type="dxa"/>
              <w:left w:w="15" w:type="dxa"/>
              <w:bottom w:w="15" w:type="dxa"/>
              <w:right w:w="15" w:type="dxa"/>
            </w:tcMar>
            <w:vAlign w:val="center"/>
          </w:tcPr>
          <w:p w14:paraId="37D894B0">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给予警告，可处5千元以上1万元以下的罚款。</w:t>
            </w:r>
          </w:p>
        </w:tc>
      </w:tr>
      <w:tr w14:paraId="00EB3BD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4" w:hRule="atLeast"/>
          <w:jc w:val="center"/>
        </w:trPr>
        <w:tc>
          <w:tcPr>
            <w:tcW w:w="443" w:type="dxa"/>
            <w:gridSpan w:val="2"/>
            <w:vMerge w:val="continue"/>
            <w:noWrap w:val="0"/>
            <w:vAlign w:val="center"/>
          </w:tcPr>
          <w:p w14:paraId="6D8BD5D0">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7B060416">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7A75D7A2">
            <w:pPr>
              <w:keepNext w:val="0"/>
              <w:keepLines w:val="0"/>
              <w:pageBreakBefore w:val="0"/>
              <w:widowControl/>
              <w:spacing w:beforeAutospacing="0" w:afterAutospacing="0" w:line="260" w:lineRule="exact"/>
              <w:ind w:left="0" w:right="0"/>
              <w:rPr>
                <w:rFonts w:ascii="仿宋_GB2312" w:hAnsi="宋体" w:eastAsia="仿宋_GB2312"/>
                <w:strike/>
                <w:color w:val="auto"/>
                <w:sz w:val="13"/>
                <w:szCs w:val="13"/>
                <w:highlight w:val="none"/>
              </w:rPr>
            </w:pPr>
          </w:p>
        </w:tc>
        <w:tc>
          <w:tcPr>
            <w:tcW w:w="823" w:type="dxa"/>
            <w:vMerge w:val="continue"/>
            <w:noWrap w:val="0"/>
            <w:tcMar>
              <w:top w:w="15" w:type="dxa"/>
              <w:left w:w="15" w:type="dxa"/>
              <w:bottom w:w="15" w:type="dxa"/>
              <w:right w:w="15" w:type="dxa"/>
            </w:tcMar>
            <w:vAlign w:val="center"/>
          </w:tcPr>
          <w:p w14:paraId="76393FF8">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p>
        </w:tc>
        <w:tc>
          <w:tcPr>
            <w:tcW w:w="3437" w:type="dxa"/>
            <w:gridSpan w:val="2"/>
            <w:noWrap w:val="0"/>
            <w:tcMar>
              <w:top w:w="15" w:type="dxa"/>
              <w:left w:w="15" w:type="dxa"/>
              <w:bottom w:w="15" w:type="dxa"/>
              <w:right w:w="15" w:type="dxa"/>
            </w:tcMar>
            <w:vAlign w:val="center"/>
          </w:tcPr>
          <w:p w14:paraId="10FAA777">
            <w:pPr>
              <w:keepNext w:val="0"/>
              <w:keepLines w:val="0"/>
              <w:pageBreakBefore w:val="0"/>
              <w:widowControl/>
              <w:spacing w:beforeAutospacing="0" w:afterAutospacing="0" w:line="260" w:lineRule="exact"/>
              <w:ind w:left="0" w:right="0" w:firstLine="135"/>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经责令限期改正，逾期不改正，从事违法行为，逾期1个月以上2个月以下的。</w:t>
            </w:r>
          </w:p>
        </w:tc>
        <w:tc>
          <w:tcPr>
            <w:tcW w:w="3058" w:type="dxa"/>
            <w:noWrap w:val="0"/>
            <w:tcMar>
              <w:top w:w="15" w:type="dxa"/>
              <w:left w:w="15" w:type="dxa"/>
              <w:bottom w:w="15" w:type="dxa"/>
              <w:right w:w="15" w:type="dxa"/>
            </w:tcMar>
            <w:vAlign w:val="center"/>
          </w:tcPr>
          <w:p w14:paraId="5563F2BB">
            <w:pPr>
              <w:keepNext w:val="0"/>
              <w:keepLines w:val="0"/>
              <w:pageBreakBefore w:val="0"/>
              <w:widowControl/>
              <w:spacing w:beforeAutospacing="0" w:afterAutospacing="0" w:line="260" w:lineRule="exact"/>
              <w:ind w:left="0" w:right="0" w:firstLine="135"/>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给予警告，可处1万元以上1.5万元以下的罚款。</w:t>
            </w:r>
          </w:p>
        </w:tc>
      </w:tr>
      <w:tr w14:paraId="019255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1" w:hRule="atLeast"/>
          <w:jc w:val="center"/>
        </w:trPr>
        <w:tc>
          <w:tcPr>
            <w:tcW w:w="443" w:type="dxa"/>
            <w:gridSpan w:val="2"/>
            <w:vMerge w:val="continue"/>
            <w:noWrap w:val="0"/>
            <w:vAlign w:val="center"/>
          </w:tcPr>
          <w:p w14:paraId="011C8AA7">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79F13B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30BD8271">
            <w:pPr>
              <w:keepNext w:val="0"/>
              <w:keepLines w:val="0"/>
              <w:pageBreakBefore w:val="0"/>
              <w:widowControl/>
              <w:spacing w:beforeAutospacing="0" w:afterAutospacing="0" w:line="260" w:lineRule="exact"/>
              <w:ind w:left="0" w:right="0"/>
              <w:rPr>
                <w:rFonts w:ascii="仿宋_GB2312" w:hAnsi="宋体" w:eastAsia="仿宋_GB2312"/>
                <w:strike/>
                <w:color w:val="auto"/>
                <w:sz w:val="13"/>
                <w:szCs w:val="13"/>
                <w:highlight w:val="none"/>
              </w:rPr>
            </w:pPr>
          </w:p>
        </w:tc>
        <w:tc>
          <w:tcPr>
            <w:tcW w:w="823" w:type="dxa"/>
            <w:noWrap w:val="0"/>
            <w:tcMar>
              <w:top w:w="15" w:type="dxa"/>
              <w:left w:w="15" w:type="dxa"/>
              <w:bottom w:w="15" w:type="dxa"/>
              <w:right w:w="15" w:type="dxa"/>
            </w:tcMar>
            <w:vAlign w:val="center"/>
          </w:tcPr>
          <w:p w14:paraId="621FFD6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99827BC">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1</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rPr>
              <w:t>经责令限期改正，逾期不改正，从事违法行为，逾期2个月以上的。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2</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2年内2次及以上同类型违法。（3）</w:t>
            </w:r>
            <w:r>
              <w:rPr>
                <w:rFonts w:hint="eastAsia" w:ascii="仿宋_GB2312" w:hAnsi="宋体" w:eastAsia="仿宋_GB2312" w:cs="Times New Roman"/>
                <w:color w:val="auto"/>
                <w:sz w:val="13"/>
                <w:szCs w:val="13"/>
                <w:highlight w:val="none"/>
                <w:lang w:val="en-US" w:eastAsia="zh-CN"/>
              </w:rPr>
              <w:t>其他</w:t>
            </w:r>
            <w:r>
              <w:rPr>
                <w:rFonts w:hint="eastAsia" w:ascii="仿宋_GB2312" w:hAnsi="宋体" w:eastAsia="仿宋_GB2312" w:cs="Times New Roman"/>
                <w:color w:val="auto"/>
                <w:sz w:val="13"/>
                <w:szCs w:val="13"/>
                <w:highlight w:val="none"/>
              </w:rPr>
              <w:t>足以影响房地产市场秩序和社会稳定</w:t>
            </w:r>
            <w:r>
              <w:rPr>
                <w:rFonts w:hint="eastAsia" w:ascii="仿宋_GB2312" w:hAnsi="宋体" w:eastAsia="仿宋_GB2312" w:cs="Times New Roman"/>
                <w:color w:val="auto"/>
                <w:sz w:val="13"/>
                <w:szCs w:val="13"/>
                <w:highlight w:val="none"/>
                <w:lang w:val="en-US" w:eastAsia="zh-CN"/>
              </w:rPr>
              <w:t>情形</w:t>
            </w:r>
            <w:r>
              <w:rPr>
                <w:rFonts w:hint="eastAsia" w:ascii="仿宋_GB2312" w:hAnsi="宋体" w:eastAsia="仿宋_GB2312" w:cs="Times New Roman"/>
                <w:color w:val="auto"/>
                <w:sz w:val="13"/>
                <w:szCs w:val="13"/>
                <w:highlight w:val="none"/>
              </w:rPr>
              <w:t>。</w:t>
            </w:r>
          </w:p>
        </w:tc>
        <w:tc>
          <w:tcPr>
            <w:tcW w:w="3058" w:type="dxa"/>
            <w:noWrap w:val="0"/>
            <w:tcMar>
              <w:top w:w="15" w:type="dxa"/>
              <w:left w:w="15" w:type="dxa"/>
              <w:bottom w:w="15" w:type="dxa"/>
              <w:right w:w="15" w:type="dxa"/>
            </w:tcMar>
            <w:vAlign w:val="center"/>
          </w:tcPr>
          <w:p w14:paraId="3270977A">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给予警告，可处1.5万元以上2万元以下的罚款。</w:t>
            </w:r>
          </w:p>
        </w:tc>
      </w:tr>
      <w:tr w14:paraId="7970BA7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2E29A425">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260</w:t>
            </w:r>
          </w:p>
        </w:tc>
        <w:tc>
          <w:tcPr>
            <w:tcW w:w="1550" w:type="dxa"/>
            <w:vMerge w:val="restart"/>
            <w:noWrap w:val="0"/>
            <w:vAlign w:val="center"/>
          </w:tcPr>
          <w:p w14:paraId="14295095">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房地产估价报告不以房地产估价机构出具，或不加盖房地产估价机构公章，或没有至少2名专职注册房地产估价师签字的，逾期未改正的</w:t>
            </w:r>
          </w:p>
        </w:tc>
        <w:tc>
          <w:tcPr>
            <w:tcW w:w="4820" w:type="dxa"/>
            <w:vMerge w:val="restart"/>
            <w:noWrap w:val="0"/>
            <w:vAlign w:val="center"/>
          </w:tcPr>
          <w:p w14:paraId="09420294">
            <w:pPr>
              <w:keepNext w:val="0"/>
              <w:keepLines w:val="0"/>
              <w:pageBreakBefore w:val="0"/>
              <w:widowControl/>
              <w:spacing w:beforeAutospacing="0" w:afterAutospacing="0" w:line="260" w:lineRule="exact"/>
              <w:ind w:left="0" w:right="0"/>
              <w:rPr>
                <w:rFonts w:ascii="仿宋_GB2312" w:hAnsi="宋体" w:eastAsia="仿宋_GB2312" w:cs="Times New Roman"/>
                <w:b/>
                <w:bCs/>
                <w:color w:val="auto"/>
                <w:sz w:val="13"/>
                <w:szCs w:val="13"/>
                <w:highlight w:val="none"/>
              </w:rPr>
            </w:pPr>
            <w:r>
              <w:rPr>
                <w:rFonts w:hint="eastAsia" w:ascii="仿宋_GB2312" w:hAnsi="宋体" w:eastAsia="仿宋_GB2312" w:cs="Times New Roman"/>
                <w:color w:val="auto"/>
                <w:sz w:val="13"/>
                <w:szCs w:val="13"/>
                <w:highlight w:val="none"/>
              </w:rPr>
              <w:t>《房地产估价机构管理办法》</w:t>
            </w:r>
            <w:r>
              <w:rPr>
                <w:rFonts w:hint="eastAsia" w:ascii="仿宋_GB2312" w:hAnsi="宋体" w:eastAsia="仿宋_GB2312" w:cs="Times New Roman"/>
                <w:b/>
                <w:bCs/>
                <w:color w:val="auto"/>
                <w:sz w:val="13"/>
                <w:szCs w:val="13"/>
                <w:highlight w:val="none"/>
              </w:rPr>
              <w:t>第五十条</w:t>
            </w:r>
            <w:r>
              <w:rPr>
                <w:rFonts w:hint="eastAsia" w:ascii="仿宋_GB2312" w:hAnsi="宋体" w:eastAsia="仿宋_GB2312" w:cs="Times New Roman"/>
                <w:b/>
                <w:bCs/>
                <w:color w:val="auto"/>
                <w:sz w:val="13"/>
                <w:szCs w:val="13"/>
                <w:highlight w:val="none"/>
                <w:lang w:eastAsia="zh-CN"/>
              </w:rPr>
              <w:t>（三）项</w:t>
            </w:r>
            <w:r>
              <w:rPr>
                <w:rFonts w:hint="eastAsia" w:ascii="仿宋_GB2312" w:hAnsi="宋体" w:eastAsia="仿宋_GB2312" w:cs="Times New Roman"/>
                <w:b/>
                <w:bCs/>
                <w:color w:val="auto"/>
                <w:sz w:val="13"/>
                <w:szCs w:val="13"/>
                <w:highlight w:val="none"/>
              </w:rPr>
              <w:t>：</w:t>
            </w:r>
          </w:p>
          <w:p w14:paraId="38ACE577">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有下列行为之一的，由县级以上地方人民政府房地产主管部门给予警告，责令限期改正；逾期未改正的，可处5千元以上2万元以下的罚款；给当事人造成损失的，依法承担赔偿责任：</w:t>
            </w:r>
          </w:p>
          <w:p w14:paraId="405E4515">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（三）违反本办法第二十条第二款、第二十九条第二款、第三十二条规定出具估价报告的。</w:t>
            </w:r>
          </w:p>
          <w:p w14:paraId="12E9A795">
            <w:pPr>
              <w:keepNext w:val="0"/>
              <w:keepLines w:val="0"/>
              <w:pageBreakBefore w:val="0"/>
              <w:widowControl/>
              <w:spacing w:beforeAutospacing="0" w:afterAutospacing="0" w:line="260" w:lineRule="exact"/>
              <w:ind w:left="0" w:right="0" w:firstLine="261"/>
              <w:rPr>
                <w:rFonts w:ascii="仿宋_GB2312" w:hAnsi="宋体" w:eastAsia="仿宋_GB2312"/>
                <w:color w:val="auto"/>
                <w:sz w:val="13"/>
                <w:szCs w:val="13"/>
                <w:highlight w:val="none"/>
              </w:rPr>
            </w:pPr>
            <w:r>
              <w:rPr>
                <w:rFonts w:hint="eastAsia" w:ascii="仿宋_GB2312" w:hAnsi="宋体" w:eastAsia="仿宋_GB2312" w:cs="Times New Roman"/>
                <w:b/>
                <w:bCs/>
                <w:color w:val="auto"/>
                <w:sz w:val="13"/>
                <w:szCs w:val="13"/>
                <w:highlight w:val="none"/>
              </w:rPr>
              <w:t>第三十二条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房地产估价报告应当由房地产估价机构出具，加盖房地产估价机构公章，并有至少2名专职注册房地产估价师签字。</w:t>
            </w:r>
          </w:p>
        </w:tc>
        <w:tc>
          <w:tcPr>
            <w:tcW w:w="823" w:type="dxa"/>
            <w:noWrap w:val="0"/>
            <w:tcMar>
              <w:top w:w="15" w:type="dxa"/>
              <w:left w:w="15" w:type="dxa"/>
              <w:bottom w:w="15" w:type="dxa"/>
              <w:right w:w="15" w:type="dxa"/>
            </w:tcMar>
            <w:vAlign w:val="center"/>
          </w:tcPr>
          <w:p w14:paraId="5AEAE6C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A606FCE">
            <w:pPr>
              <w:keepNext w:val="0"/>
              <w:keepLines w:val="0"/>
              <w:pageBreakBefore w:val="0"/>
              <w:widowControl/>
              <w:spacing w:beforeAutospacing="0" w:afterAutospacing="0" w:line="260" w:lineRule="exact"/>
              <w:ind w:left="0" w:right="0" w:firstLine="263"/>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w:t>
            </w:r>
            <w:r>
              <w:rPr>
                <w:rFonts w:hint="eastAsia" w:ascii="仿宋_GB2312" w:hAnsi="宋体" w:eastAsia="仿宋_GB2312" w:cs="Times New Roman"/>
                <w:color w:val="auto"/>
                <w:sz w:val="13"/>
                <w:szCs w:val="13"/>
                <w:highlight w:val="none"/>
                <w:lang w:val="en-US" w:eastAsia="zh-CN"/>
              </w:rPr>
              <w:t>并在责令期限内</w:t>
            </w:r>
            <w:r>
              <w:rPr>
                <w:rFonts w:hint="eastAsia" w:ascii="仿宋_GB2312" w:hAnsi="宋体" w:eastAsia="仿宋_GB2312" w:cs="Times New Roman"/>
                <w:color w:val="auto"/>
                <w:sz w:val="13"/>
                <w:szCs w:val="13"/>
                <w:highlight w:val="none"/>
              </w:rPr>
              <w:t>主动采取措施</w:t>
            </w:r>
            <w:r>
              <w:rPr>
                <w:rFonts w:hint="eastAsia" w:ascii="仿宋_GB2312" w:hAnsi="宋体" w:eastAsia="仿宋_GB2312" w:cs="Times New Roman"/>
                <w:color w:val="auto"/>
                <w:sz w:val="13"/>
                <w:szCs w:val="13"/>
                <w:highlight w:val="none"/>
                <w:lang w:val="en-US" w:eastAsia="zh-CN"/>
              </w:rPr>
              <w:t>改正违法行为，</w:t>
            </w:r>
            <w:r>
              <w:rPr>
                <w:rFonts w:hint="eastAsia" w:ascii="仿宋_GB2312" w:hAnsi="宋体" w:eastAsia="仿宋_GB2312" w:cs="Times New Roman"/>
                <w:color w:val="auto"/>
                <w:sz w:val="13"/>
                <w:szCs w:val="13"/>
                <w:highlight w:val="none"/>
              </w:rPr>
              <w:t>危害后果轻微。</w:t>
            </w:r>
          </w:p>
        </w:tc>
        <w:tc>
          <w:tcPr>
            <w:tcW w:w="3058" w:type="dxa"/>
            <w:noWrap w:val="0"/>
            <w:tcMar>
              <w:top w:w="15" w:type="dxa"/>
              <w:left w:w="15" w:type="dxa"/>
              <w:bottom w:w="15" w:type="dxa"/>
              <w:right w:w="15" w:type="dxa"/>
            </w:tcMar>
            <w:vAlign w:val="center"/>
          </w:tcPr>
          <w:p w14:paraId="338FB337">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val="en-US" w:eastAsia="zh-CN"/>
              </w:rPr>
              <w:t>给予警告。</w:t>
            </w:r>
          </w:p>
        </w:tc>
      </w:tr>
      <w:tr w14:paraId="13E7E3C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9" w:hRule="atLeast"/>
          <w:jc w:val="center"/>
        </w:trPr>
        <w:tc>
          <w:tcPr>
            <w:tcW w:w="443" w:type="dxa"/>
            <w:gridSpan w:val="2"/>
            <w:vMerge w:val="continue"/>
            <w:noWrap w:val="0"/>
            <w:vAlign w:val="center"/>
          </w:tcPr>
          <w:p w14:paraId="50540928">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A62ED87">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6BDDDD98">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65F6DF4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E6991D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经责令限期改正，逾期不改正，从事违法行为，逾期1个月以下的。</w:t>
            </w:r>
          </w:p>
        </w:tc>
        <w:tc>
          <w:tcPr>
            <w:tcW w:w="3058" w:type="dxa"/>
            <w:noWrap w:val="0"/>
            <w:tcMar>
              <w:top w:w="15" w:type="dxa"/>
              <w:left w:w="15" w:type="dxa"/>
              <w:bottom w:w="15" w:type="dxa"/>
              <w:right w:w="15" w:type="dxa"/>
            </w:tcMar>
            <w:vAlign w:val="center"/>
          </w:tcPr>
          <w:p w14:paraId="13E0ECF1">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给予警告，可处5千元以上1万元以下的罚款。</w:t>
            </w:r>
          </w:p>
        </w:tc>
      </w:tr>
      <w:tr w14:paraId="6D75204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1" w:hRule="atLeast"/>
          <w:jc w:val="center"/>
        </w:trPr>
        <w:tc>
          <w:tcPr>
            <w:tcW w:w="443" w:type="dxa"/>
            <w:gridSpan w:val="2"/>
            <w:vMerge w:val="continue"/>
            <w:noWrap w:val="0"/>
            <w:vAlign w:val="center"/>
          </w:tcPr>
          <w:p w14:paraId="221D5022">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68A8D5CE">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5814E445">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vMerge w:val="continue"/>
            <w:noWrap w:val="0"/>
            <w:tcMar>
              <w:top w:w="15" w:type="dxa"/>
              <w:left w:w="15" w:type="dxa"/>
              <w:bottom w:w="15" w:type="dxa"/>
              <w:right w:w="15" w:type="dxa"/>
            </w:tcMar>
            <w:vAlign w:val="center"/>
          </w:tcPr>
          <w:p w14:paraId="44EF2100">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p>
        </w:tc>
        <w:tc>
          <w:tcPr>
            <w:tcW w:w="3437" w:type="dxa"/>
            <w:gridSpan w:val="2"/>
            <w:noWrap w:val="0"/>
            <w:tcMar>
              <w:top w:w="15" w:type="dxa"/>
              <w:left w:w="15" w:type="dxa"/>
              <w:bottom w:w="15" w:type="dxa"/>
              <w:right w:w="15" w:type="dxa"/>
            </w:tcMar>
            <w:vAlign w:val="center"/>
          </w:tcPr>
          <w:p w14:paraId="384331C8">
            <w:pPr>
              <w:keepNext w:val="0"/>
              <w:keepLines w:val="0"/>
              <w:pageBreakBefore w:val="0"/>
              <w:widowControl/>
              <w:spacing w:beforeAutospacing="0" w:afterAutospacing="0" w:line="260" w:lineRule="exact"/>
              <w:ind w:left="0" w:right="0" w:firstLine="135"/>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经责令限期改正，逾期不改正，从事违法行为，逾期1个月以上2个月以下的。</w:t>
            </w:r>
          </w:p>
        </w:tc>
        <w:tc>
          <w:tcPr>
            <w:tcW w:w="3058" w:type="dxa"/>
            <w:noWrap w:val="0"/>
            <w:tcMar>
              <w:top w:w="15" w:type="dxa"/>
              <w:left w:w="15" w:type="dxa"/>
              <w:bottom w:w="15" w:type="dxa"/>
              <w:right w:w="15" w:type="dxa"/>
            </w:tcMar>
            <w:vAlign w:val="center"/>
          </w:tcPr>
          <w:p w14:paraId="5B340C0D">
            <w:pPr>
              <w:keepNext w:val="0"/>
              <w:keepLines w:val="0"/>
              <w:pageBreakBefore w:val="0"/>
              <w:widowControl/>
              <w:spacing w:beforeAutospacing="0" w:afterAutospacing="0" w:line="260" w:lineRule="exact"/>
              <w:ind w:left="0" w:right="0" w:firstLine="135"/>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给予警告，可处1万元以上1.5万元以下的罚款。</w:t>
            </w:r>
          </w:p>
        </w:tc>
      </w:tr>
      <w:tr w14:paraId="7397AE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1" w:hRule="atLeast"/>
          <w:jc w:val="center"/>
        </w:trPr>
        <w:tc>
          <w:tcPr>
            <w:tcW w:w="443" w:type="dxa"/>
            <w:gridSpan w:val="2"/>
            <w:vMerge w:val="continue"/>
            <w:noWrap w:val="0"/>
            <w:vAlign w:val="center"/>
          </w:tcPr>
          <w:p w14:paraId="60951745">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72288E6C">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024F7961">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15E72D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B49FE62">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1</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rPr>
              <w:t>经责令限期改正，逾期不改正，从事违法行为，逾期2个月以上的。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2</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2年内2次及以上同类型违法。（3）</w:t>
            </w:r>
            <w:r>
              <w:rPr>
                <w:rFonts w:hint="eastAsia" w:ascii="仿宋_GB2312" w:hAnsi="宋体" w:eastAsia="仿宋_GB2312" w:cs="Times New Roman"/>
                <w:color w:val="auto"/>
                <w:sz w:val="13"/>
                <w:szCs w:val="13"/>
                <w:highlight w:val="none"/>
                <w:lang w:val="en-US" w:eastAsia="zh-CN"/>
              </w:rPr>
              <w:t>其他</w:t>
            </w:r>
            <w:r>
              <w:rPr>
                <w:rFonts w:hint="eastAsia" w:ascii="仿宋_GB2312" w:hAnsi="宋体" w:eastAsia="仿宋_GB2312" w:cs="Times New Roman"/>
                <w:color w:val="auto"/>
                <w:sz w:val="13"/>
                <w:szCs w:val="13"/>
                <w:highlight w:val="none"/>
              </w:rPr>
              <w:t>足以影响房地产市场秩序和社会稳定</w:t>
            </w:r>
            <w:r>
              <w:rPr>
                <w:rFonts w:hint="eastAsia" w:ascii="仿宋_GB2312" w:hAnsi="宋体" w:eastAsia="仿宋_GB2312" w:cs="Times New Roman"/>
                <w:color w:val="auto"/>
                <w:sz w:val="13"/>
                <w:szCs w:val="13"/>
                <w:highlight w:val="none"/>
                <w:lang w:val="en-US" w:eastAsia="zh-CN"/>
              </w:rPr>
              <w:t>情形</w:t>
            </w:r>
            <w:r>
              <w:rPr>
                <w:rFonts w:hint="eastAsia" w:ascii="仿宋_GB2312" w:hAnsi="宋体" w:eastAsia="仿宋_GB2312" w:cs="Times New Roman"/>
                <w:color w:val="auto"/>
                <w:sz w:val="13"/>
                <w:szCs w:val="13"/>
                <w:highlight w:val="none"/>
              </w:rPr>
              <w:t>。</w:t>
            </w:r>
          </w:p>
        </w:tc>
        <w:tc>
          <w:tcPr>
            <w:tcW w:w="3058" w:type="dxa"/>
            <w:noWrap w:val="0"/>
            <w:tcMar>
              <w:top w:w="15" w:type="dxa"/>
              <w:left w:w="15" w:type="dxa"/>
              <w:bottom w:w="15" w:type="dxa"/>
              <w:right w:w="15" w:type="dxa"/>
            </w:tcMar>
            <w:vAlign w:val="center"/>
          </w:tcPr>
          <w:p w14:paraId="7156BAFB">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给予警告，可处1.5万元以上2万元以下的罚款。</w:t>
            </w:r>
          </w:p>
        </w:tc>
      </w:tr>
      <w:tr w14:paraId="5A8013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63A995DA">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261</w:t>
            </w:r>
          </w:p>
        </w:tc>
        <w:tc>
          <w:tcPr>
            <w:tcW w:w="1550" w:type="dxa"/>
            <w:vMerge w:val="restart"/>
            <w:noWrap w:val="0"/>
            <w:vAlign w:val="center"/>
          </w:tcPr>
          <w:p w14:paraId="554F910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房地产估价机构及执行房地产估价业务的估价人员与委托人或者估价业务相对人有利害关系的，应当回避未回避的</w:t>
            </w:r>
          </w:p>
        </w:tc>
        <w:tc>
          <w:tcPr>
            <w:tcW w:w="4820" w:type="dxa"/>
            <w:vMerge w:val="restart"/>
            <w:noWrap w:val="0"/>
            <w:vAlign w:val="center"/>
          </w:tcPr>
          <w:p w14:paraId="25EB91DA">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《房地产估价机构管理办法》</w:t>
            </w:r>
            <w:r>
              <w:rPr>
                <w:rFonts w:hint="eastAsia" w:ascii="仿宋_GB2312" w:hAnsi="宋体" w:eastAsia="仿宋_GB2312" w:cs="Times New Roman"/>
                <w:b/>
                <w:bCs/>
                <w:color w:val="auto"/>
                <w:sz w:val="13"/>
                <w:szCs w:val="13"/>
                <w:highlight w:val="none"/>
              </w:rPr>
              <w:t>第五十一条：</w:t>
            </w:r>
            <w:r>
              <w:rPr>
                <w:rFonts w:hint="eastAsia" w:ascii="仿宋_GB2312" w:hAnsi="宋体" w:eastAsia="仿宋_GB2312" w:cs="Times New Roman"/>
                <w:color w:val="auto"/>
                <w:sz w:val="13"/>
                <w:szCs w:val="13"/>
                <w:highlight w:val="none"/>
              </w:rPr>
              <w:t>违反本办法第二十七条规定，房地产估价机构及其估价人员应当回避未回避的，由县级以上地方人民政府房地产主管部门给予警告，责令限期改正，并可处1万元以下的罚款；给当事人造成损失的，依法承担赔偿责任。</w:t>
            </w:r>
          </w:p>
          <w:p w14:paraId="6461F992">
            <w:pPr>
              <w:keepNext w:val="0"/>
              <w:keepLines w:val="0"/>
              <w:pageBreakBefore w:val="0"/>
              <w:widowControl/>
              <w:spacing w:beforeAutospacing="0" w:afterAutospacing="0" w:line="260" w:lineRule="exact"/>
              <w:ind w:left="0" w:right="0" w:firstLine="261"/>
              <w:rPr>
                <w:rFonts w:ascii="仿宋_GB2312" w:hAnsi="宋体" w:eastAsia="仿宋_GB2312"/>
                <w:color w:val="auto"/>
                <w:sz w:val="13"/>
                <w:szCs w:val="13"/>
                <w:highlight w:val="none"/>
              </w:rPr>
            </w:pPr>
            <w:r>
              <w:rPr>
                <w:rFonts w:hint="eastAsia" w:ascii="仿宋_GB2312" w:hAnsi="宋体" w:eastAsia="仿宋_GB2312" w:cs="Times New Roman"/>
                <w:b/>
                <w:bCs/>
                <w:color w:val="auto"/>
                <w:sz w:val="13"/>
                <w:szCs w:val="13"/>
                <w:highlight w:val="none"/>
              </w:rPr>
              <w:t>第二十七条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房地产估价机构及执行房地产估价业务的估价人员与委托人或者估价业务相对人有利害关系的，应当回避。</w:t>
            </w:r>
          </w:p>
        </w:tc>
        <w:tc>
          <w:tcPr>
            <w:tcW w:w="823" w:type="dxa"/>
            <w:noWrap w:val="0"/>
            <w:tcMar>
              <w:top w:w="15" w:type="dxa"/>
              <w:left w:w="15" w:type="dxa"/>
              <w:bottom w:w="15" w:type="dxa"/>
              <w:right w:w="15" w:type="dxa"/>
            </w:tcMar>
            <w:vAlign w:val="center"/>
          </w:tcPr>
          <w:p w14:paraId="710A1DC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2327E23">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69AFB716">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给予警告，责令限期改正，并可处0.3万元以下的罚款。</w:t>
            </w:r>
          </w:p>
        </w:tc>
      </w:tr>
      <w:tr w14:paraId="574155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4F9DB7AD">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DB31C01">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F4F46E3">
            <w:pPr>
              <w:keepNext w:val="0"/>
              <w:keepLines w:val="0"/>
              <w:pageBreakBefore w:val="0"/>
              <w:widowControl/>
              <w:spacing w:beforeAutospacing="0" w:afterAutospacing="0" w:line="260" w:lineRule="exact"/>
              <w:ind w:left="0" w:right="0"/>
              <w:rPr>
                <w:rFonts w:ascii="仿宋_GB2312" w:hAnsi="宋体" w:eastAsia="仿宋_GB2312"/>
                <w:strike/>
                <w:color w:val="auto"/>
                <w:sz w:val="13"/>
                <w:szCs w:val="13"/>
                <w:highlight w:val="none"/>
              </w:rPr>
            </w:pPr>
          </w:p>
        </w:tc>
        <w:tc>
          <w:tcPr>
            <w:tcW w:w="823" w:type="dxa"/>
            <w:noWrap w:val="0"/>
            <w:tcMar>
              <w:top w:w="15" w:type="dxa"/>
              <w:left w:w="15" w:type="dxa"/>
              <w:bottom w:w="15" w:type="dxa"/>
              <w:right w:w="15" w:type="dxa"/>
            </w:tcMar>
            <w:vAlign w:val="center"/>
          </w:tcPr>
          <w:p w14:paraId="0241D8B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4D0A0B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73D0EBA1">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给予警告，责令限期改正，并可处0.3万元以上0.7万元以下的罚款。</w:t>
            </w:r>
          </w:p>
        </w:tc>
      </w:tr>
      <w:tr w14:paraId="722EA3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762FAE73">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D01914D">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EC6C722">
            <w:pPr>
              <w:keepNext w:val="0"/>
              <w:keepLines w:val="0"/>
              <w:pageBreakBefore w:val="0"/>
              <w:widowControl/>
              <w:spacing w:beforeAutospacing="0" w:afterAutospacing="0" w:line="260" w:lineRule="exact"/>
              <w:ind w:left="0" w:right="0"/>
              <w:rPr>
                <w:rFonts w:ascii="仿宋_GB2312" w:hAnsi="宋体" w:eastAsia="仿宋_GB2312"/>
                <w:strike/>
                <w:color w:val="auto"/>
                <w:sz w:val="13"/>
                <w:szCs w:val="13"/>
                <w:highlight w:val="none"/>
              </w:rPr>
            </w:pPr>
          </w:p>
        </w:tc>
        <w:tc>
          <w:tcPr>
            <w:tcW w:w="823" w:type="dxa"/>
            <w:noWrap w:val="0"/>
            <w:tcMar>
              <w:top w:w="15" w:type="dxa"/>
              <w:left w:w="15" w:type="dxa"/>
              <w:bottom w:w="15" w:type="dxa"/>
              <w:right w:w="15" w:type="dxa"/>
            </w:tcMar>
            <w:vAlign w:val="center"/>
          </w:tcPr>
          <w:p w14:paraId="3F5D709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49AE3C7">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p>
        </w:tc>
        <w:tc>
          <w:tcPr>
            <w:tcW w:w="3058" w:type="dxa"/>
            <w:noWrap w:val="0"/>
            <w:tcMar>
              <w:top w:w="15" w:type="dxa"/>
              <w:left w:w="15" w:type="dxa"/>
              <w:bottom w:w="15" w:type="dxa"/>
              <w:right w:w="15" w:type="dxa"/>
            </w:tcMar>
            <w:vAlign w:val="center"/>
          </w:tcPr>
          <w:p w14:paraId="3BC5C17F">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给予警告，责令限期改正，并可处0.7万元以上1万元以下的罚款。</w:t>
            </w:r>
          </w:p>
        </w:tc>
      </w:tr>
      <w:tr w14:paraId="3BBDB3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24986223">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262</w:t>
            </w:r>
          </w:p>
        </w:tc>
        <w:tc>
          <w:tcPr>
            <w:tcW w:w="1550" w:type="dxa"/>
            <w:vMerge w:val="restart"/>
            <w:noWrap w:val="0"/>
            <w:vAlign w:val="center"/>
          </w:tcPr>
          <w:p w14:paraId="16C2DCC0">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房地产估价机构有下列行为：</w:t>
            </w:r>
          </w:p>
          <w:p w14:paraId="7B93B694">
            <w:pPr>
              <w:keepNext w:val="0"/>
              <w:keepLines w:val="0"/>
              <w:pageBreakBefore w:val="0"/>
              <w:widowControl/>
              <w:spacing w:beforeAutospacing="0" w:afterAutospacing="0" w:line="260" w:lineRule="exact"/>
              <w:ind w:left="0" w:right="0" w:firstLine="13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（一）涂改、倒卖、出租、出借或者以其他形式非法转让资质证书；</w:t>
            </w:r>
          </w:p>
          <w:p w14:paraId="64F50EF3">
            <w:pPr>
              <w:keepNext w:val="0"/>
              <w:keepLines w:val="0"/>
              <w:pageBreakBefore w:val="0"/>
              <w:widowControl/>
              <w:spacing w:beforeAutospacing="0" w:afterAutospacing="0" w:line="260" w:lineRule="exact"/>
              <w:ind w:left="0" w:right="0" w:firstLine="13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(二)超越资质等级业务范围承接房地产估价业务;</w:t>
            </w:r>
          </w:p>
          <w:p w14:paraId="69E62795">
            <w:pPr>
              <w:keepNext w:val="0"/>
              <w:keepLines w:val="0"/>
              <w:pageBreakBefore w:val="0"/>
              <w:widowControl/>
              <w:spacing w:beforeAutospacing="0" w:afterAutospacing="0" w:line="260" w:lineRule="exact"/>
              <w:ind w:left="0" w:right="0" w:firstLine="13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(三)以迎合高估或者低估要求、给予回扣、恶意压低收费等方式进行不正当竞争;</w:t>
            </w:r>
          </w:p>
          <w:p w14:paraId="789462AD">
            <w:pPr>
              <w:keepNext w:val="0"/>
              <w:keepLines w:val="0"/>
              <w:pageBreakBefore w:val="0"/>
              <w:widowControl/>
              <w:spacing w:beforeAutospacing="0" w:afterAutospacing="0" w:line="260" w:lineRule="exact"/>
              <w:ind w:left="0" w:right="0" w:firstLine="13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(四)违反房地产估价规范和标准;</w:t>
            </w:r>
          </w:p>
          <w:p w14:paraId="7B6474D5">
            <w:pPr>
              <w:keepNext w:val="0"/>
              <w:keepLines w:val="0"/>
              <w:pageBreakBefore w:val="0"/>
              <w:widowControl/>
              <w:spacing w:beforeAutospacing="0" w:afterAutospacing="0" w:line="260" w:lineRule="exact"/>
              <w:ind w:left="0" w:right="0" w:firstLine="13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(五)出具有虚假记载、误导性陈述或者重大遗漏的估价报告;</w:t>
            </w:r>
          </w:p>
          <w:p w14:paraId="5B465E68">
            <w:pPr>
              <w:keepNext w:val="0"/>
              <w:keepLines w:val="0"/>
              <w:pageBreakBefore w:val="0"/>
              <w:widowControl/>
              <w:spacing w:beforeAutospacing="0" w:afterAutospacing="0" w:line="260" w:lineRule="exact"/>
              <w:ind w:left="0" w:right="0" w:firstLine="13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(七)未经委托人书面同意，擅自转让受托的估价业务;</w:t>
            </w:r>
          </w:p>
          <w:p w14:paraId="2EBB5CBD">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(八)法律、法规禁止的其他行为。</w:t>
            </w:r>
          </w:p>
        </w:tc>
        <w:tc>
          <w:tcPr>
            <w:tcW w:w="4820" w:type="dxa"/>
            <w:vMerge w:val="restart"/>
            <w:noWrap w:val="0"/>
            <w:vAlign w:val="center"/>
          </w:tcPr>
          <w:p w14:paraId="1DD07EAB">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《房地产估价机构管理办法》</w:t>
            </w:r>
            <w:r>
              <w:rPr>
                <w:rFonts w:hint="eastAsia" w:ascii="仿宋_GB2312" w:hAnsi="宋体" w:eastAsia="仿宋_GB2312" w:cs="Times New Roman"/>
                <w:b/>
                <w:bCs/>
                <w:color w:val="auto"/>
                <w:sz w:val="13"/>
                <w:szCs w:val="13"/>
                <w:highlight w:val="none"/>
              </w:rPr>
              <w:t>第五十三条：</w:t>
            </w:r>
            <w:r>
              <w:rPr>
                <w:rFonts w:hint="eastAsia" w:ascii="仿宋_GB2312" w:hAnsi="宋体" w:eastAsia="仿宋_GB2312" w:cs="Times New Roman"/>
                <w:color w:val="auto"/>
                <w:sz w:val="13"/>
                <w:szCs w:val="13"/>
                <w:highlight w:val="none"/>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14:paraId="6DA8DEFB">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ascii="仿宋_GB2312" w:hAnsi="宋体" w:eastAsia="仿宋_GB2312" w:cs="Times New Roman"/>
                <w:b/>
                <w:bCs/>
                <w:color w:val="auto"/>
                <w:sz w:val="13"/>
                <w:szCs w:val="13"/>
                <w:highlight w:val="none"/>
              </w:rPr>
              <w:t>第三十三条</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房地产估价机构不得有下列行为：</w:t>
            </w:r>
          </w:p>
          <w:p w14:paraId="1DF0B1AC">
            <w:pPr>
              <w:keepNext w:val="0"/>
              <w:keepLines w:val="0"/>
              <w:pageBreakBefore w:val="0"/>
              <w:widowControl/>
              <w:spacing w:beforeAutospacing="0" w:afterAutospacing="0" w:line="260" w:lineRule="exact"/>
              <w:ind w:left="0" w:right="0" w:firstLine="39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（一）涂改、倒卖、出租、出借或者以其他形式非法转让资质证书；</w:t>
            </w:r>
          </w:p>
          <w:p w14:paraId="22134AAF">
            <w:pPr>
              <w:keepNext w:val="0"/>
              <w:keepLines w:val="0"/>
              <w:pageBreakBefore w:val="0"/>
              <w:widowControl/>
              <w:spacing w:beforeAutospacing="0" w:afterAutospacing="0" w:line="260" w:lineRule="exact"/>
              <w:ind w:left="0" w:right="0" w:firstLine="52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(二)超越资质等级业务范围承接房地产估价业务;</w:t>
            </w:r>
          </w:p>
          <w:p w14:paraId="1B0DF894">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　　(三)以迎合高估或者低估要求、给予回扣、恶意压低收费等方式进行不正当竞争;</w:t>
            </w:r>
          </w:p>
          <w:p w14:paraId="4F3DE3FB">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　　(四)违反房地产估价规范和标准;</w:t>
            </w:r>
          </w:p>
          <w:p w14:paraId="53181226">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　　(五)出具有虚假记载、误导性陈述或者重大遗漏的估价报告;</w:t>
            </w:r>
          </w:p>
          <w:p w14:paraId="7DC16D7A">
            <w:pPr>
              <w:keepNext w:val="0"/>
              <w:keepLines w:val="0"/>
              <w:pageBreakBefore w:val="0"/>
              <w:widowControl/>
              <w:spacing w:beforeAutospacing="0" w:afterAutospacing="0" w:line="260" w:lineRule="exact"/>
              <w:ind w:left="0" w:right="0" w:firstLine="52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(七)未经委托人书面同意，擅自转让受托的估价业务;</w:t>
            </w:r>
          </w:p>
          <w:p w14:paraId="0540138B">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　　(八)法律、法规禁止的其他行为。</w:t>
            </w:r>
          </w:p>
        </w:tc>
        <w:tc>
          <w:tcPr>
            <w:tcW w:w="823" w:type="dxa"/>
            <w:noWrap w:val="0"/>
            <w:tcMar>
              <w:top w:w="15" w:type="dxa"/>
              <w:left w:w="15" w:type="dxa"/>
              <w:bottom w:w="15" w:type="dxa"/>
              <w:right w:w="15" w:type="dxa"/>
            </w:tcMar>
            <w:vAlign w:val="center"/>
          </w:tcPr>
          <w:p w14:paraId="4421965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39EB3BF">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50EF633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给予警告，责令限期改正，并处1万元以上1.5万元以下的罚款。</w:t>
            </w:r>
          </w:p>
        </w:tc>
      </w:tr>
      <w:tr w14:paraId="3E379A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73B2D8DB">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7AF35BA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34433289">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BEA563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176D23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3D93E34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给予警告，责令限期改正，并处1.5万元以上2.5万元以下的罚款。</w:t>
            </w:r>
          </w:p>
        </w:tc>
      </w:tr>
      <w:tr w14:paraId="5BD067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3E6D6B83">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2C2FF8F6">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71C32BF7">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08BA6C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B4CA77F">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p>
        </w:tc>
        <w:tc>
          <w:tcPr>
            <w:tcW w:w="3058" w:type="dxa"/>
            <w:noWrap w:val="0"/>
            <w:tcMar>
              <w:top w:w="15" w:type="dxa"/>
              <w:left w:w="15" w:type="dxa"/>
              <w:bottom w:w="15" w:type="dxa"/>
              <w:right w:w="15" w:type="dxa"/>
            </w:tcMar>
            <w:vAlign w:val="center"/>
          </w:tcPr>
          <w:p w14:paraId="0D0B31EB">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给予警告，责令限期改正，并处2.5万元以上3万元以下的罚款。</w:t>
            </w:r>
          </w:p>
        </w:tc>
      </w:tr>
      <w:tr w14:paraId="71E843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5EA4A664">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263</w:t>
            </w:r>
          </w:p>
        </w:tc>
        <w:tc>
          <w:tcPr>
            <w:tcW w:w="1550" w:type="dxa"/>
            <w:vMerge w:val="restart"/>
            <w:noWrap w:val="0"/>
            <w:vAlign w:val="center"/>
          </w:tcPr>
          <w:p w14:paraId="37654C39">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ascii="仿宋_GB2312" w:hAnsi="宋体" w:eastAsia="仿宋_GB2312" w:cs="Times New Roman"/>
                <w:color w:val="auto"/>
                <w:sz w:val="13"/>
                <w:szCs w:val="13"/>
                <w:highlight w:val="none"/>
              </w:rPr>
              <w:t>房地产估价机构</w:t>
            </w:r>
            <w:r>
              <w:rPr>
                <w:rFonts w:hint="eastAsia" w:ascii="仿宋_GB2312" w:hAnsi="宋体" w:eastAsia="仿宋_GB2312" w:cs="Times New Roman"/>
                <w:color w:val="auto"/>
                <w:sz w:val="13"/>
                <w:szCs w:val="13"/>
                <w:highlight w:val="none"/>
              </w:rPr>
              <w:t>擅自设立分支机构</w:t>
            </w:r>
          </w:p>
        </w:tc>
        <w:tc>
          <w:tcPr>
            <w:tcW w:w="4820" w:type="dxa"/>
            <w:vMerge w:val="restart"/>
            <w:noWrap w:val="0"/>
            <w:vAlign w:val="center"/>
          </w:tcPr>
          <w:p w14:paraId="33623656">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《房地产估价机构管理办法》</w:t>
            </w:r>
            <w:r>
              <w:rPr>
                <w:rFonts w:hint="eastAsia" w:ascii="仿宋_GB2312" w:hAnsi="宋体" w:eastAsia="仿宋_GB2312" w:cs="Times New Roman"/>
                <w:b/>
                <w:bCs/>
                <w:color w:val="auto"/>
                <w:sz w:val="13"/>
                <w:szCs w:val="13"/>
                <w:highlight w:val="none"/>
              </w:rPr>
              <w:t>第五十三条：</w:t>
            </w:r>
            <w:r>
              <w:rPr>
                <w:rFonts w:hint="eastAsia" w:ascii="仿宋_GB2312" w:hAnsi="宋体" w:eastAsia="仿宋_GB2312" w:cs="Times New Roman"/>
                <w:color w:val="auto"/>
                <w:sz w:val="13"/>
                <w:szCs w:val="13"/>
                <w:highlight w:val="none"/>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14:paraId="24B5BAD2">
            <w:pPr>
              <w:keepNext w:val="0"/>
              <w:keepLines w:val="0"/>
              <w:pageBreakBefore w:val="0"/>
              <w:widowControl/>
              <w:spacing w:beforeAutospacing="0" w:afterAutospacing="0" w:line="260" w:lineRule="exact"/>
              <w:ind w:left="0" w:right="0" w:firstLine="261"/>
              <w:rPr>
                <w:rFonts w:ascii="仿宋_GB2312" w:hAnsi="宋体" w:eastAsia="仿宋_GB2312" w:cs="Times New Roman"/>
                <w:color w:val="auto"/>
                <w:sz w:val="13"/>
                <w:szCs w:val="13"/>
                <w:highlight w:val="none"/>
              </w:rPr>
            </w:pPr>
            <w:r>
              <w:rPr>
                <w:rFonts w:ascii="仿宋_GB2312" w:hAnsi="宋体" w:eastAsia="仿宋_GB2312" w:cs="Times New Roman"/>
                <w:b/>
                <w:bCs/>
                <w:color w:val="auto"/>
                <w:sz w:val="13"/>
                <w:szCs w:val="13"/>
                <w:highlight w:val="none"/>
              </w:rPr>
              <w:t>第三十三条</w:t>
            </w:r>
            <w:r>
              <w:rPr>
                <w:rFonts w:hint="eastAsia" w:ascii="仿宋_GB2312" w:hAnsi="宋体" w:eastAsia="仿宋_GB2312" w:cs="Times New Roman"/>
                <w:b/>
                <w:bCs/>
                <w:color w:val="auto"/>
                <w:sz w:val="13"/>
                <w:szCs w:val="13"/>
                <w:highlight w:val="none"/>
                <w:lang w:eastAsia="zh-CN"/>
              </w:rPr>
              <w:t>（六）项：</w:t>
            </w:r>
            <w:r>
              <w:rPr>
                <w:rFonts w:ascii="仿宋_GB2312" w:hAnsi="宋体" w:eastAsia="仿宋_GB2312" w:cs="Times New Roman"/>
                <w:color w:val="auto"/>
                <w:sz w:val="13"/>
                <w:szCs w:val="13"/>
                <w:highlight w:val="none"/>
              </w:rPr>
              <w:t>房地产估价机构不得有下列行为：</w:t>
            </w:r>
          </w:p>
          <w:p w14:paraId="2B91ECC2">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ascii="仿宋_GB2312" w:hAnsi="宋体" w:eastAsia="仿宋_GB2312" w:cs="Times New Roman"/>
                <w:color w:val="auto"/>
                <w:sz w:val="13"/>
                <w:szCs w:val="13"/>
                <w:highlight w:val="none"/>
              </w:rPr>
              <w:t>（六）擅自设立分支机构；</w:t>
            </w:r>
          </w:p>
        </w:tc>
        <w:tc>
          <w:tcPr>
            <w:tcW w:w="823" w:type="dxa"/>
            <w:noWrap w:val="0"/>
            <w:tcMar>
              <w:top w:w="15" w:type="dxa"/>
              <w:left w:w="15" w:type="dxa"/>
              <w:bottom w:w="15" w:type="dxa"/>
              <w:right w:w="15" w:type="dxa"/>
            </w:tcMar>
            <w:vAlign w:val="center"/>
          </w:tcPr>
          <w:p w14:paraId="1542F3D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52E2A2F">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擅自设立1个分支机构的。</w:t>
            </w:r>
          </w:p>
        </w:tc>
        <w:tc>
          <w:tcPr>
            <w:tcW w:w="3058" w:type="dxa"/>
            <w:noWrap w:val="0"/>
            <w:tcMar>
              <w:top w:w="15" w:type="dxa"/>
              <w:left w:w="15" w:type="dxa"/>
              <w:bottom w:w="15" w:type="dxa"/>
              <w:right w:w="15" w:type="dxa"/>
            </w:tcMar>
            <w:vAlign w:val="center"/>
          </w:tcPr>
          <w:p w14:paraId="2E5B67B0">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给予警告，责令限期改正，并处1万元以上1.5万元以下的罚款。</w:t>
            </w:r>
          </w:p>
        </w:tc>
      </w:tr>
      <w:tr w14:paraId="07CA52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7BD77336">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709F027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046039AF">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D0250B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68FD63B">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擅自设立2个分支机构的。</w:t>
            </w:r>
          </w:p>
        </w:tc>
        <w:tc>
          <w:tcPr>
            <w:tcW w:w="3058" w:type="dxa"/>
            <w:noWrap w:val="0"/>
            <w:tcMar>
              <w:top w:w="15" w:type="dxa"/>
              <w:left w:w="15" w:type="dxa"/>
              <w:bottom w:w="15" w:type="dxa"/>
              <w:right w:w="15" w:type="dxa"/>
            </w:tcMar>
            <w:vAlign w:val="center"/>
          </w:tcPr>
          <w:p w14:paraId="57929A12">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给予警告，责令限期改正，并处1.5万元以上2.5万元以下的罚款。</w:t>
            </w:r>
          </w:p>
        </w:tc>
      </w:tr>
      <w:tr w14:paraId="343146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55" w:hRule="atLeast"/>
          <w:jc w:val="center"/>
        </w:trPr>
        <w:tc>
          <w:tcPr>
            <w:tcW w:w="443" w:type="dxa"/>
            <w:gridSpan w:val="2"/>
            <w:vMerge w:val="continue"/>
            <w:noWrap w:val="0"/>
            <w:vAlign w:val="center"/>
          </w:tcPr>
          <w:p w14:paraId="4B25B1B1">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0AA4AE0F">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70D8635E">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5D2779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9B8C2B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擅自设立3个分支机构的。</w:t>
            </w:r>
          </w:p>
        </w:tc>
        <w:tc>
          <w:tcPr>
            <w:tcW w:w="3058" w:type="dxa"/>
            <w:noWrap w:val="0"/>
            <w:tcMar>
              <w:top w:w="15" w:type="dxa"/>
              <w:left w:w="15" w:type="dxa"/>
              <w:bottom w:w="15" w:type="dxa"/>
              <w:right w:w="15" w:type="dxa"/>
            </w:tcMar>
            <w:vAlign w:val="center"/>
          </w:tcPr>
          <w:p w14:paraId="48E18880">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给予警告，责令限期改正，并处2.5万元以上3万元以下的罚款。</w:t>
            </w:r>
          </w:p>
        </w:tc>
      </w:tr>
      <w:tr w14:paraId="0F20586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tcMar>
              <w:top w:w="15" w:type="dxa"/>
              <w:left w:w="15" w:type="dxa"/>
              <w:bottom w:w="15" w:type="dxa"/>
              <w:right w:w="15" w:type="dxa"/>
            </w:tcMar>
            <w:vAlign w:val="center"/>
          </w:tcPr>
          <w:p w14:paraId="1E478A6B">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264</w:t>
            </w:r>
          </w:p>
        </w:tc>
        <w:tc>
          <w:tcPr>
            <w:tcW w:w="1550" w:type="dxa"/>
            <w:vMerge w:val="restart"/>
            <w:noWrap w:val="0"/>
            <w:tcMar>
              <w:top w:w="15" w:type="dxa"/>
              <w:left w:w="15" w:type="dxa"/>
              <w:bottom w:w="15" w:type="dxa"/>
              <w:right w:w="15" w:type="dxa"/>
            </w:tcMar>
            <w:vAlign w:val="center"/>
          </w:tcPr>
          <w:p w14:paraId="0DAFAAB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骗取、涂改、出租、出借、转让、出卖房地产开发资质证书的</w:t>
            </w:r>
          </w:p>
        </w:tc>
        <w:tc>
          <w:tcPr>
            <w:tcW w:w="4820" w:type="dxa"/>
            <w:vMerge w:val="restart"/>
            <w:noWrap w:val="0"/>
            <w:tcMar>
              <w:top w:w="15" w:type="dxa"/>
              <w:left w:w="15" w:type="dxa"/>
              <w:bottom w:w="15" w:type="dxa"/>
              <w:right w:w="15" w:type="dxa"/>
            </w:tcMar>
            <w:vAlign w:val="center"/>
          </w:tcPr>
          <w:p w14:paraId="72852F6E">
            <w:pPr>
              <w:keepNext w:val="0"/>
              <w:keepLines w:val="0"/>
              <w:pageBreakBefore w:val="0"/>
              <w:widowControl/>
              <w:spacing w:beforeAutospacing="0" w:afterAutospacing="0" w:line="260" w:lineRule="exact"/>
              <w:ind w:left="0" w:right="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《房地产开发企业资质管理规定》</w:t>
            </w:r>
            <w:r>
              <w:rPr>
                <w:rFonts w:hint="eastAsia" w:ascii="仿宋_GB2312" w:hAnsi="宋体" w:eastAsia="仿宋_GB2312" w:cs="Times New Roman"/>
                <w:b/>
                <w:bCs/>
                <w:color w:val="auto"/>
                <w:sz w:val="13"/>
                <w:szCs w:val="13"/>
                <w:highlight w:val="none"/>
              </w:rPr>
              <w:t>第十八条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企业有下列行为之一的，，由原资质审批部门按照《中华人民共和国行政许可法》等法律法规规定予以处理，并可处以1万元以上3万元以下的罚款：</w:t>
            </w:r>
          </w:p>
          <w:p w14:paraId="11BAFDB8">
            <w:pPr>
              <w:keepNext w:val="0"/>
              <w:keepLines w:val="0"/>
              <w:pageBreakBefore w:val="0"/>
              <w:widowControl/>
              <w:numPr>
                <w:ilvl w:val="0"/>
                <w:numId w:val="8"/>
              </w:numPr>
              <w:spacing w:beforeAutospacing="0" w:afterAutospacing="0" w:line="260" w:lineRule="exact"/>
              <w:ind w:left="0" w:right="0" w:firstLine="26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隐瞒真实情况、弄虚作假骗取资质证书的；</w:t>
            </w:r>
          </w:p>
          <w:p w14:paraId="63D36FB7">
            <w:pPr>
              <w:keepNext w:val="0"/>
              <w:keepLines w:val="0"/>
              <w:pageBreakBefore w:val="0"/>
              <w:widowControl/>
              <w:numPr>
                <w:ilvl w:val="0"/>
                <w:numId w:val="0"/>
              </w:numPr>
              <w:spacing w:beforeAutospacing="0" w:afterAutospacing="0" w:line="260" w:lineRule="exact"/>
              <w:ind w:left="0" w:right="0" w:firstLine="260"/>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rPr>
              <w:t>（二）涂改、出租、出借、转让、出卖资质证书的。</w:t>
            </w:r>
          </w:p>
        </w:tc>
        <w:tc>
          <w:tcPr>
            <w:tcW w:w="823" w:type="dxa"/>
            <w:noWrap w:val="0"/>
            <w:tcMar>
              <w:top w:w="15" w:type="dxa"/>
              <w:left w:w="15" w:type="dxa"/>
              <w:bottom w:w="15" w:type="dxa"/>
              <w:right w:w="15" w:type="dxa"/>
            </w:tcMar>
            <w:vAlign w:val="center"/>
          </w:tcPr>
          <w:p w14:paraId="10C005A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72AFE1E">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65EF237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原资质审批部门公告资质证书作废，收回证书，并可处以1万元的罚款。</w:t>
            </w:r>
          </w:p>
        </w:tc>
      </w:tr>
      <w:tr w14:paraId="033E39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26902E09">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C3ABB07">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170BEE10">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7A3031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C8C4A8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20A0CBE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原资质审批部门公告资质证书作废，收回证书，并可处以1万元以上2万元以下的罚款。</w:t>
            </w:r>
          </w:p>
        </w:tc>
      </w:tr>
      <w:tr w14:paraId="0D0B74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4FCB72FD">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163B4B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06E2501B">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30882F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DD188D3">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p>
        </w:tc>
        <w:tc>
          <w:tcPr>
            <w:tcW w:w="3058" w:type="dxa"/>
            <w:noWrap w:val="0"/>
            <w:tcMar>
              <w:top w:w="15" w:type="dxa"/>
              <w:left w:w="15" w:type="dxa"/>
              <w:bottom w:w="15" w:type="dxa"/>
              <w:right w:w="15" w:type="dxa"/>
            </w:tcMar>
            <w:vAlign w:val="center"/>
          </w:tcPr>
          <w:p w14:paraId="547065C3">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原资质审批部门公告资质证书作废，收回证书，并可处以2万元以上3万元以下的罚款。</w:t>
            </w:r>
          </w:p>
        </w:tc>
      </w:tr>
      <w:tr w14:paraId="0B1508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62" w:hRule="atLeast"/>
          <w:jc w:val="center"/>
        </w:trPr>
        <w:tc>
          <w:tcPr>
            <w:tcW w:w="443" w:type="dxa"/>
            <w:gridSpan w:val="2"/>
            <w:vMerge w:val="restart"/>
            <w:noWrap w:val="0"/>
            <w:vAlign w:val="center"/>
          </w:tcPr>
          <w:p w14:paraId="13EC1F5E">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265</w:t>
            </w:r>
          </w:p>
        </w:tc>
        <w:tc>
          <w:tcPr>
            <w:tcW w:w="1550" w:type="dxa"/>
            <w:vMerge w:val="restart"/>
            <w:noWrap w:val="0"/>
            <w:vAlign w:val="center"/>
          </w:tcPr>
          <w:p w14:paraId="6B7FD7A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ascii="仿宋_GB2312" w:hAnsi="宋体" w:eastAsia="仿宋_GB2312" w:cs="Times New Roman"/>
                <w:color w:val="auto"/>
                <w:sz w:val="13"/>
                <w:szCs w:val="13"/>
                <w:highlight w:val="none"/>
              </w:rPr>
              <w:t>未取得资质等级证书或者超越资质等级从事房地产开发经营的</w:t>
            </w:r>
          </w:p>
        </w:tc>
        <w:tc>
          <w:tcPr>
            <w:tcW w:w="4820" w:type="dxa"/>
            <w:vMerge w:val="restart"/>
            <w:noWrap w:val="0"/>
            <w:vAlign w:val="center"/>
          </w:tcPr>
          <w:p w14:paraId="745DF718">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《城市房地产开发经营管理条例》</w:t>
            </w:r>
            <w:r>
              <w:rPr>
                <w:rFonts w:ascii="仿宋_GB2312" w:hAnsi="宋体" w:eastAsia="仿宋_GB2312" w:cs="Times New Roman"/>
                <w:b/>
                <w:bCs/>
                <w:color w:val="auto"/>
                <w:sz w:val="13"/>
                <w:szCs w:val="13"/>
                <w:highlight w:val="none"/>
              </w:rPr>
              <w:t>第三十四条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b w:val="0"/>
                <w:bCs w:val="0"/>
                <w:color w:val="auto"/>
                <w:sz w:val="13"/>
                <w:szCs w:val="13"/>
                <w:highlight w:val="none"/>
                <w:lang w:eastAsia="zh-CN"/>
              </w:rPr>
              <w:t>违反本条例规定，</w:t>
            </w:r>
            <w:r>
              <w:rPr>
                <w:rFonts w:ascii="仿宋_GB2312" w:hAnsi="宋体" w:eastAsia="仿宋_GB2312" w:cs="Times New Roman"/>
                <w:color w:val="auto"/>
                <w:sz w:val="13"/>
                <w:szCs w:val="13"/>
                <w:highlight w:val="none"/>
              </w:rPr>
              <w:t>未取得资质等级证书或者超越资质等级从事房地产开发经营的，由县级以上人民政府房地产开发主管部门责令限期改正，处5万元以上10万元以下的罚款；</w:t>
            </w:r>
            <w:r>
              <w:rPr>
                <w:rFonts w:hint="eastAsia" w:ascii="仿宋_GB2312" w:hAnsi="宋体" w:eastAsia="仿宋_GB2312" w:cs="Times New Roman"/>
                <w:color w:val="auto"/>
                <w:sz w:val="13"/>
                <w:szCs w:val="13"/>
                <w:highlight w:val="none"/>
              </w:rPr>
              <w:t>逾期不改正的，由工商行政管理部门</w:t>
            </w:r>
            <w:r>
              <w:rPr>
                <w:color w:val="auto"/>
                <w:sz w:val="13"/>
                <w:szCs w:val="13"/>
                <w:highlight w:val="none"/>
              </w:rPr>
              <w:fldChar w:fldCharType="begin"/>
            </w:r>
            <w:r>
              <w:rPr>
                <w:color w:val="auto"/>
                <w:sz w:val="13"/>
                <w:szCs w:val="13"/>
                <w:highlight w:val="none"/>
              </w:rPr>
              <w:instrText xml:space="preserve"> HYPERLINK "https://baike.baidu.com/item/%E5%90%8A%E9%94%80%E8%90%A5%E4%B8%9A%E6%89%A7%E7%85%A7" \t "https://baike.baidu.com/item/_blank" </w:instrText>
            </w:r>
            <w:r>
              <w:rPr>
                <w:color w:val="auto"/>
                <w:sz w:val="13"/>
                <w:szCs w:val="13"/>
                <w:highlight w:val="none"/>
              </w:rPr>
              <w:fldChar w:fldCharType="separate"/>
            </w:r>
            <w:r>
              <w:rPr>
                <w:rFonts w:ascii="仿宋_GB2312" w:hAnsi="宋体" w:eastAsia="仿宋_GB2312" w:cs="Times New Roman"/>
                <w:color w:val="auto"/>
                <w:sz w:val="13"/>
                <w:szCs w:val="13"/>
                <w:highlight w:val="none"/>
              </w:rPr>
              <w:t>吊销营业执照</w:t>
            </w:r>
            <w:r>
              <w:rPr>
                <w:rFonts w:ascii="仿宋_GB2312" w:hAnsi="宋体" w:eastAsia="仿宋_GB2312" w:cs="Times New Roman"/>
                <w:color w:val="auto"/>
                <w:sz w:val="13"/>
                <w:szCs w:val="13"/>
                <w:highlight w:val="none"/>
              </w:rPr>
              <w:fldChar w:fldCharType="end"/>
            </w:r>
            <w:r>
              <w:rPr>
                <w:rFonts w:ascii="仿宋_GB2312" w:hAnsi="宋体" w:eastAsia="仿宋_GB2312" w:cs="Times New Roman"/>
                <w:color w:val="auto"/>
                <w:sz w:val="13"/>
                <w:szCs w:val="13"/>
                <w:highlight w:val="none"/>
              </w:rPr>
              <w:t>。</w:t>
            </w:r>
          </w:p>
          <w:p w14:paraId="7971189D">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w:t>
            </w:r>
            <w:r>
              <w:rPr>
                <w:rFonts w:ascii="仿宋_GB2312" w:hAnsi="宋体" w:eastAsia="仿宋_GB2312" w:cs="Times New Roman"/>
                <w:color w:val="auto"/>
                <w:sz w:val="13"/>
                <w:szCs w:val="13"/>
                <w:highlight w:val="none"/>
              </w:rPr>
              <w:t>房地产开发企业资质管理规定</w:t>
            </w:r>
            <w:r>
              <w:rPr>
                <w:rFonts w:hint="eastAsia" w:ascii="仿宋_GB2312" w:hAnsi="宋体" w:eastAsia="仿宋_GB2312" w:cs="Times New Roman"/>
                <w:color w:val="auto"/>
                <w:sz w:val="13"/>
                <w:szCs w:val="13"/>
                <w:highlight w:val="none"/>
              </w:rPr>
              <w:t>》</w:t>
            </w:r>
            <w:r>
              <w:rPr>
                <w:rFonts w:hint="eastAsia" w:ascii="仿宋_GB2312" w:hAnsi="宋体" w:eastAsia="仿宋_GB2312" w:cs="Times New Roman"/>
                <w:b/>
                <w:bCs/>
                <w:color w:val="auto"/>
                <w:sz w:val="13"/>
                <w:szCs w:val="13"/>
                <w:highlight w:val="none"/>
              </w:rPr>
              <w:t>第</w:t>
            </w:r>
            <w:r>
              <w:rPr>
                <w:rFonts w:hint="eastAsia" w:ascii="仿宋_GB2312" w:hAnsi="宋体" w:eastAsia="仿宋_GB2312" w:cs="Times New Roman"/>
                <w:b/>
                <w:bCs/>
                <w:color w:val="auto"/>
                <w:sz w:val="13"/>
                <w:szCs w:val="13"/>
                <w:highlight w:val="none"/>
                <w:lang w:val="en-US" w:eastAsia="zh-CN"/>
              </w:rPr>
              <w:t>十六</w:t>
            </w:r>
            <w:r>
              <w:rPr>
                <w:rFonts w:hint="eastAsia" w:ascii="仿宋_GB2312" w:hAnsi="宋体" w:eastAsia="仿宋_GB2312" w:cs="Times New Roman"/>
                <w:b/>
                <w:bCs/>
                <w:color w:val="auto"/>
                <w:sz w:val="13"/>
                <w:szCs w:val="13"/>
                <w:highlight w:val="none"/>
              </w:rPr>
              <w:t>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企业未取得资质证书从事房地产开发经营的，由县级以上地方人民政府房地产开发主管部门责令限期改正，处5万元以上10万元以下的罚款；逾期不改正的，由房地产开发主管部门提请工商行政管理部门吊销营业执照。</w:t>
            </w:r>
          </w:p>
          <w:p w14:paraId="10D6E639">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w:t>
            </w:r>
            <w:r>
              <w:rPr>
                <w:rFonts w:ascii="仿宋_GB2312" w:hAnsi="宋体" w:eastAsia="仿宋_GB2312" w:cs="Times New Roman"/>
                <w:color w:val="auto"/>
                <w:sz w:val="13"/>
                <w:szCs w:val="13"/>
                <w:highlight w:val="none"/>
              </w:rPr>
              <w:t>房地产开发企业资质管理规定</w:t>
            </w:r>
            <w:r>
              <w:rPr>
                <w:rFonts w:hint="eastAsia" w:ascii="仿宋_GB2312" w:hAnsi="宋体" w:eastAsia="仿宋_GB2312" w:cs="Times New Roman"/>
                <w:color w:val="auto"/>
                <w:sz w:val="13"/>
                <w:szCs w:val="13"/>
                <w:highlight w:val="none"/>
              </w:rPr>
              <w:t>》</w:t>
            </w:r>
            <w:r>
              <w:rPr>
                <w:rFonts w:hint="eastAsia" w:ascii="仿宋_GB2312" w:hAnsi="宋体" w:eastAsia="仿宋_GB2312" w:cs="Times New Roman"/>
                <w:b/>
                <w:bCs/>
                <w:color w:val="auto"/>
                <w:sz w:val="13"/>
                <w:szCs w:val="13"/>
                <w:highlight w:val="none"/>
              </w:rPr>
              <w:t>第</w:t>
            </w:r>
            <w:r>
              <w:rPr>
                <w:rFonts w:hint="eastAsia" w:ascii="仿宋_GB2312" w:hAnsi="宋体" w:eastAsia="仿宋_GB2312" w:cs="Times New Roman"/>
                <w:b/>
                <w:bCs/>
                <w:color w:val="auto"/>
                <w:sz w:val="13"/>
                <w:szCs w:val="13"/>
                <w:highlight w:val="none"/>
                <w:lang w:val="en-US" w:eastAsia="zh-CN"/>
              </w:rPr>
              <w:t>十七</w:t>
            </w:r>
            <w:r>
              <w:rPr>
                <w:rFonts w:hint="eastAsia" w:ascii="仿宋_GB2312" w:hAnsi="宋体" w:eastAsia="仿宋_GB2312" w:cs="Times New Roman"/>
                <w:b/>
                <w:bCs/>
                <w:color w:val="auto"/>
                <w:sz w:val="13"/>
                <w:szCs w:val="13"/>
                <w:highlight w:val="none"/>
              </w:rPr>
              <w:t>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企业超越资质等级从事房地产开发经营的，由县级以上地方人民政府房地产开发主管部门责令限期改正，处5万元以上10万元以下的罚款；逾期不改正的，由原资质审批部门提请市场监督管理部门吊销营业执照，并依法注销资质证书。</w:t>
            </w:r>
          </w:p>
        </w:tc>
        <w:tc>
          <w:tcPr>
            <w:tcW w:w="823" w:type="dxa"/>
            <w:noWrap w:val="0"/>
            <w:tcMar>
              <w:top w:w="15" w:type="dxa"/>
              <w:left w:w="15" w:type="dxa"/>
              <w:bottom w:w="15" w:type="dxa"/>
              <w:right w:w="15" w:type="dxa"/>
            </w:tcMar>
            <w:vAlign w:val="center"/>
          </w:tcPr>
          <w:p w14:paraId="76E83FF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84C3712">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759271F0">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责令限期改正，处5万元以上6万元以下的罚款。</w:t>
            </w:r>
          </w:p>
        </w:tc>
      </w:tr>
      <w:tr w14:paraId="48FDDC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21" w:hRule="atLeast"/>
          <w:jc w:val="center"/>
        </w:trPr>
        <w:tc>
          <w:tcPr>
            <w:tcW w:w="443" w:type="dxa"/>
            <w:gridSpan w:val="2"/>
            <w:vMerge w:val="continue"/>
            <w:noWrap w:val="0"/>
            <w:vAlign w:val="center"/>
          </w:tcPr>
          <w:p w14:paraId="649B1059">
            <w:pPr>
              <w:pStyle w:val="196"/>
              <w:keepNext w:val="0"/>
              <w:keepLines w:val="0"/>
              <w:pageBreakBefore w:val="0"/>
              <w:widowControl/>
              <w:numPr>
                <w:ilvl w:val="0"/>
                <w:numId w:val="4"/>
              </w:numPr>
              <w:spacing w:beforeAutospacing="0" w:afterAutospacing="0" w:line="260" w:lineRule="exact"/>
              <w:ind w:left="638" w:right="0" w:hanging="453"/>
              <w:jc w:val="center"/>
              <w:rPr>
                <w:color w:val="auto"/>
                <w:sz w:val="13"/>
                <w:szCs w:val="13"/>
                <w:highlight w:val="none"/>
              </w:rPr>
            </w:pPr>
          </w:p>
        </w:tc>
        <w:tc>
          <w:tcPr>
            <w:tcW w:w="1550" w:type="dxa"/>
            <w:vMerge w:val="continue"/>
            <w:noWrap w:val="0"/>
            <w:vAlign w:val="center"/>
          </w:tcPr>
          <w:p w14:paraId="3AA4F1AC">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6C5D2C6A">
            <w:pPr>
              <w:keepNext w:val="0"/>
              <w:keepLines w:val="0"/>
              <w:pageBreakBefore w:val="0"/>
              <w:widowControl/>
              <w:spacing w:beforeAutospacing="0" w:afterAutospacing="0" w:line="260" w:lineRule="exact"/>
              <w:ind w:left="0" w:right="0"/>
              <w:rPr>
                <w:color w:val="auto"/>
                <w:sz w:val="13"/>
                <w:szCs w:val="13"/>
                <w:highlight w:val="none"/>
              </w:rPr>
            </w:pPr>
          </w:p>
        </w:tc>
        <w:tc>
          <w:tcPr>
            <w:tcW w:w="823" w:type="dxa"/>
            <w:noWrap w:val="0"/>
            <w:tcMar>
              <w:top w:w="15" w:type="dxa"/>
              <w:left w:w="15" w:type="dxa"/>
              <w:bottom w:w="15" w:type="dxa"/>
              <w:right w:w="15" w:type="dxa"/>
            </w:tcMar>
            <w:vAlign w:val="center"/>
          </w:tcPr>
          <w:p w14:paraId="4D5A68D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1EDF6F1">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38940436">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责令限期改正，处6万元以上7万元以下的罚款。</w:t>
            </w:r>
          </w:p>
        </w:tc>
      </w:tr>
      <w:tr w14:paraId="12E30F2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22" w:hRule="atLeast"/>
          <w:jc w:val="center"/>
        </w:trPr>
        <w:tc>
          <w:tcPr>
            <w:tcW w:w="443" w:type="dxa"/>
            <w:gridSpan w:val="2"/>
            <w:vMerge w:val="continue"/>
            <w:noWrap w:val="0"/>
            <w:vAlign w:val="center"/>
          </w:tcPr>
          <w:p w14:paraId="3794EA84">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03DEEDAE">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80D40F7">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233E8B53">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D4B9333">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p>
        </w:tc>
        <w:tc>
          <w:tcPr>
            <w:tcW w:w="3058" w:type="dxa"/>
            <w:noWrap w:val="0"/>
            <w:tcMar>
              <w:top w:w="15" w:type="dxa"/>
              <w:left w:w="15" w:type="dxa"/>
              <w:bottom w:w="15" w:type="dxa"/>
              <w:right w:w="15" w:type="dxa"/>
            </w:tcMar>
            <w:vAlign w:val="center"/>
          </w:tcPr>
          <w:p w14:paraId="4CD7F22C">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责令限期改正，处7万元以上10万元以下的罚款。</w:t>
            </w:r>
          </w:p>
          <w:p w14:paraId="1FCA3883">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p>
        </w:tc>
      </w:tr>
      <w:tr w14:paraId="1D4747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73D96C95">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266</w:t>
            </w:r>
          </w:p>
        </w:tc>
        <w:tc>
          <w:tcPr>
            <w:tcW w:w="1550" w:type="dxa"/>
            <w:vMerge w:val="restart"/>
            <w:noWrap w:val="0"/>
            <w:vAlign w:val="center"/>
          </w:tcPr>
          <w:p w14:paraId="10951B3C">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擅自预售商品房的</w:t>
            </w:r>
          </w:p>
        </w:tc>
        <w:tc>
          <w:tcPr>
            <w:tcW w:w="4820" w:type="dxa"/>
            <w:vMerge w:val="restart"/>
            <w:noWrap w:val="0"/>
            <w:vAlign w:val="center"/>
          </w:tcPr>
          <w:p w14:paraId="75D60D39">
            <w:pPr>
              <w:keepNext w:val="0"/>
              <w:keepLines w:val="0"/>
              <w:pageBreakBefore w:val="0"/>
              <w:widowControl/>
              <w:spacing w:beforeAutospacing="0" w:afterAutospacing="0" w:line="260" w:lineRule="exact"/>
              <w:ind w:left="0" w:right="0"/>
              <w:rPr>
                <w:rFonts w:ascii="仿宋_GB2312" w:hAnsi="宋体" w:eastAsia="仿宋_GB2312" w:cs="Times New Roman"/>
                <w:b/>
                <w:bCs/>
                <w:color w:val="auto"/>
                <w:sz w:val="13"/>
                <w:szCs w:val="13"/>
                <w:highlight w:val="none"/>
              </w:rPr>
            </w:pPr>
            <w:r>
              <w:rPr>
                <w:rFonts w:hint="eastAsia" w:ascii="仿宋_GB2312" w:hAnsi="宋体" w:eastAsia="仿宋_GB2312" w:cs="Times New Roman"/>
                <w:color w:val="auto"/>
                <w:sz w:val="13"/>
                <w:szCs w:val="13"/>
                <w:highlight w:val="none"/>
              </w:rPr>
              <w:t>《城市房地产开发经营管理条例》</w:t>
            </w:r>
            <w:r>
              <w:rPr>
                <w:rFonts w:ascii="仿宋_GB2312" w:hAnsi="宋体" w:eastAsia="仿宋_GB2312" w:cs="Times New Roman"/>
                <w:b/>
                <w:bCs/>
                <w:color w:val="auto"/>
                <w:sz w:val="13"/>
                <w:szCs w:val="13"/>
                <w:highlight w:val="none"/>
              </w:rPr>
              <w:t>第三十六条</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违反本条例规定，擅自预售商品房的，由县级以上人民政府房地产开发主管部门责令停止违法行为，没收违法所得，可以并处已收取的预付款1%以下的罚款</w:t>
            </w:r>
            <w:r>
              <w:rPr>
                <w:rFonts w:ascii="仿宋_GB2312" w:hAnsi="宋体" w:eastAsia="仿宋_GB2312" w:cs="Times New Roman"/>
                <w:b/>
                <w:bCs/>
                <w:color w:val="auto"/>
                <w:sz w:val="13"/>
                <w:szCs w:val="13"/>
                <w:highlight w:val="none"/>
              </w:rPr>
              <w:t>。</w:t>
            </w:r>
          </w:p>
          <w:p w14:paraId="35F9F5F3">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《商品房销售管理办法》</w:t>
            </w:r>
            <w:r>
              <w:rPr>
                <w:rFonts w:hint="eastAsia" w:ascii="仿宋_GB2312" w:hAnsi="宋体" w:eastAsia="仿宋_GB2312" w:cs="Times New Roman"/>
                <w:b/>
                <w:bCs/>
                <w:i w:val="0"/>
                <w:iCs w:val="0"/>
                <w:color w:val="auto"/>
                <w:sz w:val="13"/>
                <w:szCs w:val="13"/>
                <w:highlight w:val="none"/>
              </w:rPr>
              <w:t>第三十八条</w:t>
            </w:r>
            <w:r>
              <w:rPr>
                <w:rFonts w:hint="eastAsia" w:ascii="仿宋_GB2312" w:hAnsi="宋体" w:eastAsia="仿宋_GB2312" w:cs="Times New Roman"/>
                <w:b/>
                <w:bCs/>
                <w:i w:val="0"/>
                <w:iCs w:val="0"/>
                <w:color w:val="auto"/>
                <w:sz w:val="13"/>
                <w:szCs w:val="13"/>
                <w:highlight w:val="none"/>
                <w:lang w:eastAsia="zh-CN"/>
              </w:rPr>
              <w:t>：</w:t>
            </w:r>
            <w:r>
              <w:rPr>
                <w:rFonts w:hint="eastAsia" w:ascii="仿宋_GB2312" w:hAnsi="宋体" w:eastAsia="仿宋_GB2312" w:cs="Times New Roman"/>
                <w:color w:val="auto"/>
                <w:sz w:val="13"/>
                <w:szCs w:val="13"/>
                <w:highlight w:val="none"/>
                <w:lang w:eastAsia="zh-CN"/>
              </w:rPr>
              <w:t>违反</w:t>
            </w:r>
            <w:r>
              <w:rPr>
                <w:rFonts w:hint="eastAsia" w:ascii="仿宋_GB2312" w:hAnsi="宋体" w:eastAsia="仿宋_GB2312" w:cs="Times New Roman"/>
                <w:color w:val="auto"/>
                <w:sz w:val="13"/>
                <w:szCs w:val="13"/>
                <w:highlight w:val="none"/>
              </w:rPr>
              <w:t>法律、法规规定，擅自预售商品房的，责令停止违法行为，没收违法所得；收取预付款的，可以并处已收取的预付款1%以下的罚款；</w:t>
            </w:r>
          </w:p>
          <w:p w14:paraId="165F3A8F">
            <w:pPr>
              <w:keepNext w:val="0"/>
              <w:keepLines w:val="0"/>
              <w:pageBreakBefore w:val="0"/>
              <w:widowControl/>
              <w:spacing w:beforeAutospacing="0" w:afterAutospacing="0" w:line="260" w:lineRule="exact"/>
              <w:ind w:left="0" w:right="0"/>
              <w:rPr>
                <w:rFonts w:hint="eastAsia"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《城市商品房预售管理办法》</w:t>
            </w:r>
            <w:r>
              <w:rPr>
                <w:rFonts w:hint="eastAsia" w:ascii="仿宋_GB2312" w:hAnsi="宋体" w:eastAsia="仿宋_GB2312" w:cs="Times New Roman"/>
                <w:b/>
                <w:bCs/>
                <w:color w:val="auto"/>
                <w:sz w:val="13"/>
                <w:szCs w:val="13"/>
                <w:highlight w:val="none"/>
                <w:lang w:val="en-US" w:eastAsia="zh-CN"/>
              </w:rPr>
              <w:t>第十三条：</w:t>
            </w:r>
            <w:r>
              <w:rPr>
                <w:rFonts w:ascii="仿宋_GB2312" w:hAnsi="宋体" w:eastAsia="仿宋_GB2312" w:cs="Times New Roman"/>
                <w:color w:val="auto"/>
                <w:sz w:val="13"/>
                <w:szCs w:val="13"/>
                <w:highlight w:val="none"/>
                <w:lang w:val="en-US" w:eastAsia="zh-CN"/>
              </w:rPr>
              <w:t>开发企业未取得《商品房预售许可证》预售商品房的，依照《城市房地产开发经营管理条例》第三十九条的规定处罚。</w:t>
            </w:r>
          </w:p>
          <w:p w14:paraId="1FF91C82">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《商品房销售管理办法》</w:t>
            </w:r>
            <w:r>
              <w:rPr>
                <w:rFonts w:hint="eastAsia" w:ascii="仿宋_GB2312" w:hAnsi="宋体" w:eastAsia="仿宋_GB2312" w:cs="Times New Roman"/>
                <w:b/>
                <w:bCs/>
                <w:color w:val="auto"/>
                <w:sz w:val="13"/>
                <w:szCs w:val="13"/>
                <w:highlight w:val="none"/>
              </w:rPr>
              <w:t>第六条第一款</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商品房预售实行预售许可制度。</w:t>
            </w:r>
          </w:p>
        </w:tc>
        <w:tc>
          <w:tcPr>
            <w:tcW w:w="823" w:type="dxa"/>
            <w:noWrap w:val="0"/>
            <w:tcMar>
              <w:top w:w="15" w:type="dxa"/>
              <w:left w:w="15" w:type="dxa"/>
              <w:bottom w:w="15" w:type="dxa"/>
              <w:right w:w="15" w:type="dxa"/>
            </w:tcMar>
            <w:vAlign w:val="center"/>
          </w:tcPr>
          <w:p w14:paraId="61FEB3F0">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97D5A21">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擅自预售商品房的5套以下的或收取预付款10万元以下的。</w:t>
            </w:r>
          </w:p>
        </w:tc>
        <w:tc>
          <w:tcPr>
            <w:tcW w:w="3058" w:type="dxa"/>
            <w:noWrap w:val="0"/>
            <w:tcMar>
              <w:top w:w="15" w:type="dxa"/>
              <w:left w:w="15" w:type="dxa"/>
              <w:bottom w:w="15" w:type="dxa"/>
              <w:right w:w="15" w:type="dxa"/>
            </w:tcMar>
            <w:vAlign w:val="center"/>
          </w:tcPr>
          <w:p w14:paraId="72852A28">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责令停止违法行为，没收违法所得；收取预付款的，可以并处已收取的预付款千分之三以下的罚款。</w:t>
            </w:r>
          </w:p>
        </w:tc>
      </w:tr>
      <w:tr w14:paraId="3A9388A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5562A12A">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287C6A11">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0BE96C66">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D110F11">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CDA1587">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擅自预售商品房的5套以上10套以下的或收取预付款10万元以上50万元以下的。</w:t>
            </w:r>
          </w:p>
        </w:tc>
        <w:tc>
          <w:tcPr>
            <w:tcW w:w="3058" w:type="dxa"/>
            <w:noWrap w:val="0"/>
            <w:tcMar>
              <w:top w:w="15" w:type="dxa"/>
              <w:left w:w="15" w:type="dxa"/>
              <w:bottom w:w="15" w:type="dxa"/>
              <w:right w:w="15" w:type="dxa"/>
            </w:tcMar>
            <w:vAlign w:val="center"/>
          </w:tcPr>
          <w:p w14:paraId="235D50DF">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责令停止违法行为，没收违法所得；收取预付款的，可以并处已收取的预付款千分之三以上千分之六以下的罚款。</w:t>
            </w:r>
          </w:p>
        </w:tc>
      </w:tr>
      <w:tr w14:paraId="25651E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57" w:hRule="atLeast"/>
          <w:jc w:val="center"/>
        </w:trPr>
        <w:tc>
          <w:tcPr>
            <w:tcW w:w="443" w:type="dxa"/>
            <w:gridSpan w:val="2"/>
            <w:vMerge w:val="continue"/>
            <w:noWrap w:val="0"/>
            <w:vAlign w:val="center"/>
          </w:tcPr>
          <w:p w14:paraId="3C26A9D0">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0A72E50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042340D0">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8B684CE">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FA6C099">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擅自预售商品房的10套以上的或收取预付款50万元以上的。</w:t>
            </w:r>
          </w:p>
        </w:tc>
        <w:tc>
          <w:tcPr>
            <w:tcW w:w="3058" w:type="dxa"/>
            <w:noWrap w:val="0"/>
            <w:tcMar>
              <w:top w:w="15" w:type="dxa"/>
              <w:left w:w="15" w:type="dxa"/>
              <w:bottom w:w="15" w:type="dxa"/>
              <w:right w:w="15" w:type="dxa"/>
            </w:tcMar>
            <w:vAlign w:val="center"/>
          </w:tcPr>
          <w:p w14:paraId="7981A092">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责令停止违法行为，没收违法所得；收取预付款的，可以并处已收取的预付款千分之六以上百分之一以下的罚款。</w:t>
            </w:r>
          </w:p>
        </w:tc>
      </w:tr>
      <w:tr w14:paraId="1BBFB3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603EA546">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267</w:t>
            </w:r>
          </w:p>
        </w:tc>
        <w:tc>
          <w:tcPr>
            <w:tcW w:w="1550" w:type="dxa"/>
            <w:vMerge w:val="restart"/>
            <w:noWrap w:val="0"/>
            <w:vAlign w:val="center"/>
          </w:tcPr>
          <w:p w14:paraId="23E98881">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不按规定使用商品房预售款项的</w:t>
            </w:r>
          </w:p>
        </w:tc>
        <w:tc>
          <w:tcPr>
            <w:tcW w:w="4820" w:type="dxa"/>
            <w:vMerge w:val="restart"/>
            <w:noWrap w:val="0"/>
            <w:vAlign w:val="center"/>
          </w:tcPr>
          <w:p w14:paraId="237A5D57">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《城市商品房预售管理办法》</w:t>
            </w:r>
            <w:r>
              <w:rPr>
                <w:rFonts w:hint="eastAsia" w:ascii="仿宋_GB2312" w:hAnsi="宋体" w:eastAsia="仿宋_GB2312" w:cs="Times New Roman"/>
                <w:b/>
                <w:bCs/>
                <w:color w:val="auto"/>
                <w:sz w:val="13"/>
                <w:szCs w:val="13"/>
                <w:highlight w:val="none"/>
              </w:rPr>
              <w:t>第十四条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开发企业不按规定使用商品房预售款项的，由房地产管理部门责令限期纠正，并可处以违法所得三倍以下但不超过3万元的罚款。</w:t>
            </w:r>
          </w:p>
        </w:tc>
        <w:tc>
          <w:tcPr>
            <w:tcW w:w="823" w:type="dxa"/>
            <w:noWrap w:val="0"/>
            <w:tcMar>
              <w:top w:w="15" w:type="dxa"/>
              <w:left w:w="15" w:type="dxa"/>
              <w:bottom w:w="15" w:type="dxa"/>
              <w:right w:w="15" w:type="dxa"/>
            </w:tcMar>
            <w:vAlign w:val="center"/>
          </w:tcPr>
          <w:p w14:paraId="53AD6DAB">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2A12F5C">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不按规定使用商品房预售款项50万以下的。</w:t>
            </w:r>
          </w:p>
        </w:tc>
        <w:tc>
          <w:tcPr>
            <w:tcW w:w="3058" w:type="dxa"/>
            <w:noWrap w:val="0"/>
            <w:tcMar>
              <w:top w:w="15" w:type="dxa"/>
              <w:left w:w="15" w:type="dxa"/>
              <w:bottom w:w="15" w:type="dxa"/>
              <w:right w:w="15" w:type="dxa"/>
            </w:tcMar>
            <w:vAlign w:val="center"/>
          </w:tcPr>
          <w:p w14:paraId="5DC5F6C1">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责令限期纠正，并可处以违法所得1倍以下但不超过3万元的罚款。</w:t>
            </w:r>
          </w:p>
        </w:tc>
      </w:tr>
      <w:tr w14:paraId="1E4752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0BC474A0">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2186EB5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617ADFFF">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019375F">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691DADB">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不按规定使用商品房预售款项50万以上200万以下的。</w:t>
            </w:r>
          </w:p>
        </w:tc>
        <w:tc>
          <w:tcPr>
            <w:tcW w:w="3058" w:type="dxa"/>
            <w:noWrap w:val="0"/>
            <w:tcMar>
              <w:top w:w="15" w:type="dxa"/>
              <w:left w:w="15" w:type="dxa"/>
              <w:bottom w:w="15" w:type="dxa"/>
              <w:right w:w="15" w:type="dxa"/>
            </w:tcMar>
            <w:vAlign w:val="center"/>
          </w:tcPr>
          <w:p w14:paraId="1CEF29C5">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责令限期纠正，并处以违法所得1倍以上2倍以下但不超过3万元的罚款。</w:t>
            </w:r>
          </w:p>
        </w:tc>
      </w:tr>
      <w:tr w14:paraId="4715E28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336D4CE1">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3F5B909D">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127B0C17">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9031B5A">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AB739C2">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不按规定使用商品房预售款项200万以上的。</w:t>
            </w:r>
          </w:p>
        </w:tc>
        <w:tc>
          <w:tcPr>
            <w:tcW w:w="3058" w:type="dxa"/>
            <w:noWrap w:val="0"/>
            <w:tcMar>
              <w:top w:w="15" w:type="dxa"/>
              <w:left w:w="15" w:type="dxa"/>
              <w:bottom w:w="15" w:type="dxa"/>
              <w:right w:w="15" w:type="dxa"/>
            </w:tcMar>
            <w:vAlign w:val="center"/>
          </w:tcPr>
          <w:p w14:paraId="05179D64">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责令限期纠正，并可处以违法所得2倍以上3倍以下但不超过3万元的罚款。</w:t>
            </w:r>
          </w:p>
        </w:tc>
      </w:tr>
      <w:tr w14:paraId="6A1A999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3BCE3DA2">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268</w:t>
            </w:r>
          </w:p>
        </w:tc>
        <w:tc>
          <w:tcPr>
            <w:tcW w:w="1550" w:type="dxa"/>
            <w:vMerge w:val="restart"/>
            <w:noWrap w:val="0"/>
            <w:vAlign w:val="center"/>
          </w:tcPr>
          <w:p w14:paraId="35830227">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住宅物业的建设单位未通过招投标的方式选聘物业服务企业或者未经批准，擅自采用协议方式选聘物业服务企业的</w:t>
            </w:r>
          </w:p>
        </w:tc>
        <w:tc>
          <w:tcPr>
            <w:tcW w:w="4820" w:type="dxa"/>
            <w:vMerge w:val="restart"/>
            <w:noWrap w:val="0"/>
            <w:vAlign w:val="center"/>
          </w:tcPr>
          <w:p w14:paraId="1838ACD3">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第五十六条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条例的规定，住宅物业的建设单位未通过招投标的方式选聘物业服务企业或者未经批准，擅自采用协议方式选聘物业服务企业的，县级以上地方人民政府房地产行政主管部门责令限期改正，给予警告，可以并处10万元以下的罚款。</w:t>
            </w:r>
          </w:p>
          <w:p w14:paraId="1828598C">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第二十四条第二款</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住宅物业的建设单位，应当通过招投标的方式选聘物业服务企业；投标人少于3个或者住宅规模较小的，经物业所在地的区、县人民政府房地产行政主管部门批准，可以采用协议方式选聘物业服务企业。</w:t>
            </w:r>
          </w:p>
        </w:tc>
        <w:tc>
          <w:tcPr>
            <w:tcW w:w="823" w:type="dxa"/>
            <w:noWrap w:val="0"/>
            <w:tcMar>
              <w:top w:w="15" w:type="dxa"/>
              <w:left w:w="15" w:type="dxa"/>
              <w:bottom w:w="15" w:type="dxa"/>
              <w:right w:w="15" w:type="dxa"/>
            </w:tcMar>
            <w:vAlign w:val="center"/>
          </w:tcPr>
          <w:p w14:paraId="5B2824A0">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7A061FD">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71B03560">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责令限期改正，给予警告，可以并处3万元以下罚款。</w:t>
            </w:r>
          </w:p>
        </w:tc>
      </w:tr>
      <w:tr w14:paraId="02DA13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32266B3E">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93934F4">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31AD9D12">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A170A28">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592583E">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14D256C0">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责令限期改正，给予警告，可以并处3万元以上6万元以下罚款。</w:t>
            </w:r>
          </w:p>
        </w:tc>
      </w:tr>
      <w:tr w14:paraId="66FE05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03" w:hRule="atLeast"/>
          <w:jc w:val="center"/>
        </w:trPr>
        <w:tc>
          <w:tcPr>
            <w:tcW w:w="443" w:type="dxa"/>
            <w:gridSpan w:val="2"/>
            <w:vMerge w:val="continue"/>
            <w:noWrap w:val="0"/>
            <w:vAlign w:val="center"/>
          </w:tcPr>
          <w:p w14:paraId="102172BD">
            <w:pPr>
              <w:pStyle w:val="196"/>
              <w:keepNext w:val="0"/>
              <w:keepLines w:val="0"/>
              <w:pageBreakBefore w:val="0"/>
              <w:widowControl/>
              <w:numPr>
                <w:ilvl w:val="0"/>
                <w:numId w:val="4"/>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C6C427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7C2F041E">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2C44BBC3">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C352C23">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引发网络舆情事件、群体性事件等影响社会稳定的。</w:t>
            </w:r>
          </w:p>
          <w:p w14:paraId="6FA32C43">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p>
        </w:tc>
        <w:tc>
          <w:tcPr>
            <w:tcW w:w="3058" w:type="dxa"/>
            <w:noWrap w:val="0"/>
            <w:tcMar>
              <w:top w:w="15" w:type="dxa"/>
              <w:left w:w="15" w:type="dxa"/>
              <w:bottom w:w="15" w:type="dxa"/>
              <w:right w:w="15" w:type="dxa"/>
            </w:tcMar>
            <w:vAlign w:val="center"/>
          </w:tcPr>
          <w:p w14:paraId="6A500AE8">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责令限期改正，给予警告，可以并处6万元以上10万元以下罚款。</w:t>
            </w:r>
          </w:p>
        </w:tc>
      </w:tr>
      <w:tr w14:paraId="6AFFE6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5D0F4038">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269</w:t>
            </w:r>
          </w:p>
        </w:tc>
        <w:tc>
          <w:tcPr>
            <w:tcW w:w="1550" w:type="dxa"/>
            <w:vMerge w:val="restart"/>
            <w:noWrap w:val="0"/>
            <w:vAlign w:val="center"/>
          </w:tcPr>
          <w:p w14:paraId="0D8B2602">
            <w:pPr>
              <w:keepNext w:val="0"/>
              <w:keepLines w:val="0"/>
              <w:pageBreakBefore w:val="0"/>
              <w:widowControl/>
              <w:spacing w:beforeAutospacing="0" w:afterAutospacing="0" w:line="260" w:lineRule="exact"/>
              <w:ind w:left="0" w:right="0" w:firstLine="13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建设单位擅自处分属于业主的物业共用部位、共用设施设备的所有权或者使用权的。</w:t>
            </w:r>
          </w:p>
          <w:p w14:paraId="210122B7">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restart"/>
            <w:noWrap w:val="0"/>
            <w:vAlign w:val="center"/>
          </w:tcPr>
          <w:p w14:paraId="2E370865">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第五十七条</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违反本条例的规定，建设单位擅自处分属于业主的物业共用部位、共用设施设备的所有权或者使用权的，由县级以上地方人民政府房地产行政主管部门处5万元以上20万元以下的罚款；给业主造成损失的，依法承担赔偿责任。</w:t>
            </w:r>
          </w:p>
          <w:p w14:paraId="0B59C382">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第二十七条</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业主依法享有的物业共用部位、共用设施设备的所有权或者使用权，建设单位不得擅自处分。</w:t>
            </w:r>
          </w:p>
        </w:tc>
        <w:tc>
          <w:tcPr>
            <w:tcW w:w="823" w:type="dxa"/>
            <w:noWrap w:val="0"/>
            <w:tcMar>
              <w:top w:w="15" w:type="dxa"/>
              <w:left w:w="15" w:type="dxa"/>
              <w:bottom w:w="15" w:type="dxa"/>
              <w:right w:w="15" w:type="dxa"/>
            </w:tcMar>
            <w:vAlign w:val="center"/>
          </w:tcPr>
          <w:p w14:paraId="4A96DFB2">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C23979B">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13F6C5D1">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处5万元罚款。</w:t>
            </w:r>
          </w:p>
        </w:tc>
      </w:tr>
      <w:tr w14:paraId="5E5FB6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416ED26B">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62BC04B8">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849339D">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2FD72C8">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CF9E2F7">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6D4F4FCC">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处5万元以上15万元以下罚款。</w:t>
            </w:r>
          </w:p>
          <w:p w14:paraId="64769D80">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p>
        </w:tc>
      </w:tr>
      <w:tr w14:paraId="23265E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280E7C4A">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6E88CB46">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78BEC343">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72A356B8">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0833A1E">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引发网络舆情事件、群体性事件等影响社会稳定的。</w:t>
            </w:r>
          </w:p>
        </w:tc>
        <w:tc>
          <w:tcPr>
            <w:tcW w:w="3058" w:type="dxa"/>
            <w:noWrap w:val="0"/>
            <w:tcMar>
              <w:top w:w="15" w:type="dxa"/>
              <w:left w:w="15" w:type="dxa"/>
              <w:bottom w:w="15" w:type="dxa"/>
              <w:right w:w="15" w:type="dxa"/>
            </w:tcMar>
            <w:vAlign w:val="center"/>
          </w:tcPr>
          <w:p w14:paraId="2ADE9DAB">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处15万元以上20万元以下罚款。</w:t>
            </w:r>
          </w:p>
        </w:tc>
      </w:tr>
      <w:tr w14:paraId="5F7924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8" w:hRule="atLeast"/>
          <w:jc w:val="center"/>
        </w:trPr>
        <w:tc>
          <w:tcPr>
            <w:tcW w:w="443" w:type="dxa"/>
            <w:gridSpan w:val="2"/>
            <w:vMerge w:val="restart"/>
            <w:noWrap w:val="0"/>
            <w:vAlign w:val="center"/>
          </w:tcPr>
          <w:p w14:paraId="486B9CA2">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270</w:t>
            </w:r>
          </w:p>
        </w:tc>
        <w:tc>
          <w:tcPr>
            <w:tcW w:w="1550" w:type="dxa"/>
            <w:vMerge w:val="restart"/>
            <w:noWrap w:val="0"/>
            <w:vAlign w:val="center"/>
          </w:tcPr>
          <w:p w14:paraId="6C4459C9">
            <w:pPr>
              <w:keepNext w:val="0"/>
              <w:keepLines w:val="0"/>
              <w:pageBreakBefore w:val="0"/>
              <w:widowControl/>
              <w:spacing w:beforeAutospacing="0" w:afterAutospacing="0" w:line="260" w:lineRule="exact"/>
              <w:ind w:left="0" w:right="0" w:firstLine="130"/>
              <w:rPr>
                <w:rFonts w:hint="eastAsia" w:ascii="仿宋_GB2312" w:hAnsi="宋体" w:eastAsia="仿宋_GB2312"/>
                <w:color w:val="auto"/>
                <w:sz w:val="13"/>
                <w:szCs w:val="13"/>
                <w:highlight w:val="none"/>
                <w:lang w:eastAsia="zh-CN"/>
              </w:rPr>
            </w:pPr>
            <w:r>
              <w:rPr>
                <w:rFonts w:ascii="仿宋_GB2312" w:hAnsi="宋体" w:eastAsia="仿宋_GB2312" w:cs="Times New Roman"/>
                <w:color w:val="auto"/>
                <w:sz w:val="13"/>
                <w:szCs w:val="13"/>
                <w:highlight w:val="none"/>
              </w:rPr>
              <w:t>在办理物业承接验收手续时，建设单位</w:t>
            </w:r>
            <w:r>
              <w:rPr>
                <w:rFonts w:hint="eastAsia" w:ascii="仿宋_GB2312" w:hAnsi="宋体" w:eastAsia="仿宋_GB2312" w:cs="Times New Roman"/>
                <w:color w:val="auto"/>
                <w:sz w:val="13"/>
                <w:szCs w:val="13"/>
                <w:highlight w:val="none"/>
              </w:rPr>
              <w:t>未</w:t>
            </w:r>
            <w:r>
              <w:rPr>
                <w:rFonts w:ascii="仿宋_GB2312" w:hAnsi="宋体" w:eastAsia="仿宋_GB2312" w:cs="Times New Roman"/>
                <w:color w:val="auto"/>
                <w:sz w:val="13"/>
                <w:szCs w:val="13"/>
                <w:highlight w:val="none"/>
              </w:rPr>
              <w:t>向物业服务企业移交</w:t>
            </w:r>
            <w:r>
              <w:rPr>
                <w:rFonts w:hint="eastAsia" w:ascii="仿宋_GB2312" w:hAnsi="宋体" w:eastAsia="仿宋_GB2312" w:cs="Times New Roman"/>
                <w:color w:val="auto"/>
                <w:sz w:val="13"/>
                <w:szCs w:val="13"/>
                <w:highlight w:val="none"/>
              </w:rPr>
              <w:t>有关</w:t>
            </w:r>
            <w:r>
              <w:rPr>
                <w:rFonts w:ascii="仿宋_GB2312" w:hAnsi="宋体" w:eastAsia="仿宋_GB2312" w:cs="Times New Roman"/>
                <w:color w:val="auto"/>
                <w:sz w:val="13"/>
                <w:szCs w:val="13"/>
                <w:highlight w:val="none"/>
              </w:rPr>
              <w:t>资料</w:t>
            </w:r>
            <w:r>
              <w:rPr>
                <w:rFonts w:hint="eastAsia" w:ascii="仿宋_GB2312" w:hAnsi="宋体" w:eastAsia="仿宋_GB2312" w:cs="Times New Roman"/>
                <w:color w:val="auto"/>
                <w:sz w:val="13"/>
                <w:szCs w:val="13"/>
                <w:highlight w:val="none"/>
              </w:rPr>
              <w:t>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rPr>
              <w:t>前期物业服务合同终止时，物业服务企业未将有关资料移交给业主委员会的。</w:t>
            </w:r>
          </w:p>
        </w:tc>
        <w:tc>
          <w:tcPr>
            <w:tcW w:w="4820" w:type="dxa"/>
            <w:vMerge w:val="restart"/>
            <w:noWrap w:val="0"/>
            <w:vAlign w:val="center"/>
          </w:tcPr>
          <w:p w14:paraId="1ED5156B">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第五十八条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b w:val="0"/>
                <w:bCs w:val="0"/>
                <w:color w:val="auto"/>
                <w:sz w:val="13"/>
                <w:szCs w:val="13"/>
                <w:highlight w:val="none"/>
                <w:lang w:eastAsia="zh-CN"/>
              </w:rPr>
              <w:t>违反本条例规定，</w:t>
            </w:r>
            <w:r>
              <w:rPr>
                <w:rFonts w:hint="eastAsia" w:ascii="仿宋_GB2312" w:hAnsi="宋体" w:eastAsia="仿宋_GB2312" w:cs="Times New Roman"/>
                <w:color w:val="auto"/>
                <w:sz w:val="13"/>
                <w:szCs w:val="13"/>
                <w:highlight w:val="none"/>
              </w:rPr>
              <w:t>不移交有关资料的，由县级以上地方人民政府房地产行政主管部门责令限期改正；逾期仍不移交有关资料的，对建设单位、物业服务企业予以通报，处1万元以上10万元以下的罚款。</w:t>
            </w:r>
          </w:p>
          <w:p w14:paraId="2702008E">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第二十九条</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在办理物业承接验收手续时，建设单位应当向物业服务企业移交下列资料：（一）竣工总平面图，单体建筑、结构、设备竣工图，配套设施、地下管网工程竣工图等竣工验收资料；（二）设施设备的安装、使用和维护保养等技术资料；（三）物业质量保修文件和物业使用说明文件；（四）物业管理所必需的其他资料。物业服企业应当在前期物业服务合同终止时将上述资料移交给业主委员会。</w:t>
            </w:r>
          </w:p>
        </w:tc>
        <w:tc>
          <w:tcPr>
            <w:tcW w:w="823" w:type="dxa"/>
            <w:noWrap w:val="0"/>
            <w:tcMar>
              <w:top w:w="15" w:type="dxa"/>
              <w:left w:w="15" w:type="dxa"/>
              <w:bottom w:w="15" w:type="dxa"/>
              <w:right w:w="15" w:type="dxa"/>
            </w:tcMar>
            <w:vAlign w:val="center"/>
          </w:tcPr>
          <w:p w14:paraId="3E319E5A">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5E85F7D">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初次违法，责令限期改正，逾期1个月以下，不移交有关资料的。</w:t>
            </w:r>
          </w:p>
        </w:tc>
        <w:tc>
          <w:tcPr>
            <w:tcW w:w="3058" w:type="dxa"/>
            <w:noWrap w:val="0"/>
            <w:tcMar>
              <w:top w:w="15" w:type="dxa"/>
              <w:left w:w="15" w:type="dxa"/>
              <w:bottom w:w="15" w:type="dxa"/>
              <w:right w:w="15" w:type="dxa"/>
            </w:tcMar>
            <w:vAlign w:val="center"/>
          </w:tcPr>
          <w:p w14:paraId="4E5C2A11">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予以通报，处1万元罚款。</w:t>
            </w:r>
          </w:p>
        </w:tc>
      </w:tr>
      <w:tr w14:paraId="1B5E3C9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3" w:hRule="atLeast"/>
          <w:jc w:val="center"/>
        </w:trPr>
        <w:tc>
          <w:tcPr>
            <w:tcW w:w="443" w:type="dxa"/>
            <w:gridSpan w:val="2"/>
            <w:vMerge w:val="continue"/>
            <w:noWrap w:val="0"/>
            <w:vAlign w:val="center"/>
          </w:tcPr>
          <w:p w14:paraId="6F43A230">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8ECCE3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DC93422">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31C32A3">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D64C0D8">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责令限期改正，逾期1个月以上3个月以下，仍不移交有关资料的。</w:t>
            </w:r>
          </w:p>
        </w:tc>
        <w:tc>
          <w:tcPr>
            <w:tcW w:w="3058" w:type="dxa"/>
            <w:noWrap w:val="0"/>
            <w:tcMar>
              <w:top w:w="15" w:type="dxa"/>
              <w:left w:w="15" w:type="dxa"/>
              <w:bottom w:w="15" w:type="dxa"/>
              <w:right w:w="15" w:type="dxa"/>
            </w:tcMar>
            <w:vAlign w:val="center"/>
          </w:tcPr>
          <w:p w14:paraId="235CD2CA">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予以通报，处1万元以上5万元以下罚款。</w:t>
            </w:r>
          </w:p>
        </w:tc>
      </w:tr>
      <w:tr w14:paraId="5A3E1B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201ED08D">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4BB2FB9C">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3AB4CE7E">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A02B75A">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DF86784">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责令限期改正，逾期3个月以上，仍不移交有关资料的。</w:t>
            </w:r>
          </w:p>
        </w:tc>
        <w:tc>
          <w:tcPr>
            <w:tcW w:w="3058" w:type="dxa"/>
            <w:noWrap w:val="0"/>
            <w:tcMar>
              <w:top w:w="15" w:type="dxa"/>
              <w:left w:w="15" w:type="dxa"/>
              <w:bottom w:w="15" w:type="dxa"/>
              <w:right w:w="15" w:type="dxa"/>
            </w:tcMar>
            <w:vAlign w:val="center"/>
          </w:tcPr>
          <w:p w14:paraId="68E5C313">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予以通报，处5万元以上10万元以下罚款。</w:t>
            </w:r>
          </w:p>
          <w:p w14:paraId="759FE700">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p>
        </w:tc>
      </w:tr>
      <w:tr w14:paraId="270A45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523A5369">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271</w:t>
            </w:r>
          </w:p>
        </w:tc>
        <w:tc>
          <w:tcPr>
            <w:tcW w:w="1550" w:type="dxa"/>
            <w:vMerge w:val="restart"/>
            <w:noWrap w:val="0"/>
            <w:vAlign w:val="center"/>
          </w:tcPr>
          <w:p w14:paraId="556BB9BD">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物业服务企业将一个物业管理区域内的全部物业管理一并委托给他人的</w:t>
            </w:r>
          </w:p>
        </w:tc>
        <w:tc>
          <w:tcPr>
            <w:tcW w:w="4820" w:type="dxa"/>
            <w:vMerge w:val="restart"/>
            <w:noWrap w:val="0"/>
            <w:vAlign w:val="center"/>
          </w:tcPr>
          <w:p w14:paraId="1025F3CD">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第五十九条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条例的规定，物业服务企业将一个物业管理区域内的全部物业管理一并委托给他人的，由县级以上地方人民政府房地产行政主管部门责令限期改正，处委托合同价款30%以上50%以下的罚款。委托所得收益，用于物业管理区域内物业共用部位、共用设施设备的维修、养护，剩余部分按照业主大会的决定使用；给业主造成损失的，依法承担赔偿责任。</w:t>
            </w:r>
          </w:p>
          <w:p w14:paraId="133A5AEF">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第三十九条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物业服务企业可以将物业管理区域内的专项服务业务委托给专业性服务企业，但不得将该区域内的全部物业管理一并委托给他人。</w:t>
            </w:r>
          </w:p>
        </w:tc>
        <w:tc>
          <w:tcPr>
            <w:tcW w:w="823" w:type="dxa"/>
            <w:noWrap w:val="0"/>
            <w:tcMar>
              <w:top w:w="15" w:type="dxa"/>
              <w:left w:w="15" w:type="dxa"/>
              <w:bottom w:w="15" w:type="dxa"/>
              <w:right w:w="15" w:type="dxa"/>
            </w:tcMar>
            <w:vAlign w:val="center"/>
          </w:tcPr>
          <w:p w14:paraId="790AE7A8">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9D41D8A">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4142FBE7">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责令限期改正，处委托合同价款30%的罚款。</w:t>
            </w:r>
          </w:p>
        </w:tc>
      </w:tr>
      <w:tr w14:paraId="7A5161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1270AB0F">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6439531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71DDCF34">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42AAF47">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6ABDF6F">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28B3212E">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责令限期改正，处委托合同价款30%以上40%以下的罚款。</w:t>
            </w:r>
          </w:p>
        </w:tc>
      </w:tr>
      <w:tr w14:paraId="6EA321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9" w:hRule="atLeast"/>
          <w:jc w:val="center"/>
        </w:trPr>
        <w:tc>
          <w:tcPr>
            <w:tcW w:w="443" w:type="dxa"/>
            <w:gridSpan w:val="2"/>
            <w:vMerge w:val="continue"/>
            <w:noWrap w:val="0"/>
            <w:vAlign w:val="center"/>
          </w:tcPr>
          <w:p w14:paraId="13E24DF5">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AF64CA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1DFDF93">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59E981F">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E92A6EA">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引发网络舆情事件、群体性事件等影响社会稳定的。</w:t>
            </w:r>
          </w:p>
        </w:tc>
        <w:tc>
          <w:tcPr>
            <w:tcW w:w="3058" w:type="dxa"/>
            <w:noWrap w:val="0"/>
            <w:tcMar>
              <w:top w:w="15" w:type="dxa"/>
              <w:left w:w="15" w:type="dxa"/>
              <w:bottom w:w="15" w:type="dxa"/>
              <w:right w:w="15" w:type="dxa"/>
            </w:tcMar>
            <w:vAlign w:val="center"/>
          </w:tcPr>
          <w:p w14:paraId="33DF51AA">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责令限期改正，处委托合同价款40%以上50%以下的罚款。</w:t>
            </w:r>
          </w:p>
        </w:tc>
      </w:tr>
      <w:tr w14:paraId="5EF2B7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363F47FB">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272</w:t>
            </w:r>
          </w:p>
        </w:tc>
        <w:tc>
          <w:tcPr>
            <w:tcW w:w="1550" w:type="dxa"/>
            <w:vMerge w:val="restart"/>
            <w:noWrap w:val="0"/>
            <w:vAlign w:val="center"/>
          </w:tcPr>
          <w:p w14:paraId="508A97A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挪用专项维修资金的</w:t>
            </w:r>
          </w:p>
        </w:tc>
        <w:tc>
          <w:tcPr>
            <w:tcW w:w="4820" w:type="dxa"/>
            <w:vMerge w:val="restart"/>
            <w:noWrap w:val="0"/>
            <w:vAlign w:val="center"/>
          </w:tcPr>
          <w:p w14:paraId="570D7FAA">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第六十条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条例的规定，挪用专项维修资金的，由县级以上地方人民政府房地产行政主管部门追回挪用的专项维修资金，给予警告，没收违法所得，可以并处挪用数额2倍以下的罚款；构成犯罪的，依法追究直接负责的主管人员和其他直接责任人员的刑事责任。</w:t>
            </w:r>
          </w:p>
          <w:p w14:paraId="014A09DB">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第五十三条</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住宅物业、住宅小区内的非住宅物业或者与单幢住宅楼结构相连的非住宅物业的业主，应当按照国家有关规定交纳专项维修资金。专项维修资金属于业主所有，专项用于物业保修期满后物业共用部位、共用设施设备的维修和更新、改造，不得挪作他用。专项维修资金收取、使用、管理的办法由国务院建设行政主管部门会同国务院财政部门制定。</w:t>
            </w:r>
          </w:p>
        </w:tc>
        <w:tc>
          <w:tcPr>
            <w:tcW w:w="823" w:type="dxa"/>
            <w:noWrap w:val="0"/>
            <w:tcMar>
              <w:top w:w="15" w:type="dxa"/>
              <w:left w:w="15" w:type="dxa"/>
              <w:bottom w:w="15" w:type="dxa"/>
              <w:right w:w="15" w:type="dxa"/>
            </w:tcMar>
            <w:vAlign w:val="center"/>
          </w:tcPr>
          <w:p w14:paraId="2A414DAA">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4A4B6C9">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3FABE849">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追回挪用的专项维修资金，给予警告，没收违法所得，可以并处挪用数额0.5倍以下的罚款。</w:t>
            </w:r>
          </w:p>
        </w:tc>
      </w:tr>
      <w:tr w14:paraId="741452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55BFE37D">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02B10576">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1D196546">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6C18722">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EEF9A5C">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6090BD74">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追回挪用的专项维修资金，给予警告，没收违法所得，可以并处挪用数额0.5倍以上1倍以下的罚款。</w:t>
            </w:r>
          </w:p>
        </w:tc>
      </w:tr>
      <w:tr w14:paraId="611A07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4CF27CE1">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7E4BBBDE">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2CC0B58">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8C38B61">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3F39B50">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引发网络舆情事件、群体性事件等影响社会稳定的。</w:t>
            </w:r>
          </w:p>
          <w:p w14:paraId="54FC9485">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p>
        </w:tc>
        <w:tc>
          <w:tcPr>
            <w:tcW w:w="3058" w:type="dxa"/>
            <w:noWrap w:val="0"/>
            <w:tcMar>
              <w:top w:w="15" w:type="dxa"/>
              <w:left w:w="15" w:type="dxa"/>
              <w:bottom w:w="15" w:type="dxa"/>
              <w:right w:w="15" w:type="dxa"/>
            </w:tcMar>
            <w:vAlign w:val="center"/>
          </w:tcPr>
          <w:p w14:paraId="39345FCC">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追回挪用的专项维修资金，给予警告，没收违法所得，可以并处挪用数额1倍以上2倍以下的罚款。</w:t>
            </w:r>
          </w:p>
        </w:tc>
      </w:tr>
      <w:tr w14:paraId="07F0113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4420D3E1">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273</w:t>
            </w:r>
          </w:p>
        </w:tc>
        <w:tc>
          <w:tcPr>
            <w:tcW w:w="1550" w:type="dxa"/>
            <w:vMerge w:val="restart"/>
            <w:noWrap w:val="0"/>
            <w:vAlign w:val="center"/>
          </w:tcPr>
          <w:p w14:paraId="2082398C">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建设单位在物业管理区域内不按照规定配置必要的物业管理用房的</w:t>
            </w:r>
          </w:p>
        </w:tc>
        <w:tc>
          <w:tcPr>
            <w:tcW w:w="4820" w:type="dxa"/>
            <w:vMerge w:val="restart"/>
            <w:noWrap w:val="0"/>
            <w:vAlign w:val="center"/>
          </w:tcPr>
          <w:p w14:paraId="3B2F0E37">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第六十一条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条例的规定，建设单位在物业管理区域内不按照规定配置必要的物业管理用房的，由县级以上地方人民政府房地产行政主管部门责令限期改正，给予警告，没收违法所得，并处10万元以上50万元以下的罚款。</w:t>
            </w:r>
          </w:p>
          <w:p w14:paraId="75A16896">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第三十条</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建设单位应当按照规定在物业管理区域内配置必要的物业管理用房。</w:t>
            </w:r>
          </w:p>
        </w:tc>
        <w:tc>
          <w:tcPr>
            <w:tcW w:w="823" w:type="dxa"/>
            <w:noWrap w:val="0"/>
            <w:tcMar>
              <w:top w:w="15" w:type="dxa"/>
              <w:left w:w="15" w:type="dxa"/>
              <w:bottom w:w="15" w:type="dxa"/>
              <w:right w:w="15" w:type="dxa"/>
            </w:tcMar>
            <w:vAlign w:val="center"/>
          </w:tcPr>
          <w:p w14:paraId="48C963B6">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F33CD67">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6A63FB5F">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责令限期改正，给予警告，没收违法所得，并处10万元罚款。</w:t>
            </w:r>
          </w:p>
        </w:tc>
      </w:tr>
      <w:tr w14:paraId="288433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1B5381A9">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74D18BDD">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07198FD6">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C927D54">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8FCBE4B">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实施违法行为，侵害业主利益，不具有从轻、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4D2FAB3D">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责令限期改正，给予警告，没收违法所得，并处10万元以上30万元以下罚款。</w:t>
            </w:r>
          </w:p>
        </w:tc>
      </w:tr>
      <w:tr w14:paraId="6376A4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31" w:hRule="atLeast"/>
          <w:jc w:val="center"/>
        </w:trPr>
        <w:tc>
          <w:tcPr>
            <w:tcW w:w="443" w:type="dxa"/>
            <w:gridSpan w:val="2"/>
            <w:vMerge w:val="continue"/>
            <w:noWrap w:val="0"/>
            <w:vAlign w:val="center"/>
          </w:tcPr>
          <w:p w14:paraId="55073B5D">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048FD7FD">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182CC70">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9E6D225">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BE1AB70">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引发网络舆情事件、群体性事件等影响社会稳定的。</w:t>
            </w:r>
          </w:p>
        </w:tc>
        <w:tc>
          <w:tcPr>
            <w:tcW w:w="3058" w:type="dxa"/>
            <w:noWrap w:val="0"/>
            <w:tcMar>
              <w:top w:w="15" w:type="dxa"/>
              <w:left w:w="15" w:type="dxa"/>
              <w:bottom w:w="15" w:type="dxa"/>
              <w:right w:w="15" w:type="dxa"/>
            </w:tcMar>
            <w:vAlign w:val="center"/>
          </w:tcPr>
          <w:p w14:paraId="7E72F03D">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责令限期改正，给予警告，没收违法所得，并处30万元以上50万元以下罚款。</w:t>
            </w:r>
          </w:p>
        </w:tc>
      </w:tr>
      <w:tr w14:paraId="40277D5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5E01244A">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274</w:t>
            </w:r>
          </w:p>
        </w:tc>
        <w:tc>
          <w:tcPr>
            <w:tcW w:w="1550" w:type="dxa"/>
            <w:vMerge w:val="restart"/>
            <w:noWrap w:val="0"/>
            <w:vAlign w:val="center"/>
          </w:tcPr>
          <w:p w14:paraId="2129407E">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未经业主大会同意，物业服务企业擅自改变物业管理用房的用途的</w:t>
            </w:r>
          </w:p>
        </w:tc>
        <w:tc>
          <w:tcPr>
            <w:tcW w:w="4820" w:type="dxa"/>
            <w:vMerge w:val="restart"/>
            <w:noWrap w:val="0"/>
            <w:vAlign w:val="center"/>
          </w:tcPr>
          <w:p w14:paraId="139E56F0">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第六十二条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条例的规定，未经业主大会同意，物业服务企业擅自改变物业管理用房的用途的，由县级以上地方人民政府房地产行政主管部门责令限期改正，给予警告，并处1万元以上10万元以下的罚款；有收益的，所得收益用于物业管理区域内物业共用部位、共用设施设备的维修、养护，剩余部分按照业主大会的决定使用。</w:t>
            </w:r>
          </w:p>
          <w:p w14:paraId="4B300B34">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第三十七条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物业管理用房的所有权依法属于业主。未经业主大会同意，物业服务企业不得改变物业管理用房的用途。</w:t>
            </w:r>
          </w:p>
        </w:tc>
        <w:tc>
          <w:tcPr>
            <w:tcW w:w="823" w:type="dxa"/>
            <w:noWrap w:val="0"/>
            <w:tcMar>
              <w:top w:w="15" w:type="dxa"/>
              <w:left w:w="15" w:type="dxa"/>
              <w:bottom w:w="15" w:type="dxa"/>
              <w:right w:w="15" w:type="dxa"/>
            </w:tcMar>
            <w:vAlign w:val="center"/>
          </w:tcPr>
          <w:p w14:paraId="6547429B">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D4C46AE">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初次违法，责令限期改正，擅自改变用途，持续时间在3个月以下的。</w:t>
            </w:r>
          </w:p>
        </w:tc>
        <w:tc>
          <w:tcPr>
            <w:tcW w:w="3058" w:type="dxa"/>
            <w:noWrap w:val="0"/>
            <w:tcMar>
              <w:top w:w="15" w:type="dxa"/>
              <w:left w:w="15" w:type="dxa"/>
              <w:bottom w:w="15" w:type="dxa"/>
              <w:right w:w="15" w:type="dxa"/>
            </w:tcMar>
            <w:vAlign w:val="center"/>
          </w:tcPr>
          <w:p w14:paraId="29383B77">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责令限期改正，给予警告，并处</w:t>
            </w:r>
            <w:r>
              <w:rPr>
                <w:rFonts w:hint="eastAsia" w:ascii="仿宋_GB2312" w:hAnsi="宋体" w:eastAsia="仿宋_GB2312" w:cs="Times New Roman"/>
                <w:color w:val="auto"/>
                <w:sz w:val="13"/>
                <w:szCs w:val="13"/>
                <w:highlight w:val="none"/>
                <w:lang w:val="en-US" w:eastAsia="zh-CN"/>
              </w:rPr>
              <w:t>1万元以上</w:t>
            </w:r>
            <w:r>
              <w:rPr>
                <w:rFonts w:hint="eastAsia" w:ascii="仿宋_GB2312" w:hAnsi="宋体" w:eastAsia="仿宋_GB2312" w:cs="Times New Roman"/>
                <w:color w:val="auto"/>
                <w:sz w:val="13"/>
                <w:szCs w:val="13"/>
                <w:highlight w:val="none"/>
              </w:rPr>
              <w:t>3万元</w:t>
            </w:r>
            <w:r>
              <w:rPr>
                <w:rFonts w:hint="eastAsia" w:ascii="仿宋_GB2312" w:hAnsi="宋体" w:eastAsia="仿宋_GB2312" w:cs="Times New Roman"/>
                <w:color w:val="auto"/>
                <w:sz w:val="13"/>
                <w:szCs w:val="13"/>
                <w:highlight w:val="none"/>
                <w:lang w:val="en-US" w:eastAsia="zh-CN"/>
              </w:rPr>
              <w:t>以下</w:t>
            </w:r>
            <w:r>
              <w:rPr>
                <w:rFonts w:hint="eastAsia" w:ascii="仿宋_GB2312" w:hAnsi="宋体" w:eastAsia="仿宋_GB2312" w:cs="Times New Roman"/>
                <w:color w:val="auto"/>
                <w:sz w:val="13"/>
                <w:szCs w:val="13"/>
                <w:highlight w:val="none"/>
              </w:rPr>
              <w:t>罚款。</w:t>
            </w:r>
          </w:p>
        </w:tc>
      </w:tr>
      <w:tr w14:paraId="67C96A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6A9054A3">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2FEA1166">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5CD433B1">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C559527">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5BA2FA3">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实施违法行为，造成不良社会影响，责令限期改正，擅自改变用途，持续时间在3个月以上6个月以下的。</w:t>
            </w:r>
          </w:p>
        </w:tc>
        <w:tc>
          <w:tcPr>
            <w:tcW w:w="3058" w:type="dxa"/>
            <w:noWrap w:val="0"/>
            <w:tcMar>
              <w:top w:w="15" w:type="dxa"/>
              <w:left w:w="15" w:type="dxa"/>
              <w:bottom w:w="15" w:type="dxa"/>
              <w:right w:w="15" w:type="dxa"/>
            </w:tcMar>
            <w:vAlign w:val="center"/>
          </w:tcPr>
          <w:p w14:paraId="543D31D2">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责令限期改正，给予警告，并处3万元以上6万元以下罚款。</w:t>
            </w:r>
          </w:p>
        </w:tc>
      </w:tr>
      <w:tr w14:paraId="141CAD9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4CAAA740">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304B75BF">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10154DC5">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6F36877">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AAEF98F">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实施违法行为，造成不良社会影响，责令限期改正，擅自改变用途，持续时间在6个月以上1年以下的。</w:t>
            </w:r>
          </w:p>
        </w:tc>
        <w:tc>
          <w:tcPr>
            <w:tcW w:w="3058" w:type="dxa"/>
            <w:noWrap w:val="0"/>
            <w:tcMar>
              <w:top w:w="15" w:type="dxa"/>
              <w:left w:w="15" w:type="dxa"/>
              <w:bottom w:w="15" w:type="dxa"/>
              <w:right w:w="15" w:type="dxa"/>
            </w:tcMar>
            <w:vAlign w:val="center"/>
          </w:tcPr>
          <w:p w14:paraId="5CBA94B7">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责令限期改正，给予警告，并处6万元以上10万元以下罚款。</w:t>
            </w:r>
          </w:p>
          <w:p w14:paraId="5C115B3E">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p>
        </w:tc>
      </w:tr>
      <w:tr w14:paraId="41FF9D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79085005">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275</w:t>
            </w:r>
          </w:p>
        </w:tc>
        <w:tc>
          <w:tcPr>
            <w:tcW w:w="1550" w:type="dxa"/>
            <w:vMerge w:val="restart"/>
            <w:noWrap w:val="0"/>
            <w:vAlign w:val="center"/>
          </w:tcPr>
          <w:p w14:paraId="5E0749D5">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有下列行为之一的（一）擅自改变物业管理区域内按照规划建设的公共建筑和共用设施用途的；</w:t>
            </w:r>
          </w:p>
          <w:p w14:paraId="7A4705A6">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（二）擅自占用、挖掘物业管理区域内道路、场地，损害业主共同利益的；</w:t>
            </w:r>
          </w:p>
          <w:p w14:paraId="2F0FE816">
            <w:pPr>
              <w:keepNext w:val="0"/>
              <w:keepLines w:val="0"/>
              <w:pageBreakBefore w:val="0"/>
              <w:widowControl/>
              <w:numPr>
                <w:ilvl w:val="0"/>
                <w:numId w:val="0"/>
              </w:numPr>
              <w:spacing w:beforeAutospacing="0" w:afterAutospacing="0" w:line="260" w:lineRule="exact"/>
              <w:ind w:left="0" w:right="0" w:firstLine="260"/>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val="en-US" w:eastAsia="zh-CN" w:bidi="ar-SA"/>
              </w:rPr>
              <w:t>（三）</w:t>
            </w:r>
            <w:r>
              <w:rPr>
                <w:rFonts w:hint="eastAsia" w:ascii="仿宋_GB2312" w:hAnsi="宋体" w:eastAsia="仿宋_GB2312" w:cs="Times New Roman"/>
                <w:color w:val="auto"/>
                <w:sz w:val="13"/>
                <w:szCs w:val="13"/>
                <w:highlight w:val="none"/>
              </w:rPr>
              <w:t>擅自利用物业共用部位、共用设施设备进行经营的。</w:t>
            </w:r>
          </w:p>
          <w:p w14:paraId="43161215">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restart"/>
            <w:noWrap w:val="0"/>
            <w:vAlign w:val="center"/>
          </w:tcPr>
          <w:p w14:paraId="4C0F2C29">
            <w:pPr>
              <w:keepNext w:val="0"/>
              <w:keepLines w:val="0"/>
              <w:pageBreakBefore w:val="0"/>
              <w:widowControl/>
              <w:spacing w:beforeAutospacing="0" w:afterAutospacing="0" w:line="260" w:lineRule="exact"/>
              <w:ind w:left="0" w:right="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第六十三条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14:paraId="441282B8">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（一）擅自改变物业管理区域内按照规划建设的公共建筑和共用设施用途的；</w:t>
            </w:r>
          </w:p>
          <w:p w14:paraId="52E0EF2F">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（二）擅自占用、挖掘物业管理区域内道路、场地，损害业主共同利益的；</w:t>
            </w:r>
          </w:p>
          <w:p w14:paraId="3EB7F1B3">
            <w:pPr>
              <w:keepNext w:val="0"/>
              <w:keepLines w:val="0"/>
              <w:pageBreakBefore w:val="0"/>
              <w:widowControl/>
              <w:numPr>
                <w:ilvl w:val="0"/>
                <w:numId w:val="0"/>
              </w:numPr>
              <w:spacing w:beforeAutospacing="0" w:afterAutospacing="0" w:line="260" w:lineRule="exact"/>
              <w:ind w:left="0" w:right="0" w:firstLine="260"/>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val="en-US" w:eastAsia="zh-CN" w:bidi="ar-SA"/>
              </w:rPr>
              <w:t>（三）</w:t>
            </w:r>
            <w:r>
              <w:rPr>
                <w:rFonts w:hint="eastAsia" w:ascii="仿宋_GB2312" w:hAnsi="宋体" w:eastAsia="仿宋_GB2312" w:cs="Times New Roman"/>
                <w:color w:val="auto"/>
                <w:sz w:val="13"/>
                <w:szCs w:val="13"/>
                <w:highlight w:val="none"/>
              </w:rPr>
              <w:t>擅自利用物业共用部位、共用设施设备进行经营的。</w:t>
            </w:r>
          </w:p>
          <w:p w14:paraId="05F8A89D">
            <w:pPr>
              <w:keepNext w:val="0"/>
              <w:keepLines w:val="0"/>
              <w:pageBreakBefore w:val="0"/>
              <w:widowControl/>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个人有前款规定行为之一的，处1000元以上1万元以下的罚款；单位有前款规定行为之一的，处5万元以上20万元以下的罚款。</w:t>
            </w:r>
          </w:p>
          <w:p w14:paraId="45FC3B88">
            <w:pPr>
              <w:keepNext w:val="0"/>
              <w:keepLines w:val="0"/>
              <w:pageBreakBefore w:val="0"/>
              <w:widowControl/>
              <w:spacing w:beforeAutospacing="0" w:afterAutospacing="0" w:line="260" w:lineRule="exact"/>
              <w:ind w:left="0" w:right="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第四十九条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物业管理区域内按照规划建设的公共建筑和共用设施，不得改变用途。业主依法确需改变公共建筑和共用设施用途的，应当在依法办理有关手续后告知物业服务企业；物业服务企业确需改变公共建筑和共用设施用途的，应当提请业主大会讨论决定同意后，由业主依法办理有关手续。</w:t>
            </w:r>
          </w:p>
          <w:p w14:paraId="5D74B616">
            <w:pPr>
              <w:keepNext w:val="0"/>
              <w:keepLines w:val="0"/>
              <w:pageBreakBefore w:val="0"/>
              <w:widowControl/>
              <w:spacing w:beforeAutospacing="0" w:afterAutospacing="0" w:line="260" w:lineRule="exact"/>
              <w:ind w:left="0" w:right="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第五十条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业主、物业服务企业不得擅自占用、挖掘物业管理区域内的道路、场地，损害业主的共同利益。因维修物业或者公共利益，业主确需临时占用、挖掘道路、场地的，应当征得业主委员会和物业服务企业的同意；物业服务企业确需临时占用、挖掘道路、场地的，应当征得业主委员会的同意。业主、物业服务企业应当将临时占用、挖掘的道路、场地，在约定期限内恢复原状。</w:t>
            </w:r>
          </w:p>
          <w:p w14:paraId="64ED22A0">
            <w:pPr>
              <w:keepNext w:val="0"/>
              <w:keepLines w:val="0"/>
              <w:pageBreakBefore w:val="0"/>
              <w:widowControl/>
              <w:spacing w:beforeAutospacing="0" w:afterAutospacing="0" w:line="260" w:lineRule="exact"/>
              <w:ind w:left="0" w:right="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第五十四条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利用物业共用部位、共用设施设备进行经营的，应当在征得相关业主、业主大会、物业服务企业的同意后，按照规定办理有关手续。业主所得收益应当主要用于补充专项维修资金，也可以按照业主大会的决定使用。</w:t>
            </w:r>
          </w:p>
        </w:tc>
        <w:tc>
          <w:tcPr>
            <w:tcW w:w="823" w:type="dxa"/>
            <w:noWrap w:val="0"/>
            <w:tcMar>
              <w:top w:w="15" w:type="dxa"/>
              <w:left w:w="15" w:type="dxa"/>
              <w:bottom w:w="15" w:type="dxa"/>
              <w:right w:w="15" w:type="dxa"/>
            </w:tcMar>
            <w:vAlign w:val="center"/>
          </w:tcPr>
          <w:p w14:paraId="6577A97D">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A23BBF8">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4064C2C0">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对个人处1千元罚款；对单位处5万元罚款。</w:t>
            </w:r>
          </w:p>
        </w:tc>
      </w:tr>
      <w:tr w14:paraId="7EA42C7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4B92D9E0">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3AA7AF65">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828087C">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5DA411E">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D3F2277">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3B3C992B">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对个人处1千元以上5千元以下罚款；对单位处5万元以上15万元以下罚款。</w:t>
            </w:r>
          </w:p>
        </w:tc>
      </w:tr>
      <w:tr w14:paraId="2DD552B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36" w:hRule="atLeast"/>
          <w:jc w:val="center"/>
        </w:trPr>
        <w:tc>
          <w:tcPr>
            <w:tcW w:w="443" w:type="dxa"/>
            <w:gridSpan w:val="2"/>
            <w:vMerge w:val="continue"/>
            <w:noWrap w:val="0"/>
            <w:vAlign w:val="center"/>
          </w:tcPr>
          <w:p w14:paraId="369904E9">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732F8111">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3BE41CE1">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392CF94">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DF44517">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引发网络舆情事件、群体性事件等影响社会稳定的。</w:t>
            </w:r>
          </w:p>
          <w:p w14:paraId="2DF81F33">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p>
          <w:p w14:paraId="58C6FC82">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p>
        </w:tc>
        <w:tc>
          <w:tcPr>
            <w:tcW w:w="3058" w:type="dxa"/>
            <w:noWrap w:val="0"/>
            <w:tcMar>
              <w:top w:w="15" w:type="dxa"/>
              <w:left w:w="15" w:type="dxa"/>
              <w:bottom w:w="15" w:type="dxa"/>
              <w:right w:w="15" w:type="dxa"/>
            </w:tcMar>
            <w:vAlign w:val="center"/>
          </w:tcPr>
          <w:p w14:paraId="46181AE1">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对个人处5千元以上1万元以下罚款；对单位处15万元以上20万元以下罚款。</w:t>
            </w:r>
          </w:p>
        </w:tc>
      </w:tr>
      <w:tr w14:paraId="47472F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1" w:hRule="atLeast"/>
          <w:jc w:val="center"/>
        </w:trPr>
        <w:tc>
          <w:tcPr>
            <w:tcW w:w="443" w:type="dxa"/>
            <w:gridSpan w:val="2"/>
            <w:vMerge w:val="restart"/>
            <w:noWrap w:val="0"/>
            <w:vAlign w:val="center"/>
          </w:tcPr>
          <w:p w14:paraId="24A30DF7">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276</w:t>
            </w:r>
          </w:p>
        </w:tc>
        <w:tc>
          <w:tcPr>
            <w:tcW w:w="1550" w:type="dxa"/>
            <w:vMerge w:val="restart"/>
            <w:noWrap w:val="0"/>
            <w:vAlign w:val="center"/>
          </w:tcPr>
          <w:p w14:paraId="4BE35C2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买受人未按本规定交存首期住宅专项维修资金,开发建设单位将房屋交付买受人的</w:t>
            </w:r>
          </w:p>
        </w:tc>
        <w:tc>
          <w:tcPr>
            <w:tcW w:w="4820" w:type="dxa"/>
            <w:vMerge w:val="restart"/>
            <w:noWrap w:val="0"/>
            <w:vAlign w:val="center"/>
          </w:tcPr>
          <w:p w14:paraId="0D53ED8A">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《住宅专项维修基金管理办法》</w:t>
            </w:r>
            <w:r>
              <w:rPr>
                <w:rFonts w:hint="eastAsia" w:ascii="仿宋_GB2312" w:hAnsi="宋体" w:eastAsia="仿宋_GB2312" w:cs="Times New Roman"/>
                <w:b/>
                <w:bCs/>
                <w:color w:val="auto"/>
                <w:sz w:val="13"/>
                <w:szCs w:val="13"/>
                <w:highlight w:val="none"/>
              </w:rPr>
              <w:t>第三十六条第一款</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开发建设单位违反本办法第十三条规定将房屋交付买受人的，由县级以上地方人民政府建设（房地产）主管部门责令限期改正；逾期不改正的，处以3万元以下的罚款。</w:t>
            </w:r>
          </w:p>
          <w:p w14:paraId="213AC1CD">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《住宅专项维修资金管理办法》</w:t>
            </w:r>
            <w:r>
              <w:rPr>
                <w:rFonts w:hint="eastAsia" w:ascii="仿宋_GB2312" w:hAnsi="宋体" w:eastAsia="仿宋_GB2312" w:cs="Times New Roman"/>
                <w:b/>
                <w:bCs/>
                <w:color w:val="auto"/>
                <w:sz w:val="13"/>
                <w:szCs w:val="13"/>
                <w:highlight w:val="none"/>
              </w:rPr>
              <w:t>第十三条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未按本办法规定交存首期住宅专项维修资金的，开发建设单位或者公有住房售房单位不得将房屋交付购买人。</w:t>
            </w:r>
          </w:p>
        </w:tc>
        <w:tc>
          <w:tcPr>
            <w:tcW w:w="823" w:type="dxa"/>
            <w:noWrap w:val="0"/>
            <w:tcMar>
              <w:top w:w="15" w:type="dxa"/>
              <w:left w:w="15" w:type="dxa"/>
              <w:bottom w:w="15" w:type="dxa"/>
              <w:right w:w="15" w:type="dxa"/>
            </w:tcMar>
            <w:vAlign w:val="center"/>
          </w:tcPr>
          <w:p w14:paraId="2C545300">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AFD6150">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责令限期改正，逾期1个月以下的。</w:t>
            </w:r>
          </w:p>
        </w:tc>
        <w:tc>
          <w:tcPr>
            <w:tcW w:w="3058" w:type="dxa"/>
            <w:noWrap w:val="0"/>
            <w:tcMar>
              <w:top w:w="15" w:type="dxa"/>
              <w:left w:w="15" w:type="dxa"/>
              <w:bottom w:w="15" w:type="dxa"/>
              <w:right w:w="15" w:type="dxa"/>
            </w:tcMar>
            <w:vAlign w:val="center"/>
          </w:tcPr>
          <w:p w14:paraId="79504174">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处以1万元的罚款。</w:t>
            </w:r>
          </w:p>
        </w:tc>
      </w:tr>
      <w:tr w14:paraId="158210E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1" w:hRule="atLeast"/>
          <w:jc w:val="center"/>
        </w:trPr>
        <w:tc>
          <w:tcPr>
            <w:tcW w:w="443" w:type="dxa"/>
            <w:gridSpan w:val="2"/>
            <w:vMerge w:val="continue"/>
            <w:noWrap w:val="0"/>
            <w:vAlign w:val="center"/>
          </w:tcPr>
          <w:p w14:paraId="30FF2DD7">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270218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0D24F314">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43509F6">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631F659">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责令限期改正，逾期1个月以上3个月以下的。</w:t>
            </w:r>
          </w:p>
        </w:tc>
        <w:tc>
          <w:tcPr>
            <w:tcW w:w="3058" w:type="dxa"/>
            <w:noWrap w:val="0"/>
            <w:tcMar>
              <w:top w:w="15" w:type="dxa"/>
              <w:left w:w="15" w:type="dxa"/>
              <w:bottom w:w="15" w:type="dxa"/>
              <w:right w:w="15" w:type="dxa"/>
            </w:tcMar>
            <w:vAlign w:val="center"/>
          </w:tcPr>
          <w:p w14:paraId="66418C7C">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处以1万元以上2万元以下的罚款。</w:t>
            </w:r>
          </w:p>
        </w:tc>
      </w:tr>
      <w:tr w14:paraId="287E1C9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57" w:hRule="atLeast"/>
          <w:jc w:val="center"/>
        </w:trPr>
        <w:tc>
          <w:tcPr>
            <w:tcW w:w="443" w:type="dxa"/>
            <w:gridSpan w:val="2"/>
            <w:vMerge w:val="continue"/>
            <w:noWrap w:val="0"/>
            <w:vAlign w:val="center"/>
          </w:tcPr>
          <w:p w14:paraId="69A332BC">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44DB56A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5E9DA42">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973C6CC">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BA59633">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责令限期改正，逾期3个月以上。</w:t>
            </w:r>
          </w:p>
        </w:tc>
        <w:tc>
          <w:tcPr>
            <w:tcW w:w="3058" w:type="dxa"/>
            <w:noWrap w:val="0"/>
            <w:tcMar>
              <w:top w:w="15" w:type="dxa"/>
              <w:left w:w="15" w:type="dxa"/>
              <w:bottom w:w="15" w:type="dxa"/>
              <w:right w:w="15" w:type="dxa"/>
            </w:tcMar>
            <w:vAlign w:val="center"/>
          </w:tcPr>
          <w:p w14:paraId="26BF1699">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处以2万元以上3万元以下的罚款。</w:t>
            </w:r>
          </w:p>
        </w:tc>
      </w:tr>
      <w:tr w14:paraId="038DE23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1" w:hRule="atLeast"/>
          <w:jc w:val="center"/>
        </w:trPr>
        <w:tc>
          <w:tcPr>
            <w:tcW w:w="443" w:type="dxa"/>
            <w:gridSpan w:val="2"/>
            <w:vMerge w:val="restart"/>
            <w:noWrap w:val="0"/>
            <w:vAlign w:val="center"/>
          </w:tcPr>
          <w:p w14:paraId="0637F710">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277</w:t>
            </w:r>
          </w:p>
        </w:tc>
        <w:tc>
          <w:tcPr>
            <w:tcW w:w="1550" w:type="dxa"/>
            <w:vMerge w:val="restart"/>
            <w:noWrap w:val="0"/>
            <w:vAlign w:val="center"/>
          </w:tcPr>
          <w:p w14:paraId="66AB91C5">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开发建设单位未按照尚未售出商品住宅或者公有住房的建筑面积，分摊维修、更新和改造费用的</w:t>
            </w:r>
          </w:p>
        </w:tc>
        <w:tc>
          <w:tcPr>
            <w:tcW w:w="4820" w:type="dxa"/>
            <w:vMerge w:val="restart"/>
            <w:noWrap w:val="0"/>
            <w:vAlign w:val="center"/>
          </w:tcPr>
          <w:p w14:paraId="7B2E4B4C">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《住宅专项维修基金管理办法》</w:t>
            </w:r>
            <w:r>
              <w:rPr>
                <w:rFonts w:hint="eastAsia" w:ascii="仿宋_GB2312" w:hAnsi="宋体" w:eastAsia="仿宋_GB2312" w:cs="Times New Roman"/>
                <w:b/>
                <w:bCs/>
                <w:color w:val="auto"/>
                <w:sz w:val="13"/>
                <w:szCs w:val="13"/>
                <w:highlight w:val="none"/>
              </w:rPr>
              <w:t>第三十六条第二款</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开发建设单位未按本办法第二十一条规定分摊维修、更新和改造费用的，由县级以上地方人民政府建设（房地产）主管部门责令限期改正；逾期不改正的，处以1万元以下的罚款。</w:t>
            </w:r>
          </w:p>
          <w:p w14:paraId="18D76EC6">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《住宅专项维修资金管理办法》</w:t>
            </w:r>
            <w:r>
              <w:rPr>
                <w:rFonts w:hint="eastAsia" w:ascii="仿宋_GB2312" w:hAnsi="宋体" w:eastAsia="仿宋_GB2312" w:cs="Times New Roman"/>
                <w:b/>
                <w:bCs/>
                <w:color w:val="auto"/>
                <w:sz w:val="13"/>
                <w:szCs w:val="13"/>
                <w:highlight w:val="none"/>
              </w:rPr>
              <w:t>第二十一条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住宅共用部位、共用设施设备维修和更新、改造，涉及尚未售出的商品住宅、非住宅或者公有住房的，开发建设单位或者公有住房单位应当按照尚未售出商品住宅或者公有住房的建筑面积，分摊维修和更新、改造费用。</w:t>
            </w:r>
          </w:p>
        </w:tc>
        <w:tc>
          <w:tcPr>
            <w:tcW w:w="823" w:type="dxa"/>
            <w:noWrap w:val="0"/>
            <w:tcMar>
              <w:top w:w="15" w:type="dxa"/>
              <w:left w:w="15" w:type="dxa"/>
              <w:bottom w:w="15" w:type="dxa"/>
              <w:right w:w="15" w:type="dxa"/>
            </w:tcMar>
            <w:vAlign w:val="center"/>
          </w:tcPr>
          <w:p w14:paraId="59083E5F">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564A4CE">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责令限期改正，逾期1个月以下的。</w:t>
            </w:r>
          </w:p>
        </w:tc>
        <w:tc>
          <w:tcPr>
            <w:tcW w:w="3058" w:type="dxa"/>
            <w:noWrap w:val="0"/>
            <w:tcMar>
              <w:top w:w="15" w:type="dxa"/>
              <w:left w:w="15" w:type="dxa"/>
              <w:bottom w:w="15" w:type="dxa"/>
              <w:right w:w="15" w:type="dxa"/>
            </w:tcMar>
            <w:vAlign w:val="center"/>
          </w:tcPr>
          <w:p w14:paraId="7DEAF209">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处以5千元以下的罚款。</w:t>
            </w:r>
          </w:p>
        </w:tc>
      </w:tr>
      <w:tr w14:paraId="7DB4FA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4A6E7F47">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38C8C0B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1BC7CCB7">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41BA076">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1FE7D84">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责令限期改正，逾期1个月以上3个月以下的。</w:t>
            </w:r>
          </w:p>
        </w:tc>
        <w:tc>
          <w:tcPr>
            <w:tcW w:w="3058" w:type="dxa"/>
            <w:noWrap w:val="0"/>
            <w:tcMar>
              <w:top w:w="15" w:type="dxa"/>
              <w:left w:w="15" w:type="dxa"/>
              <w:bottom w:w="15" w:type="dxa"/>
              <w:right w:w="15" w:type="dxa"/>
            </w:tcMar>
            <w:vAlign w:val="center"/>
          </w:tcPr>
          <w:p w14:paraId="125E03AA">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处以5千元以上7千5百元以下的罚款。</w:t>
            </w:r>
          </w:p>
        </w:tc>
      </w:tr>
      <w:tr w14:paraId="63150E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9" w:hRule="atLeast"/>
          <w:jc w:val="center"/>
        </w:trPr>
        <w:tc>
          <w:tcPr>
            <w:tcW w:w="443" w:type="dxa"/>
            <w:gridSpan w:val="2"/>
            <w:vMerge w:val="continue"/>
            <w:noWrap w:val="0"/>
            <w:vAlign w:val="center"/>
          </w:tcPr>
          <w:p w14:paraId="0CFD09B4">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0604004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142437C9">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12ECFCE">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BFFD31C">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责令限期改正，逾期3个月以上。</w:t>
            </w:r>
          </w:p>
        </w:tc>
        <w:tc>
          <w:tcPr>
            <w:tcW w:w="3058" w:type="dxa"/>
            <w:noWrap w:val="0"/>
            <w:tcMar>
              <w:top w:w="15" w:type="dxa"/>
              <w:left w:w="15" w:type="dxa"/>
              <w:bottom w:w="15" w:type="dxa"/>
              <w:right w:w="15" w:type="dxa"/>
            </w:tcMar>
            <w:vAlign w:val="center"/>
          </w:tcPr>
          <w:p w14:paraId="432F53E5">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责令限期改正；逾期不改正的，处以7千5百元以上1万元以下的罚款。</w:t>
            </w:r>
          </w:p>
        </w:tc>
      </w:tr>
      <w:tr w14:paraId="4E2275C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4C1FAC74">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278</w:t>
            </w:r>
          </w:p>
        </w:tc>
        <w:tc>
          <w:tcPr>
            <w:tcW w:w="1550" w:type="dxa"/>
            <w:vMerge w:val="restart"/>
            <w:noWrap w:val="0"/>
            <w:vAlign w:val="center"/>
          </w:tcPr>
          <w:p w14:paraId="687BF838">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物业服务等企业挪用住宅专项维修资金的</w:t>
            </w:r>
          </w:p>
        </w:tc>
        <w:tc>
          <w:tcPr>
            <w:tcW w:w="4820" w:type="dxa"/>
            <w:vMerge w:val="restart"/>
            <w:noWrap w:val="0"/>
            <w:vAlign w:val="center"/>
          </w:tcPr>
          <w:p w14:paraId="592A8D2E">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《住宅专项维修基金管理办法》</w:t>
            </w:r>
            <w:r>
              <w:rPr>
                <w:rFonts w:hint="eastAsia" w:ascii="仿宋_GB2312" w:hAnsi="宋体" w:eastAsia="仿宋_GB2312" w:cs="Times New Roman"/>
                <w:b/>
                <w:bCs/>
                <w:color w:val="auto"/>
                <w:sz w:val="13"/>
                <w:szCs w:val="13"/>
                <w:highlight w:val="none"/>
              </w:rPr>
              <w:t>第三十七条</w:t>
            </w:r>
            <w:r>
              <w:rPr>
                <w:rFonts w:hint="eastAsia" w:ascii="仿宋_GB2312" w:hAnsi="宋体" w:eastAsia="仿宋_GB2312" w:cs="Times New Roman"/>
                <w:b/>
                <w:bCs/>
                <w:color w:val="auto"/>
                <w:sz w:val="13"/>
                <w:szCs w:val="13"/>
                <w:highlight w:val="none"/>
                <w:lang w:val="en-US" w:eastAsia="zh-CN"/>
              </w:rPr>
              <w:t>第一款</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办法规定，挪用住宅专项维修资金的，由县级以上地方人民政府建设(房地产)主管部门追回挪用的住宅专项维修资金，没收违法所得，可以并处挪用金额2倍以下的罚款；构成犯罪的，依法追究直接负责的主管人员和其他直接责任人员的刑事责任。</w:t>
            </w:r>
          </w:p>
          <w:p w14:paraId="680BD9AB">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《住宅专项维修资金管理办法》</w:t>
            </w:r>
            <w:r>
              <w:rPr>
                <w:rFonts w:hint="eastAsia" w:ascii="仿宋_GB2312" w:hAnsi="宋体" w:eastAsia="仿宋_GB2312" w:cs="Times New Roman"/>
                <w:b/>
                <w:bCs/>
                <w:color w:val="auto"/>
                <w:sz w:val="13"/>
                <w:szCs w:val="13"/>
                <w:highlight w:val="none"/>
              </w:rPr>
              <w:t>第十八条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住宅专项维修资金应当专项用于住宅共用部位、共用设施设备保修期满后的维修和更新、改造，不得挪作他用。</w:t>
            </w:r>
          </w:p>
        </w:tc>
        <w:tc>
          <w:tcPr>
            <w:tcW w:w="823" w:type="dxa"/>
            <w:noWrap w:val="0"/>
            <w:tcMar>
              <w:top w:w="15" w:type="dxa"/>
              <w:left w:w="15" w:type="dxa"/>
              <w:bottom w:w="15" w:type="dxa"/>
              <w:right w:w="15" w:type="dxa"/>
            </w:tcMar>
            <w:vAlign w:val="center"/>
          </w:tcPr>
          <w:p w14:paraId="3DD39199">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48051CC">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35D9EC82">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没收违法所得，可以并处挪用金额0.5倍以下的罚款。</w:t>
            </w:r>
          </w:p>
        </w:tc>
      </w:tr>
      <w:tr w14:paraId="536073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3221239B">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6EEEE95C">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C593126">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45DF8BF">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707E465">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7EF44C20">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没收违法所得，可以并处挪用金额0.5倍以上1.5倍以下的罚款。</w:t>
            </w:r>
          </w:p>
        </w:tc>
      </w:tr>
      <w:tr w14:paraId="07CFF2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1" w:hRule="atLeast"/>
          <w:jc w:val="center"/>
        </w:trPr>
        <w:tc>
          <w:tcPr>
            <w:tcW w:w="443" w:type="dxa"/>
            <w:gridSpan w:val="2"/>
            <w:vMerge w:val="continue"/>
            <w:noWrap w:val="0"/>
            <w:vAlign w:val="center"/>
          </w:tcPr>
          <w:p w14:paraId="661FBBBF">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2415FC7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443147A">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D6AE7CE">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E2A450D">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引发网络舆情事件、群体性事件等影响社会稳定的。</w:t>
            </w:r>
          </w:p>
        </w:tc>
        <w:tc>
          <w:tcPr>
            <w:tcW w:w="3058" w:type="dxa"/>
            <w:noWrap w:val="0"/>
            <w:tcMar>
              <w:top w:w="15" w:type="dxa"/>
              <w:left w:w="15" w:type="dxa"/>
              <w:bottom w:w="15" w:type="dxa"/>
              <w:right w:w="15" w:type="dxa"/>
            </w:tcMar>
            <w:vAlign w:val="center"/>
          </w:tcPr>
          <w:p w14:paraId="5E4E7AAD">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没收违法所得，可以并处挪用金额1.5倍以上2倍以下的罚款。</w:t>
            </w:r>
          </w:p>
        </w:tc>
      </w:tr>
      <w:tr w14:paraId="35880A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3D158FCF">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279</w:t>
            </w:r>
          </w:p>
        </w:tc>
        <w:tc>
          <w:tcPr>
            <w:tcW w:w="1550" w:type="dxa"/>
            <w:vMerge w:val="restart"/>
            <w:noWrap w:val="0"/>
            <w:vAlign w:val="center"/>
          </w:tcPr>
          <w:p w14:paraId="42425BFE">
            <w:pPr>
              <w:keepNext w:val="0"/>
              <w:keepLines w:val="0"/>
              <w:pageBreakBefore w:val="0"/>
              <w:widowControl/>
              <w:spacing w:beforeAutospacing="0" w:afterAutospacing="0" w:line="260" w:lineRule="exact"/>
              <w:ind w:left="0" w:right="0" w:firstLine="13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房产测绘单位有下列情形之一的</w:t>
            </w:r>
          </w:p>
          <w:p w14:paraId="3FFC7DA2">
            <w:pPr>
              <w:keepNext w:val="0"/>
              <w:keepLines w:val="0"/>
              <w:pageBreakBefore w:val="0"/>
              <w:widowControl/>
              <w:spacing w:beforeAutospacing="0" w:afterAutospacing="0" w:line="260" w:lineRule="exact"/>
              <w:ind w:left="0" w:right="0" w:firstLine="13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（一）在房产面积测算中不执行国家标准、规范和规定的；</w:t>
            </w:r>
          </w:p>
          <w:p w14:paraId="5605C42C">
            <w:pPr>
              <w:keepNext w:val="0"/>
              <w:keepLines w:val="0"/>
              <w:pageBreakBefore w:val="0"/>
              <w:widowControl/>
              <w:spacing w:beforeAutospacing="0" w:afterAutospacing="0" w:line="260" w:lineRule="exact"/>
              <w:ind w:left="0" w:right="0" w:firstLine="13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（二）在房产面积测算中弄虚作假、欺骗房屋权利人的。</w:t>
            </w:r>
          </w:p>
          <w:p w14:paraId="05959A5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（三）房产面积测算失误，造成重大损失的。</w:t>
            </w:r>
          </w:p>
        </w:tc>
        <w:tc>
          <w:tcPr>
            <w:tcW w:w="4820" w:type="dxa"/>
            <w:vMerge w:val="restart"/>
            <w:noWrap w:val="0"/>
            <w:vAlign w:val="center"/>
          </w:tcPr>
          <w:p w14:paraId="720C754D">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《房产测绘管理办法》</w:t>
            </w:r>
            <w:r>
              <w:rPr>
                <w:rFonts w:hint="eastAsia" w:ascii="仿宋_GB2312" w:hAnsi="宋体" w:eastAsia="仿宋_GB2312" w:cs="Times New Roman"/>
                <w:b/>
                <w:bCs/>
                <w:color w:val="auto"/>
                <w:sz w:val="13"/>
                <w:szCs w:val="13"/>
                <w:highlight w:val="none"/>
              </w:rPr>
              <w:t>第二十一条：</w:t>
            </w:r>
            <w:r>
              <w:rPr>
                <w:rFonts w:hint="eastAsia" w:ascii="仿宋_GB2312" w:hAnsi="宋体" w:eastAsia="仿宋_GB2312" w:cs="Times New Roman"/>
                <w:color w:val="auto"/>
                <w:sz w:val="13"/>
                <w:szCs w:val="13"/>
                <w:highlight w:val="none"/>
              </w:rPr>
              <w:t>房产测绘单位有下列情形之一的，由县级以上人民政府房地产行政主管部门给予警告并责令限期改正，并可处以1万元以上3万元以下的罚款；情节严重的，由发证机关予以降级或者取消其房产测绘资格：</w:t>
            </w:r>
          </w:p>
          <w:p w14:paraId="09B9E196">
            <w:pPr>
              <w:keepNext w:val="0"/>
              <w:keepLines w:val="0"/>
              <w:pageBreakBefore w:val="0"/>
              <w:widowControl/>
              <w:numPr>
                <w:ilvl w:val="0"/>
                <w:numId w:val="0"/>
              </w:numPr>
              <w:spacing w:beforeAutospacing="0" w:afterAutospacing="0" w:line="260" w:lineRule="exact"/>
              <w:ind w:left="0" w:right="0" w:firstLine="26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eastAsia="zh-CN"/>
              </w:rPr>
              <w:t>（一）</w:t>
            </w:r>
            <w:r>
              <w:rPr>
                <w:rFonts w:hint="eastAsia" w:ascii="仿宋_GB2312" w:hAnsi="宋体" w:eastAsia="仿宋_GB2312" w:cs="Times New Roman"/>
                <w:color w:val="auto"/>
                <w:sz w:val="13"/>
                <w:szCs w:val="13"/>
                <w:highlight w:val="none"/>
              </w:rPr>
              <w:t>在房产面积测算中不执行国家标准、规范和规定的；</w:t>
            </w:r>
          </w:p>
          <w:p w14:paraId="59EE3B97">
            <w:pPr>
              <w:keepNext w:val="0"/>
              <w:keepLines w:val="0"/>
              <w:pageBreakBefore w:val="0"/>
              <w:widowControl/>
              <w:numPr>
                <w:ilvl w:val="0"/>
                <w:numId w:val="0"/>
              </w:numPr>
              <w:spacing w:beforeAutospacing="0" w:afterAutospacing="0" w:line="260" w:lineRule="exact"/>
              <w:ind w:left="0" w:right="0" w:firstLine="26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eastAsia="zh-CN"/>
              </w:rPr>
              <w:t>（二）</w:t>
            </w:r>
            <w:r>
              <w:rPr>
                <w:rFonts w:hint="eastAsia" w:ascii="仿宋_GB2312" w:hAnsi="宋体" w:eastAsia="仿宋_GB2312" w:cs="Times New Roman"/>
                <w:color w:val="auto"/>
                <w:sz w:val="13"/>
                <w:szCs w:val="13"/>
                <w:highlight w:val="none"/>
              </w:rPr>
              <w:t>在房产面积测算中弄虚作假、欺骗房屋权利人的。</w:t>
            </w:r>
          </w:p>
          <w:p w14:paraId="4B89C71D">
            <w:pPr>
              <w:keepNext w:val="0"/>
              <w:keepLines w:val="0"/>
              <w:pageBreakBefore w:val="0"/>
              <w:widowControl/>
              <w:numPr>
                <w:ilvl w:val="0"/>
                <w:numId w:val="0"/>
              </w:numPr>
              <w:spacing w:beforeAutospacing="0" w:afterAutospacing="0" w:line="260" w:lineRule="exact"/>
              <w:ind w:left="0" w:right="0" w:firstLine="26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eastAsia="zh-CN"/>
              </w:rPr>
              <w:t>（三）</w:t>
            </w:r>
            <w:r>
              <w:rPr>
                <w:rFonts w:hint="eastAsia" w:ascii="仿宋_GB2312" w:hAnsi="宋体" w:eastAsia="仿宋_GB2312" w:cs="Times New Roman"/>
                <w:color w:val="auto"/>
                <w:sz w:val="13"/>
                <w:szCs w:val="13"/>
                <w:highlight w:val="none"/>
              </w:rPr>
              <w:t>房产面积测算失误，造成重大损失的。</w:t>
            </w:r>
          </w:p>
          <w:p w14:paraId="64138A8D">
            <w:pPr>
              <w:keepNext w:val="0"/>
              <w:keepLines w:val="0"/>
              <w:pageBreakBefore w:val="0"/>
              <w:widowControl/>
              <w:spacing w:beforeAutospacing="0" w:afterAutospacing="0" w:line="260" w:lineRule="exact"/>
              <w:ind w:left="0" w:right="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《房产测绘管理办法》</w:t>
            </w:r>
          </w:p>
          <w:p w14:paraId="614F5D36">
            <w:pPr>
              <w:keepNext w:val="0"/>
              <w:keepLines w:val="0"/>
              <w:pageBreakBefore w:val="0"/>
              <w:widowControl/>
              <w:spacing w:beforeAutospacing="0" w:afterAutospacing="0" w:line="260" w:lineRule="exact"/>
              <w:ind w:left="0" w:right="0" w:firstLine="261"/>
              <w:rPr>
                <w:rFonts w:hint="eastAsia"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第三条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房产测绘单位应当严格遵守国家有关法律、法规，执行国家房产测量规范和有关技术标准、规定，对其完成的房产测绘成果质量负责。</w:t>
            </w:r>
          </w:p>
          <w:p w14:paraId="75A9333C">
            <w:pPr>
              <w:keepNext w:val="0"/>
              <w:keepLines w:val="0"/>
              <w:pageBreakBefore w:val="0"/>
              <w:widowControl/>
              <w:spacing w:beforeAutospacing="0" w:afterAutospacing="0" w:line="260" w:lineRule="exact"/>
              <w:ind w:left="0" w:right="0" w:firstLine="26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房产测绘单位应当采用先进技术和设备，提高测绘技术水平，接受房地产行政主管部门和测绘行政主管部门的技术指导和业务监督。</w:t>
            </w:r>
          </w:p>
          <w:p w14:paraId="6D4C4A7E">
            <w:pPr>
              <w:keepNext w:val="0"/>
              <w:keepLines w:val="0"/>
              <w:pageBreakBefore w:val="0"/>
              <w:widowControl/>
              <w:spacing w:beforeAutospacing="0" w:afterAutospacing="0" w:line="260" w:lineRule="exact"/>
              <w:ind w:left="0" w:right="0" w:firstLine="261"/>
              <w:rPr>
                <w:rFonts w:hint="eastAsia" w:ascii="仿宋_GB2312" w:hAnsi="宋体" w:eastAsia="仿宋_GB2312" w:cs="Times New Roman"/>
                <w:color w:val="auto"/>
                <w:sz w:val="13"/>
                <w:szCs w:val="13"/>
                <w:highlight w:val="none"/>
              </w:rPr>
            </w:pPr>
            <w:r>
              <w:rPr>
                <w:rFonts w:hint="eastAsia" w:ascii="仿宋_GB2312" w:hAnsi="宋体" w:eastAsia="仿宋_GB2312" w:cs="Times New Roman"/>
                <w:b/>
                <w:bCs/>
                <w:color w:val="auto"/>
                <w:sz w:val="13"/>
                <w:szCs w:val="13"/>
                <w:highlight w:val="none"/>
              </w:rPr>
              <w:t>第四条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房产测绘从业人员应当保证测绘成果的完整、准确，不得违规测绘、弄虚作假，不得损害国家利益、</w:t>
            </w:r>
            <w:r>
              <w:rPr>
                <w:color w:val="auto"/>
                <w:sz w:val="13"/>
                <w:szCs w:val="13"/>
                <w:highlight w:val="none"/>
              </w:rPr>
              <w:fldChar w:fldCharType="begin"/>
            </w:r>
            <w:r>
              <w:rPr>
                <w:color w:val="auto"/>
                <w:sz w:val="13"/>
                <w:szCs w:val="13"/>
                <w:highlight w:val="none"/>
              </w:rPr>
              <w:instrText xml:space="preserve"> HYPERLINK "https://baike.baidu.com/item/%E7%A4%BE%E4%BC%9A%E5%85%AC%E5%85%B1%E5%88%A9%E7%9B%8A" \t "https://baike.baidu.com/item/_blank" </w:instrText>
            </w:r>
            <w:r>
              <w:rPr>
                <w:color w:val="auto"/>
                <w:sz w:val="13"/>
                <w:szCs w:val="13"/>
                <w:highlight w:val="none"/>
              </w:rPr>
              <w:fldChar w:fldCharType="separate"/>
            </w:r>
            <w:r>
              <w:rPr>
                <w:rFonts w:ascii="仿宋_GB2312" w:hAnsi="宋体" w:eastAsia="仿宋_GB2312" w:cs="Times New Roman"/>
                <w:color w:val="auto"/>
                <w:sz w:val="13"/>
                <w:szCs w:val="13"/>
                <w:highlight w:val="none"/>
              </w:rPr>
              <w:t>社会公共利益</w:t>
            </w:r>
            <w:r>
              <w:rPr>
                <w:rFonts w:ascii="仿宋_GB2312" w:hAnsi="宋体" w:eastAsia="仿宋_GB2312" w:cs="Times New Roman"/>
                <w:color w:val="auto"/>
                <w:sz w:val="13"/>
                <w:szCs w:val="13"/>
                <w:highlight w:val="none"/>
              </w:rPr>
              <w:fldChar w:fldCharType="end"/>
            </w:r>
            <w:r>
              <w:rPr>
                <w:rFonts w:ascii="仿宋_GB2312" w:hAnsi="宋体" w:eastAsia="仿宋_GB2312" w:cs="Times New Roman"/>
                <w:color w:val="auto"/>
                <w:sz w:val="13"/>
                <w:szCs w:val="13"/>
                <w:highlight w:val="none"/>
              </w:rPr>
              <w:t>和他人合法权益。</w:t>
            </w:r>
          </w:p>
        </w:tc>
        <w:tc>
          <w:tcPr>
            <w:tcW w:w="823" w:type="dxa"/>
            <w:noWrap w:val="0"/>
            <w:tcMar>
              <w:top w:w="15" w:type="dxa"/>
              <w:left w:w="15" w:type="dxa"/>
              <w:bottom w:w="15" w:type="dxa"/>
              <w:right w:w="15" w:type="dxa"/>
            </w:tcMar>
            <w:vAlign w:val="center"/>
          </w:tcPr>
          <w:p w14:paraId="5401719B">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8247735">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2A13ABA1">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给予警告，责令限期改正。</w:t>
            </w:r>
          </w:p>
        </w:tc>
      </w:tr>
      <w:tr w14:paraId="032545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43E87BBB">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0FA6CCF">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166449D">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2858D32">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8FA725E">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3DDB6FBF">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给予警告，责令限期改正，并处1万元以上2万元以下的罚款。</w:t>
            </w:r>
          </w:p>
        </w:tc>
      </w:tr>
      <w:tr w14:paraId="17B479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9" w:hRule="atLeast"/>
          <w:jc w:val="center"/>
        </w:trPr>
        <w:tc>
          <w:tcPr>
            <w:tcW w:w="443" w:type="dxa"/>
            <w:gridSpan w:val="2"/>
            <w:vMerge w:val="continue"/>
            <w:noWrap w:val="0"/>
            <w:vAlign w:val="center"/>
          </w:tcPr>
          <w:p w14:paraId="4F730247">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E10103D">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F692067">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F060556">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6093A88">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引发网络舆情事件、群体性事件等影响社会稳定的。</w:t>
            </w:r>
          </w:p>
        </w:tc>
        <w:tc>
          <w:tcPr>
            <w:tcW w:w="3058" w:type="dxa"/>
            <w:noWrap w:val="0"/>
            <w:tcMar>
              <w:top w:w="15" w:type="dxa"/>
              <w:left w:w="15" w:type="dxa"/>
              <w:bottom w:w="15" w:type="dxa"/>
              <w:right w:w="15" w:type="dxa"/>
            </w:tcMar>
            <w:vAlign w:val="center"/>
          </w:tcPr>
          <w:p w14:paraId="76AA1C78">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p>
          <w:p w14:paraId="56F93288">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给予警告，责令限期改正，并处2万元以上3万元以下的罚款，降级或者取消其房产测绘资格。</w:t>
            </w:r>
          </w:p>
        </w:tc>
      </w:tr>
      <w:tr w14:paraId="6D1590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5FF7047F">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280</w:t>
            </w:r>
          </w:p>
        </w:tc>
        <w:tc>
          <w:tcPr>
            <w:tcW w:w="1550" w:type="dxa"/>
            <w:vMerge w:val="restart"/>
            <w:noWrap w:val="0"/>
            <w:vAlign w:val="center"/>
          </w:tcPr>
          <w:p w14:paraId="06FCE261">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白蚁防治单位未建立健全白蚁防治质量保证体系，未严格按照国家和地方有关城市房屋白蚁防治的施工技术规范和操作程序进行防治</w:t>
            </w:r>
          </w:p>
        </w:tc>
        <w:tc>
          <w:tcPr>
            <w:tcW w:w="4820" w:type="dxa"/>
            <w:vMerge w:val="restart"/>
            <w:noWrap w:val="0"/>
            <w:vAlign w:val="center"/>
          </w:tcPr>
          <w:p w14:paraId="7601ABEC">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《城市房屋白蚁防治管理规定》</w:t>
            </w:r>
            <w:r>
              <w:rPr>
                <w:rFonts w:hint="eastAsia" w:ascii="仿宋_GB2312" w:hAnsi="宋体" w:eastAsia="仿宋_GB2312" w:cs="Times New Roman"/>
                <w:b/>
                <w:bCs/>
                <w:color w:val="auto"/>
                <w:sz w:val="13"/>
                <w:szCs w:val="13"/>
                <w:highlight w:val="none"/>
              </w:rPr>
              <w:t>第十四条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白蚁防治单位违反本规定第九条规定的，由房屋所在地的县级以上人民政府房地产行政主管部门责令限期改正，并处以1万元以上3万元以下的罚款。</w:t>
            </w:r>
          </w:p>
          <w:p w14:paraId="7E0D8E13">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《城市房屋白蚁防治管理规定》</w:t>
            </w:r>
            <w:r>
              <w:rPr>
                <w:rFonts w:hint="eastAsia" w:ascii="仿宋_GB2312" w:hAnsi="宋体" w:eastAsia="仿宋_GB2312" w:cs="Times New Roman"/>
                <w:b/>
                <w:bCs/>
                <w:color w:val="auto"/>
                <w:sz w:val="13"/>
                <w:szCs w:val="13"/>
                <w:highlight w:val="none"/>
              </w:rPr>
              <w:t>第九条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白蚁防治单位应当建立健全白蚁防治质量保证体系，严格按照国家和地方有关城市房屋白蚁防治的施工技术规范和操作程序进行防治。</w:t>
            </w:r>
          </w:p>
        </w:tc>
        <w:tc>
          <w:tcPr>
            <w:tcW w:w="823" w:type="dxa"/>
            <w:noWrap w:val="0"/>
            <w:tcMar>
              <w:top w:w="15" w:type="dxa"/>
              <w:left w:w="15" w:type="dxa"/>
              <w:bottom w:w="15" w:type="dxa"/>
              <w:right w:w="15" w:type="dxa"/>
            </w:tcMar>
            <w:vAlign w:val="center"/>
          </w:tcPr>
          <w:p w14:paraId="048EB268">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EB60A8E">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0F15F3E8">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责令限期改正，并处1万元以上1.5万元以下的罚款。</w:t>
            </w:r>
          </w:p>
        </w:tc>
      </w:tr>
      <w:tr w14:paraId="24AA3F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10A6F503">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13E4B8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38B8AD55">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76E61C99">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8B5BD85">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287AEC21">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责令限期改正，并处1.5万元以上2.5万元以下的罚款。</w:t>
            </w:r>
          </w:p>
        </w:tc>
      </w:tr>
      <w:tr w14:paraId="5E49EC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47B0E6C7">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318ED88D">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7003B7C2">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6A1CB4E">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356D850">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引发网络舆情事件、群体性事件等影响社会稳定的。</w:t>
            </w:r>
          </w:p>
        </w:tc>
        <w:tc>
          <w:tcPr>
            <w:tcW w:w="3058" w:type="dxa"/>
            <w:noWrap w:val="0"/>
            <w:tcMar>
              <w:top w:w="15" w:type="dxa"/>
              <w:left w:w="15" w:type="dxa"/>
              <w:bottom w:w="15" w:type="dxa"/>
              <w:right w:w="15" w:type="dxa"/>
            </w:tcMar>
            <w:vAlign w:val="center"/>
          </w:tcPr>
          <w:p w14:paraId="65AE7FBF">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责令限期改正，并处2.5万元以上3万元以下的罚款。</w:t>
            </w:r>
          </w:p>
        </w:tc>
      </w:tr>
      <w:tr w14:paraId="5401BC9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351ABA69">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281</w:t>
            </w:r>
          </w:p>
        </w:tc>
        <w:tc>
          <w:tcPr>
            <w:tcW w:w="1550" w:type="dxa"/>
            <w:vMerge w:val="restart"/>
            <w:noWrap w:val="0"/>
            <w:vAlign w:val="center"/>
          </w:tcPr>
          <w:p w14:paraId="5F4D7FBA">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房地产开发企业违反“房地产开发企业在进行商品房销（预）售时，应当向购房人出具该项目的《白蚁预防合同》或者其他实施房屋白蚁预防的证明文件，提供的《住宅质量保证书》中必须包括白蚁预防质量保证的内容”的规定的</w:t>
            </w:r>
          </w:p>
        </w:tc>
        <w:tc>
          <w:tcPr>
            <w:tcW w:w="4820" w:type="dxa"/>
            <w:vMerge w:val="restart"/>
            <w:noWrap w:val="0"/>
            <w:vAlign w:val="center"/>
          </w:tcPr>
          <w:p w14:paraId="283F3840">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《城市房屋白蚁防治管理规定》</w:t>
            </w:r>
            <w:r>
              <w:rPr>
                <w:rFonts w:hint="eastAsia" w:ascii="仿宋_GB2312" w:hAnsi="宋体" w:eastAsia="仿宋_GB2312" w:cs="Times New Roman"/>
                <w:b/>
                <w:bCs/>
                <w:color w:val="auto"/>
                <w:sz w:val="13"/>
                <w:szCs w:val="13"/>
                <w:highlight w:val="none"/>
              </w:rPr>
              <w:t>第十六条</w:t>
            </w:r>
            <w:r>
              <w:rPr>
                <w:rFonts w:hint="eastAsia" w:ascii="仿宋_GB2312" w:hAnsi="宋体" w:eastAsia="仿宋_GB2312" w:cs="Times New Roman"/>
                <w:b/>
                <w:bCs/>
                <w:color w:val="auto"/>
                <w:sz w:val="13"/>
                <w:szCs w:val="13"/>
                <w:highlight w:val="none"/>
                <w:lang w:val="en-US" w:eastAsia="zh-CN"/>
              </w:rPr>
              <w:t>第一款</w:t>
            </w:r>
            <w:r>
              <w:rPr>
                <w:rFonts w:hint="eastAsia" w:ascii="仿宋_GB2312" w:hAnsi="宋体" w:eastAsia="仿宋_GB2312" w:cs="Times New Roman"/>
                <w:b/>
                <w:bCs/>
                <w:color w:val="auto"/>
                <w:sz w:val="13"/>
                <w:szCs w:val="13"/>
                <w:highlight w:val="none"/>
              </w:rPr>
              <w:t>：</w:t>
            </w:r>
            <w:r>
              <w:rPr>
                <w:rFonts w:hint="eastAsia" w:ascii="仿宋_GB2312" w:hAnsi="宋体" w:eastAsia="仿宋_GB2312" w:cs="Times New Roman"/>
                <w:color w:val="auto"/>
                <w:sz w:val="13"/>
                <w:szCs w:val="13"/>
                <w:highlight w:val="none"/>
              </w:rPr>
              <w:t>房地产开发企业违反本规定第十一条第一款的规定，由房屋所在地的县级以上地方人民政府房地产行政主管部门责令限期改正，并处以2万元以上3万元以下的罚款。</w:t>
            </w:r>
          </w:p>
          <w:p w14:paraId="7D95F5D0">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《城市房屋白蚁防治管理规定》</w:t>
            </w:r>
            <w:r>
              <w:rPr>
                <w:rFonts w:hint="eastAsia" w:ascii="仿宋_GB2312" w:hAnsi="宋体" w:eastAsia="仿宋_GB2312" w:cs="Times New Roman"/>
                <w:b/>
                <w:bCs/>
                <w:color w:val="auto"/>
                <w:sz w:val="13"/>
                <w:szCs w:val="13"/>
                <w:highlight w:val="none"/>
              </w:rPr>
              <w:t>第十一条第一款</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房地产开发企业在进行商品房销（预）售时，应当向购房人出具该项目的《白蚁预防合同》或者其他实施房屋白蚁预防的证明文件，提供的《住宅质量保证书》中必须包括白蚁预防质量保证的内容。</w:t>
            </w:r>
          </w:p>
        </w:tc>
        <w:tc>
          <w:tcPr>
            <w:tcW w:w="823" w:type="dxa"/>
            <w:noWrap w:val="0"/>
            <w:tcMar>
              <w:top w:w="15" w:type="dxa"/>
              <w:left w:w="15" w:type="dxa"/>
              <w:bottom w:w="15" w:type="dxa"/>
              <w:right w:w="15" w:type="dxa"/>
            </w:tcMar>
            <w:vAlign w:val="center"/>
          </w:tcPr>
          <w:p w14:paraId="50E2FD6E">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A574536">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378B9096">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责令限期改正，并处2万元的罚款。</w:t>
            </w:r>
          </w:p>
        </w:tc>
      </w:tr>
      <w:tr w14:paraId="377394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0930C22C">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3CA5530F">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005293B8">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31B736E">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605B219">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01EF4172">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责令限期改正，并处2万元以上2.5万元以下的罚款。</w:t>
            </w:r>
          </w:p>
        </w:tc>
      </w:tr>
      <w:tr w14:paraId="463E07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9" w:hRule="atLeast"/>
          <w:jc w:val="center"/>
        </w:trPr>
        <w:tc>
          <w:tcPr>
            <w:tcW w:w="443" w:type="dxa"/>
            <w:gridSpan w:val="2"/>
            <w:vMerge w:val="continue"/>
            <w:noWrap w:val="0"/>
            <w:vAlign w:val="center"/>
          </w:tcPr>
          <w:p w14:paraId="76E517AD">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239275D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00ED4E1">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72892712">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65E8DA6">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引发网络舆情事件、群体性事件等影响社会稳定的。</w:t>
            </w:r>
          </w:p>
        </w:tc>
        <w:tc>
          <w:tcPr>
            <w:tcW w:w="3058" w:type="dxa"/>
            <w:noWrap w:val="0"/>
            <w:tcMar>
              <w:top w:w="15" w:type="dxa"/>
              <w:left w:w="15" w:type="dxa"/>
              <w:bottom w:w="15" w:type="dxa"/>
              <w:right w:w="15" w:type="dxa"/>
            </w:tcMar>
            <w:vAlign w:val="center"/>
          </w:tcPr>
          <w:p w14:paraId="57EE6543">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责令限期改正，并处2.5万元以上3万元以下的罚款。</w:t>
            </w:r>
          </w:p>
        </w:tc>
      </w:tr>
      <w:tr w14:paraId="16B7B53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66B111E5">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282</w:t>
            </w:r>
          </w:p>
        </w:tc>
        <w:tc>
          <w:tcPr>
            <w:tcW w:w="1550" w:type="dxa"/>
            <w:vMerge w:val="restart"/>
            <w:noWrap w:val="0"/>
            <w:vAlign w:val="center"/>
          </w:tcPr>
          <w:p w14:paraId="686E62E0">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r>
              <w:rPr>
                <w:rFonts w:ascii="仿宋_GB2312" w:hAnsi="宋体" w:eastAsia="仿宋_GB2312" w:cs="Times New Roman"/>
                <w:color w:val="auto"/>
                <w:sz w:val="13"/>
                <w:szCs w:val="13"/>
                <w:highlight w:val="none"/>
              </w:rPr>
              <w:t>建设单位未按照本规定进行白蚁预防的</w:t>
            </w:r>
          </w:p>
        </w:tc>
        <w:tc>
          <w:tcPr>
            <w:tcW w:w="4820" w:type="dxa"/>
            <w:vMerge w:val="restart"/>
            <w:noWrap w:val="0"/>
            <w:vAlign w:val="center"/>
          </w:tcPr>
          <w:p w14:paraId="5B260044">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《城市房屋白蚁防治管理规定》</w:t>
            </w:r>
            <w:r>
              <w:rPr>
                <w:rFonts w:hint="eastAsia" w:ascii="仿宋_GB2312" w:hAnsi="宋体" w:eastAsia="仿宋_GB2312" w:cs="Times New Roman"/>
                <w:b/>
                <w:bCs/>
                <w:color w:val="auto"/>
                <w:sz w:val="13"/>
                <w:szCs w:val="13"/>
                <w:highlight w:val="none"/>
              </w:rPr>
              <w:t>第十六条</w:t>
            </w:r>
            <w:r>
              <w:rPr>
                <w:rFonts w:hint="eastAsia" w:ascii="仿宋_GB2312" w:hAnsi="宋体" w:eastAsia="仿宋_GB2312" w:cs="Times New Roman"/>
                <w:b/>
                <w:bCs/>
                <w:color w:val="auto"/>
                <w:sz w:val="13"/>
                <w:szCs w:val="13"/>
                <w:highlight w:val="none"/>
                <w:lang w:val="en-US" w:eastAsia="zh-CN"/>
              </w:rPr>
              <w:t>第二款</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建设单位未按照本规定进行白蚁预防的，由房屋所在地的县级以上地方人民政府房地产行政主管部门责令限期改正，并处以1万元以上3万元以下的罚款。</w:t>
            </w:r>
          </w:p>
          <w:p w14:paraId="7E3806BC">
            <w:pPr>
              <w:keepNext w:val="0"/>
              <w:keepLines w:val="0"/>
              <w:pageBreakBefore w:val="0"/>
              <w:widowControl/>
              <w:spacing w:beforeAutospacing="0" w:afterAutospacing="0" w:line="260" w:lineRule="exact"/>
              <w:ind w:left="0" w:right="0"/>
              <w:jc w:val="left"/>
              <w:rPr>
                <w:rFonts w:ascii="仿宋_GB2312" w:hAnsi="宋体" w:eastAsia="仿宋_GB2312" w:cs="Times New Roman"/>
                <w:color w:val="auto"/>
                <w:sz w:val="13"/>
                <w:szCs w:val="13"/>
                <w:highlight w:val="none"/>
              </w:rPr>
            </w:pPr>
          </w:p>
        </w:tc>
        <w:tc>
          <w:tcPr>
            <w:tcW w:w="823" w:type="dxa"/>
            <w:noWrap w:val="0"/>
            <w:tcMar>
              <w:top w:w="15" w:type="dxa"/>
              <w:left w:w="15" w:type="dxa"/>
              <w:bottom w:w="15" w:type="dxa"/>
              <w:right w:w="15" w:type="dxa"/>
            </w:tcMar>
            <w:vAlign w:val="center"/>
          </w:tcPr>
          <w:p w14:paraId="26968B93">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2482DC6">
            <w:pPr>
              <w:keepNext w:val="0"/>
              <w:keepLines w:val="0"/>
              <w:pageBreakBefore w:val="0"/>
              <w:widowControl/>
              <w:spacing w:beforeAutospacing="0" w:afterAutospacing="0" w:line="260" w:lineRule="exact"/>
              <w:ind w:left="0" w:right="0" w:firstLine="135"/>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2FC25046">
            <w:pPr>
              <w:keepNext w:val="0"/>
              <w:keepLines w:val="0"/>
              <w:pageBreakBefore w:val="0"/>
              <w:widowControl/>
              <w:spacing w:beforeAutospacing="0" w:afterAutospacing="0" w:line="260" w:lineRule="exact"/>
              <w:ind w:left="0" w:right="0" w:firstLine="135"/>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责令限期改正，并处1万元以上1.5万元以下的罚款。</w:t>
            </w:r>
          </w:p>
        </w:tc>
      </w:tr>
      <w:tr w14:paraId="5BA6FE4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56836E4A">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22447054">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3D8EF913">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F77DFBF">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CD3373F">
            <w:pPr>
              <w:keepNext w:val="0"/>
              <w:keepLines w:val="0"/>
              <w:pageBreakBefore w:val="0"/>
              <w:widowControl/>
              <w:spacing w:beforeAutospacing="0" w:afterAutospacing="0" w:line="260" w:lineRule="exact"/>
              <w:ind w:left="0" w:right="0" w:firstLine="135"/>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10B7D264">
            <w:pPr>
              <w:keepNext w:val="0"/>
              <w:keepLines w:val="0"/>
              <w:pageBreakBefore w:val="0"/>
              <w:widowControl/>
              <w:spacing w:beforeAutospacing="0" w:afterAutospacing="0" w:line="260" w:lineRule="exact"/>
              <w:ind w:left="0" w:right="0" w:firstLine="135"/>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责令限期改正，并处1.5万元以上2.5万元以下的罚款。</w:t>
            </w:r>
          </w:p>
        </w:tc>
      </w:tr>
      <w:tr w14:paraId="6BE1CA9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660F5FAC">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6DAD863">
            <w:pPr>
              <w:keepNext w:val="0"/>
              <w:keepLines w:val="0"/>
              <w:pageBreakBefore w:val="0"/>
              <w:widowControl/>
              <w:spacing w:beforeAutospacing="0" w:afterAutospacing="0" w:line="260" w:lineRule="exact"/>
              <w:ind w:left="0" w:right="0" w:firstLine="130"/>
              <w:jc w:val="left"/>
              <w:rPr>
                <w:rFonts w:ascii="仿宋_GB2312" w:hAnsi="宋体" w:eastAsia="仿宋_GB2312"/>
                <w:color w:val="auto"/>
                <w:sz w:val="13"/>
                <w:szCs w:val="13"/>
                <w:highlight w:val="none"/>
              </w:rPr>
            </w:pPr>
          </w:p>
        </w:tc>
        <w:tc>
          <w:tcPr>
            <w:tcW w:w="4820" w:type="dxa"/>
            <w:vMerge w:val="continue"/>
            <w:noWrap w:val="0"/>
            <w:vAlign w:val="center"/>
          </w:tcPr>
          <w:p w14:paraId="120269B6">
            <w:pPr>
              <w:keepNext w:val="0"/>
              <w:keepLines w:val="0"/>
              <w:pageBreakBefore w:val="0"/>
              <w:widowControl/>
              <w:spacing w:beforeAutospacing="0" w:afterAutospacing="0" w:line="260" w:lineRule="exact"/>
              <w:ind w:left="0" w:right="0"/>
              <w:jc w:val="left"/>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22ABEE9">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3321A99">
            <w:pPr>
              <w:keepNext w:val="0"/>
              <w:keepLines w:val="0"/>
              <w:pageBreakBefore w:val="0"/>
              <w:widowControl/>
              <w:spacing w:beforeAutospacing="0" w:afterAutospacing="0" w:line="260" w:lineRule="exact"/>
              <w:ind w:left="0" w:right="0" w:firstLine="130"/>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引发网络舆情事件、群体性事件等影响社会稳定的。</w:t>
            </w:r>
          </w:p>
        </w:tc>
        <w:tc>
          <w:tcPr>
            <w:tcW w:w="3058" w:type="dxa"/>
            <w:noWrap w:val="0"/>
            <w:tcMar>
              <w:top w:w="15" w:type="dxa"/>
              <w:left w:w="15" w:type="dxa"/>
              <w:bottom w:w="15" w:type="dxa"/>
              <w:right w:w="15" w:type="dxa"/>
            </w:tcMar>
            <w:vAlign w:val="center"/>
          </w:tcPr>
          <w:p w14:paraId="49A21912">
            <w:pPr>
              <w:keepNext w:val="0"/>
              <w:keepLines w:val="0"/>
              <w:pageBreakBefore w:val="0"/>
              <w:widowControl/>
              <w:spacing w:beforeAutospacing="0" w:afterAutospacing="0" w:line="260" w:lineRule="exact"/>
              <w:ind w:left="0" w:right="0" w:firstLine="135"/>
              <w:jc w:val="left"/>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责令限期改正，并处2.5万元以上3万元以下的罚款。</w:t>
            </w:r>
          </w:p>
        </w:tc>
      </w:tr>
      <w:tr w14:paraId="042628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restart"/>
            <w:noWrap w:val="0"/>
            <w:vAlign w:val="center"/>
          </w:tcPr>
          <w:p w14:paraId="05A59557">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283</w:t>
            </w:r>
          </w:p>
        </w:tc>
        <w:tc>
          <w:tcPr>
            <w:tcW w:w="1550" w:type="dxa"/>
            <w:vMerge w:val="restart"/>
            <w:noWrap w:val="0"/>
            <w:vAlign w:val="center"/>
          </w:tcPr>
          <w:p w14:paraId="56C6E59A">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房地产价格评估机构或者房地产估价师出具虚假或者有重大差错的评估报告的</w:t>
            </w:r>
          </w:p>
        </w:tc>
        <w:tc>
          <w:tcPr>
            <w:tcW w:w="4820" w:type="dxa"/>
            <w:vMerge w:val="restart"/>
            <w:noWrap w:val="0"/>
            <w:vAlign w:val="center"/>
          </w:tcPr>
          <w:p w14:paraId="39C68619">
            <w:pPr>
              <w:keepNext w:val="0"/>
              <w:keepLines w:val="0"/>
              <w:pageBreakBefore w:val="0"/>
              <w:widowControl/>
              <w:spacing w:beforeAutospacing="0" w:afterAutospacing="0" w:line="260" w:lineRule="exact"/>
              <w:ind w:left="0" w:right="0"/>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《国有土地上房屋征收与补偿条例》</w:t>
            </w:r>
            <w:r>
              <w:rPr>
                <w:rFonts w:hint="eastAsia" w:ascii="仿宋_GB2312" w:hAnsi="宋体" w:eastAsia="仿宋_GB2312" w:cs="Times New Roman"/>
                <w:b/>
                <w:bCs/>
                <w:color w:val="auto"/>
                <w:sz w:val="13"/>
                <w:szCs w:val="13"/>
                <w:highlight w:val="none"/>
              </w:rPr>
              <w:t>第三十四条：</w:t>
            </w:r>
            <w:r>
              <w:rPr>
                <w:rFonts w:hint="eastAsia" w:ascii="仿宋_GB2312" w:hAnsi="宋体" w:eastAsia="仿宋_GB2312" w:cs="Times New Roman"/>
                <w:color w:val="auto"/>
                <w:sz w:val="13"/>
                <w:szCs w:val="13"/>
                <w:highlight w:val="none"/>
              </w:rPr>
              <w:t>房地产价格评估机构或者房地产估价师出具虚假或者有重大差错的评估报告的，由发证机关责令限期改正，给予警告，对房地产价格评估机构并处5万元以上20万元以下罚款，对房地产估价师并处1万元以上3万元以下罚款，并记入信用档案；情节严重的，吊销资质证书、注册证书；造成损失的，依法承担赔偿责任；构成犯罪的，依法追究刑事责任。</w:t>
            </w:r>
          </w:p>
          <w:p w14:paraId="0ED95B09">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AE7D3E7">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9A7A4A5">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0BACB821">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责令限期改正，给予警告，对房地产价格评估机构并处5万元以上10万元以下罚款，对房地产估价师并处1万元以上1.5万元以下罚款，并记入信用档案。</w:t>
            </w:r>
          </w:p>
        </w:tc>
      </w:tr>
      <w:tr w14:paraId="038363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8" w:hRule="atLeast"/>
          <w:jc w:val="center"/>
        </w:trPr>
        <w:tc>
          <w:tcPr>
            <w:tcW w:w="443" w:type="dxa"/>
            <w:gridSpan w:val="2"/>
            <w:vMerge w:val="continue"/>
            <w:noWrap w:val="0"/>
            <w:vAlign w:val="center"/>
          </w:tcPr>
          <w:p w14:paraId="52FC4A84">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6DE9AC53">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A2F7147">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253ADD7F">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D0A2E95">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实施违法行为，造成不良社会影响，不具有从轻、</w:t>
            </w:r>
            <w:r>
              <w:rPr>
                <w:rFonts w:hint="eastAsia" w:ascii="仿宋_GB2312" w:hAnsi="宋体" w:eastAsia="仿宋_GB2312" w:cs="Times New Roman"/>
                <w:color w:val="auto"/>
                <w:sz w:val="13"/>
                <w:szCs w:val="13"/>
                <w:highlight w:val="none"/>
                <w:lang w:eastAsia="zh-CN"/>
              </w:rPr>
              <w:t>从重情节</w:t>
            </w:r>
            <w:r>
              <w:rPr>
                <w:rFonts w:hint="eastAsia" w:ascii="仿宋_GB2312" w:hAnsi="宋体" w:eastAsia="仿宋_GB2312" w:cs="Times New Roman"/>
                <w:color w:val="auto"/>
                <w:sz w:val="13"/>
                <w:szCs w:val="13"/>
                <w:highlight w:val="none"/>
              </w:rPr>
              <w:t>的。</w:t>
            </w:r>
          </w:p>
        </w:tc>
        <w:tc>
          <w:tcPr>
            <w:tcW w:w="3058" w:type="dxa"/>
            <w:noWrap w:val="0"/>
            <w:tcMar>
              <w:top w:w="15" w:type="dxa"/>
              <w:left w:w="15" w:type="dxa"/>
              <w:bottom w:w="15" w:type="dxa"/>
              <w:right w:w="15" w:type="dxa"/>
            </w:tcMar>
            <w:vAlign w:val="center"/>
          </w:tcPr>
          <w:p w14:paraId="32A2BBB6">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责令限期改正，给予警告，对房地产价格评估机构并处10万元以上15万元以下罚款，对房地产估价师并处1.5万元以上2万元以下罚款，并记入信用档案。</w:t>
            </w:r>
          </w:p>
        </w:tc>
      </w:tr>
      <w:tr w14:paraId="1586E2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443" w:type="dxa"/>
            <w:gridSpan w:val="2"/>
            <w:vMerge w:val="continue"/>
            <w:noWrap w:val="0"/>
            <w:vAlign w:val="center"/>
          </w:tcPr>
          <w:p w14:paraId="1F840948">
            <w:pPr>
              <w:keepNext w:val="0"/>
              <w:keepLines w:val="0"/>
              <w:pageBreakBefore w:val="0"/>
              <w:widowControl/>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C4E0445">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68D832AF">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20D4BFC">
            <w:pPr>
              <w:keepNext w:val="0"/>
              <w:keepLines w:val="0"/>
              <w:pageBreakBefore w:val="0"/>
              <w:widowControl/>
              <w:spacing w:beforeAutospacing="0" w:afterAutospacing="0" w:line="260" w:lineRule="exact"/>
              <w:ind w:left="0" w:right="0"/>
              <w:jc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7234396">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经责令停止违法行为后，继续实施违法行为的</w:t>
            </w:r>
            <w:r>
              <w:rPr>
                <w:rFonts w:hint="eastAsia" w:ascii="仿宋_GB2312" w:hAnsi="宋体" w:eastAsia="仿宋_GB2312" w:cs="Times New Roman"/>
                <w:color w:val="auto"/>
                <w:sz w:val="13"/>
                <w:szCs w:val="13"/>
                <w:highlight w:val="none"/>
                <w:lang w:eastAsia="zh-CN"/>
              </w:rPr>
              <w:t>，</w:t>
            </w:r>
            <w:r>
              <w:rPr>
                <w:rFonts w:hint="eastAsia" w:ascii="仿宋_GB2312" w:hAnsi="宋体" w:eastAsia="仿宋_GB2312" w:cs="Times New Roman"/>
                <w:color w:val="auto"/>
                <w:sz w:val="13"/>
                <w:szCs w:val="13"/>
                <w:highlight w:val="none"/>
                <w:lang w:val="en-US" w:eastAsia="zh-CN"/>
              </w:rPr>
              <w:t>或</w:t>
            </w:r>
            <w:r>
              <w:rPr>
                <w:rFonts w:hint="eastAsia" w:ascii="仿宋_GB2312" w:hAnsi="宋体" w:eastAsia="仿宋_GB2312" w:cs="Times New Roman"/>
                <w:color w:val="auto"/>
                <w:sz w:val="13"/>
                <w:szCs w:val="13"/>
                <w:highlight w:val="none"/>
              </w:rPr>
              <w:t>2年内2次及以上同类型违法。</w:t>
            </w:r>
          </w:p>
        </w:tc>
        <w:tc>
          <w:tcPr>
            <w:tcW w:w="3058" w:type="dxa"/>
            <w:noWrap w:val="0"/>
            <w:tcMar>
              <w:top w:w="15" w:type="dxa"/>
              <w:left w:w="15" w:type="dxa"/>
              <w:bottom w:w="15" w:type="dxa"/>
              <w:right w:w="15" w:type="dxa"/>
            </w:tcMar>
            <w:vAlign w:val="center"/>
          </w:tcPr>
          <w:p w14:paraId="69E0A8AD">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责令限期改，给予警告，对房地产价格评估机构并处15万元以上20万元以下罚款，对房地产估价师并处2万元以上3万元以下罚款，并记入信用档案，情节严重的吊销房地产价格评估机构资质证书，吊销房地产估价师注册证书。</w:t>
            </w:r>
          </w:p>
        </w:tc>
      </w:tr>
      <w:tr w14:paraId="2BF8F73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9" w:hRule="atLeast"/>
          <w:jc w:val="center"/>
        </w:trPr>
        <w:tc>
          <w:tcPr>
            <w:tcW w:w="443" w:type="dxa"/>
            <w:gridSpan w:val="2"/>
            <w:vMerge w:val="restart"/>
            <w:noWrap w:val="0"/>
            <w:vAlign w:val="center"/>
          </w:tcPr>
          <w:p w14:paraId="4477C3F3">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284</w:t>
            </w:r>
          </w:p>
        </w:tc>
        <w:tc>
          <w:tcPr>
            <w:tcW w:w="1550" w:type="dxa"/>
            <w:vMerge w:val="restart"/>
            <w:noWrap w:val="0"/>
            <w:vAlign w:val="center"/>
          </w:tcPr>
          <w:p w14:paraId="2A9DCBC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公共租赁住房的所有权人及其委托的运营单位向不符合条件的对象出租公共租赁住房的</w:t>
            </w:r>
          </w:p>
        </w:tc>
        <w:tc>
          <w:tcPr>
            <w:tcW w:w="4820" w:type="dxa"/>
            <w:vMerge w:val="restart"/>
            <w:noWrap w:val="0"/>
            <w:vAlign w:val="center"/>
          </w:tcPr>
          <w:p w14:paraId="2C0909CA">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《公共租赁住房管理办法》</w:t>
            </w:r>
            <w:r>
              <w:rPr>
                <w:rFonts w:hint="eastAsia" w:ascii="仿宋_GB2312" w:hAnsi="宋体" w:eastAsia="仿宋_GB2312"/>
                <w:b/>
                <w:bCs/>
                <w:color w:val="auto"/>
                <w:sz w:val="13"/>
                <w:szCs w:val="13"/>
                <w:highlight w:val="none"/>
              </w:rPr>
              <w:t>第三十四条第一款</w:t>
            </w:r>
            <w:r>
              <w:rPr>
                <w:rFonts w:hint="eastAsia" w:ascii="仿宋_GB2312" w:hAnsi="宋体" w:eastAsia="仿宋_GB2312"/>
                <w:b/>
                <w:bCs/>
                <w:color w:val="auto"/>
                <w:sz w:val="13"/>
                <w:szCs w:val="13"/>
                <w:highlight w:val="none"/>
                <w:lang w:eastAsia="zh-CN"/>
              </w:rPr>
              <w:t>（一）</w:t>
            </w:r>
            <w:r>
              <w:rPr>
                <w:rFonts w:hint="eastAsia" w:ascii="仿宋_GB2312" w:hAnsi="宋体" w:eastAsia="仿宋_GB2312"/>
                <w:b/>
                <w:bCs/>
                <w:color w:val="auto"/>
                <w:sz w:val="13"/>
                <w:szCs w:val="13"/>
                <w:highlight w:val="none"/>
              </w:rPr>
              <w:t>项：</w:t>
            </w:r>
            <w:r>
              <w:rPr>
                <w:rFonts w:hint="eastAsia" w:ascii="仿宋_GB2312" w:hAnsi="宋体" w:eastAsia="仿宋_GB2312"/>
                <w:color w:val="auto"/>
                <w:sz w:val="13"/>
                <w:szCs w:val="13"/>
                <w:highlight w:val="none"/>
              </w:rPr>
              <w:t>公共租赁住房的所有权人及其委托的运营单位违反本办法，有下列行为之一的，由市、县级人民政府住房保障主管部门责令限期改正，并处以3万元以下罚款：</w:t>
            </w:r>
          </w:p>
          <w:p w14:paraId="515F7A31">
            <w:pPr>
              <w:keepNext w:val="0"/>
              <w:keepLines w:val="0"/>
              <w:pageBreakBefore w:val="0"/>
              <w:widowControl/>
              <w:numPr>
                <w:ilvl w:val="0"/>
                <w:numId w:val="0"/>
              </w:numPr>
              <w:spacing w:beforeAutospacing="0" w:afterAutospacing="0" w:line="260" w:lineRule="exact"/>
              <w:ind w:left="0" w:right="0" w:firstLine="26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（一）</w:t>
            </w:r>
            <w:r>
              <w:rPr>
                <w:rFonts w:hint="eastAsia" w:ascii="仿宋_GB2312" w:hAnsi="宋体" w:eastAsia="仿宋_GB2312"/>
                <w:color w:val="auto"/>
                <w:sz w:val="13"/>
                <w:szCs w:val="13"/>
                <w:highlight w:val="none"/>
              </w:rPr>
              <w:t>向不符合条件的对象出租公共租赁住房的；</w:t>
            </w:r>
          </w:p>
          <w:p w14:paraId="371C121F">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《公共租赁住房管理办法》</w:t>
            </w:r>
            <w:r>
              <w:rPr>
                <w:rFonts w:hint="eastAsia" w:ascii="仿宋_GB2312" w:hAnsi="宋体" w:eastAsia="仿宋_GB2312"/>
                <w:b/>
                <w:bCs/>
                <w:color w:val="auto"/>
                <w:sz w:val="13"/>
                <w:szCs w:val="13"/>
                <w:highlight w:val="none"/>
              </w:rPr>
              <w:t>第七条</w:t>
            </w:r>
            <w:r>
              <w:rPr>
                <w:rFonts w:hint="eastAsia" w:ascii="仿宋_GB2312" w:hAnsi="宋体" w:eastAsia="仿宋_GB2312"/>
                <w:b/>
                <w:bCs/>
                <w:color w:val="auto"/>
                <w:sz w:val="13"/>
                <w:szCs w:val="13"/>
                <w:highlight w:val="none"/>
                <w:lang w:eastAsia="zh-CN"/>
              </w:rPr>
              <w:t>：</w:t>
            </w:r>
            <w:r>
              <w:rPr>
                <w:rFonts w:ascii="仿宋_GB2312" w:hAnsi="宋体" w:eastAsia="仿宋_GB2312"/>
                <w:color w:val="auto"/>
                <w:sz w:val="13"/>
                <w:szCs w:val="13"/>
                <w:highlight w:val="none"/>
              </w:rPr>
              <w:t>申请公共租赁住房，应当符合以下条件：</w:t>
            </w:r>
          </w:p>
          <w:p w14:paraId="1ED8D83A">
            <w:pPr>
              <w:keepNext w:val="0"/>
              <w:keepLines w:val="0"/>
              <w:pageBreakBefore w:val="0"/>
              <w:widowControl/>
              <w:spacing w:beforeAutospacing="0" w:afterAutospacing="0" w:line="260" w:lineRule="exact"/>
              <w:ind w:left="0" w:right="0" w:firstLine="260"/>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（一）在本地无住房或者住房面积低于规定标准；</w:t>
            </w:r>
          </w:p>
          <w:p w14:paraId="20993D4D">
            <w:pPr>
              <w:keepNext w:val="0"/>
              <w:keepLines w:val="0"/>
              <w:pageBreakBefore w:val="0"/>
              <w:widowControl/>
              <w:spacing w:beforeAutospacing="0" w:afterAutospacing="0" w:line="260" w:lineRule="exact"/>
              <w:ind w:left="0" w:right="0" w:firstLine="260"/>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（二）收入、财产低于规定标准；</w:t>
            </w:r>
          </w:p>
          <w:p w14:paraId="5C2E2702">
            <w:pPr>
              <w:keepNext w:val="0"/>
              <w:keepLines w:val="0"/>
              <w:pageBreakBefore w:val="0"/>
              <w:widowControl/>
              <w:spacing w:beforeAutospacing="0" w:afterAutospacing="0" w:line="260" w:lineRule="exact"/>
              <w:ind w:left="0" w:right="0" w:firstLine="260"/>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（三）申请人为外来务工人员的，在本地稳定就业达到规定年限。</w:t>
            </w:r>
          </w:p>
          <w:p w14:paraId="3767AACC">
            <w:pPr>
              <w:keepNext w:val="0"/>
              <w:keepLines w:val="0"/>
              <w:pageBreakBefore w:val="0"/>
              <w:widowControl/>
              <w:spacing w:beforeAutospacing="0" w:afterAutospacing="0" w:line="260" w:lineRule="exact"/>
              <w:ind w:left="0" w:right="0" w:firstLine="260"/>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具体条件由直辖市和市、县级人民政府住房保障主管部门根据本地区实际情况确定，报本级人民政府批准后实施并向社会公布。</w:t>
            </w:r>
          </w:p>
        </w:tc>
        <w:tc>
          <w:tcPr>
            <w:tcW w:w="823" w:type="dxa"/>
            <w:noWrap w:val="0"/>
            <w:tcMar>
              <w:top w:w="15" w:type="dxa"/>
              <w:left w:w="15" w:type="dxa"/>
              <w:bottom w:w="15" w:type="dxa"/>
              <w:right w:w="15" w:type="dxa"/>
            </w:tcMar>
            <w:vAlign w:val="center"/>
          </w:tcPr>
          <w:p w14:paraId="582A936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E7A34DA">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向1个不符合条件的对象出租公共租赁住房的。</w:t>
            </w:r>
          </w:p>
        </w:tc>
        <w:tc>
          <w:tcPr>
            <w:tcW w:w="3058" w:type="dxa"/>
            <w:noWrap w:val="0"/>
            <w:tcMar>
              <w:top w:w="15" w:type="dxa"/>
              <w:left w:w="15" w:type="dxa"/>
              <w:bottom w:w="15" w:type="dxa"/>
              <w:right w:w="15" w:type="dxa"/>
            </w:tcMar>
            <w:vAlign w:val="center"/>
          </w:tcPr>
          <w:p w14:paraId="5F7ADA36">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责令限期改正，并</w:t>
            </w:r>
            <w:r>
              <w:rPr>
                <w:rFonts w:ascii="仿宋_GB2312" w:hAnsi="宋体" w:eastAsia="仿宋_GB2312"/>
                <w:color w:val="auto"/>
                <w:sz w:val="13"/>
                <w:szCs w:val="13"/>
                <w:highlight w:val="none"/>
              </w:rPr>
              <w:t>处</w:t>
            </w:r>
            <w:r>
              <w:rPr>
                <w:rFonts w:hint="eastAsia" w:ascii="仿宋_GB2312" w:hAnsi="宋体" w:eastAsia="仿宋_GB2312"/>
                <w:color w:val="auto"/>
                <w:sz w:val="13"/>
                <w:szCs w:val="13"/>
                <w:highlight w:val="none"/>
              </w:rPr>
              <w:t>1</w:t>
            </w:r>
            <w:r>
              <w:rPr>
                <w:rFonts w:ascii="仿宋_GB2312" w:hAnsi="宋体" w:eastAsia="仿宋_GB2312"/>
                <w:color w:val="auto"/>
                <w:sz w:val="13"/>
                <w:szCs w:val="13"/>
                <w:highlight w:val="none"/>
              </w:rPr>
              <w:t>万元以下的罚款</w:t>
            </w:r>
            <w:r>
              <w:rPr>
                <w:rFonts w:hint="eastAsia" w:ascii="仿宋_GB2312" w:hAnsi="宋体" w:eastAsia="仿宋_GB2312"/>
                <w:color w:val="auto"/>
                <w:sz w:val="13"/>
                <w:szCs w:val="13"/>
                <w:highlight w:val="none"/>
              </w:rPr>
              <w:t>。</w:t>
            </w:r>
          </w:p>
        </w:tc>
      </w:tr>
      <w:tr w14:paraId="483661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09B99B80">
            <w:pPr>
              <w:pStyle w:val="196"/>
              <w:keepNext w:val="0"/>
              <w:keepLines w:val="0"/>
              <w:pageBreakBefore w:val="0"/>
              <w:widowControl/>
              <w:numPr>
                <w:ilvl w:val="0"/>
                <w:numId w:val="9"/>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D633EF6">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BFFCC4A">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25A1C2E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E5FD4E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向2个不符合条件的对象出租公共租赁住房的。</w:t>
            </w:r>
          </w:p>
        </w:tc>
        <w:tc>
          <w:tcPr>
            <w:tcW w:w="3058" w:type="dxa"/>
            <w:noWrap w:val="0"/>
            <w:tcMar>
              <w:top w:w="15" w:type="dxa"/>
              <w:left w:w="15" w:type="dxa"/>
              <w:bottom w:w="15" w:type="dxa"/>
              <w:right w:w="15" w:type="dxa"/>
            </w:tcMar>
            <w:vAlign w:val="center"/>
          </w:tcPr>
          <w:p w14:paraId="72464EB3">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责令限期改正，并</w:t>
            </w:r>
            <w:r>
              <w:rPr>
                <w:rFonts w:ascii="仿宋_GB2312" w:hAnsi="宋体" w:eastAsia="仿宋_GB2312"/>
                <w:color w:val="auto"/>
                <w:sz w:val="13"/>
                <w:szCs w:val="13"/>
                <w:highlight w:val="none"/>
              </w:rPr>
              <w:t>处</w:t>
            </w:r>
            <w:r>
              <w:rPr>
                <w:rFonts w:hint="eastAsia" w:ascii="仿宋_GB2312" w:hAnsi="宋体" w:eastAsia="仿宋_GB2312"/>
                <w:color w:val="auto"/>
                <w:sz w:val="13"/>
                <w:szCs w:val="13"/>
                <w:highlight w:val="none"/>
              </w:rPr>
              <w:t>1</w:t>
            </w:r>
            <w:r>
              <w:rPr>
                <w:rFonts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rPr>
              <w:t>2万</w:t>
            </w:r>
            <w:r>
              <w:rPr>
                <w:rFonts w:ascii="仿宋_GB2312" w:hAnsi="宋体" w:eastAsia="仿宋_GB2312"/>
                <w:color w:val="auto"/>
                <w:sz w:val="13"/>
                <w:szCs w:val="13"/>
                <w:highlight w:val="none"/>
              </w:rPr>
              <w:t>元以下的罚款</w:t>
            </w:r>
            <w:r>
              <w:rPr>
                <w:rFonts w:hint="eastAsia" w:ascii="仿宋_GB2312" w:hAnsi="宋体" w:eastAsia="仿宋_GB2312"/>
                <w:color w:val="auto"/>
                <w:sz w:val="13"/>
                <w:szCs w:val="13"/>
                <w:highlight w:val="none"/>
              </w:rPr>
              <w:t>。</w:t>
            </w:r>
          </w:p>
        </w:tc>
      </w:tr>
      <w:tr w14:paraId="53F01B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192" w:hRule="atLeast"/>
          <w:jc w:val="center"/>
        </w:trPr>
        <w:tc>
          <w:tcPr>
            <w:tcW w:w="443" w:type="dxa"/>
            <w:gridSpan w:val="2"/>
            <w:vMerge w:val="continue"/>
            <w:noWrap w:val="0"/>
            <w:vAlign w:val="center"/>
          </w:tcPr>
          <w:p w14:paraId="014B1B59">
            <w:pPr>
              <w:pStyle w:val="196"/>
              <w:keepNext w:val="0"/>
              <w:keepLines w:val="0"/>
              <w:pageBreakBefore w:val="0"/>
              <w:widowControl/>
              <w:numPr>
                <w:ilvl w:val="0"/>
                <w:numId w:val="9"/>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72A2288A">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566DD2E">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6926935">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F85E2B6">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向3个以上不符合条件的对象出租公共租赁住房的。</w:t>
            </w:r>
          </w:p>
        </w:tc>
        <w:tc>
          <w:tcPr>
            <w:tcW w:w="3058" w:type="dxa"/>
            <w:noWrap w:val="0"/>
            <w:tcMar>
              <w:top w:w="15" w:type="dxa"/>
              <w:left w:w="15" w:type="dxa"/>
              <w:bottom w:w="15" w:type="dxa"/>
              <w:right w:w="15" w:type="dxa"/>
            </w:tcMar>
            <w:vAlign w:val="center"/>
          </w:tcPr>
          <w:p w14:paraId="35ADFB3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责令限期改正，并</w:t>
            </w:r>
            <w:r>
              <w:rPr>
                <w:rFonts w:ascii="仿宋_GB2312" w:hAnsi="宋体" w:eastAsia="仿宋_GB2312"/>
                <w:color w:val="auto"/>
                <w:sz w:val="13"/>
                <w:szCs w:val="13"/>
                <w:highlight w:val="none"/>
              </w:rPr>
              <w:t>处</w:t>
            </w:r>
            <w:r>
              <w:rPr>
                <w:rFonts w:hint="eastAsia" w:ascii="仿宋_GB2312" w:hAnsi="宋体" w:eastAsia="仿宋_GB2312"/>
                <w:color w:val="auto"/>
                <w:sz w:val="13"/>
                <w:szCs w:val="13"/>
                <w:highlight w:val="none"/>
              </w:rPr>
              <w:t>2</w:t>
            </w:r>
            <w:r>
              <w:rPr>
                <w:rFonts w:ascii="仿宋_GB2312" w:hAnsi="宋体" w:eastAsia="仿宋_GB2312"/>
                <w:color w:val="auto"/>
                <w:sz w:val="13"/>
                <w:szCs w:val="13"/>
                <w:highlight w:val="none"/>
              </w:rPr>
              <w:t>万元以上</w:t>
            </w:r>
            <w:r>
              <w:rPr>
                <w:rFonts w:hint="eastAsia" w:ascii="仿宋_GB2312" w:hAnsi="宋体" w:eastAsia="仿宋_GB2312"/>
                <w:color w:val="auto"/>
                <w:sz w:val="13"/>
                <w:szCs w:val="13"/>
                <w:highlight w:val="none"/>
              </w:rPr>
              <w:t>3</w:t>
            </w:r>
            <w:r>
              <w:rPr>
                <w:rFonts w:ascii="仿宋_GB2312" w:hAnsi="宋体" w:eastAsia="仿宋_GB2312"/>
                <w:color w:val="auto"/>
                <w:sz w:val="13"/>
                <w:szCs w:val="13"/>
                <w:highlight w:val="none"/>
              </w:rPr>
              <w:t>万元以下的罚款</w:t>
            </w:r>
            <w:r>
              <w:rPr>
                <w:rFonts w:hint="eastAsia" w:ascii="仿宋_GB2312" w:hAnsi="宋体" w:eastAsia="仿宋_GB2312"/>
                <w:color w:val="auto"/>
                <w:sz w:val="13"/>
                <w:szCs w:val="13"/>
                <w:highlight w:val="none"/>
              </w:rPr>
              <w:t>。</w:t>
            </w:r>
          </w:p>
        </w:tc>
      </w:tr>
      <w:tr w14:paraId="24CC85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vAlign w:val="center"/>
          </w:tcPr>
          <w:p w14:paraId="6071007A">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285</w:t>
            </w:r>
          </w:p>
        </w:tc>
        <w:tc>
          <w:tcPr>
            <w:tcW w:w="1550" w:type="dxa"/>
            <w:vMerge w:val="restart"/>
            <w:noWrap w:val="0"/>
            <w:vAlign w:val="center"/>
          </w:tcPr>
          <w:p w14:paraId="66605968">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公共租赁住房的所有权人及其委托的运营单位未履行公共租赁住房及其配套设施维修养护义务的</w:t>
            </w:r>
          </w:p>
        </w:tc>
        <w:tc>
          <w:tcPr>
            <w:tcW w:w="4820" w:type="dxa"/>
            <w:vMerge w:val="restart"/>
            <w:noWrap w:val="0"/>
            <w:vAlign w:val="center"/>
          </w:tcPr>
          <w:p w14:paraId="4E7E73D6">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《公共租赁住房管理办法》</w:t>
            </w:r>
            <w:r>
              <w:rPr>
                <w:rFonts w:hint="eastAsia" w:ascii="仿宋_GB2312" w:hAnsi="宋体" w:eastAsia="仿宋_GB2312"/>
                <w:b/>
                <w:bCs/>
                <w:color w:val="auto"/>
                <w:sz w:val="13"/>
                <w:szCs w:val="13"/>
                <w:highlight w:val="none"/>
              </w:rPr>
              <w:t>第三十四条第一款</w:t>
            </w:r>
            <w:r>
              <w:rPr>
                <w:rFonts w:hint="eastAsia" w:ascii="仿宋_GB2312" w:hAnsi="宋体" w:eastAsia="仿宋_GB2312"/>
                <w:b/>
                <w:bCs/>
                <w:color w:val="auto"/>
                <w:sz w:val="13"/>
                <w:szCs w:val="13"/>
                <w:highlight w:val="none"/>
                <w:lang w:eastAsia="zh-CN"/>
              </w:rPr>
              <w:t>（二）</w:t>
            </w:r>
            <w:r>
              <w:rPr>
                <w:rFonts w:hint="eastAsia" w:ascii="仿宋_GB2312" w:hAnsi="宋体" w:eastAsia="仿宋_GB2312"/>
                <w:b/>
                <w:bCs/>
                <w:color w:val="auto"/>
                <w:sz w:val="13"/>
                <w:szCs w:val="13"/>
                <w:highlight w:val="none"/>
              </w:rPr>
              <w:t>项：</w:t>
            </w:r>
            <w:r>
              <w:rPr>
                <w:rFonts w:hint="eastAsia" w:ascii="仿宋_GB2312" w:hAnsi="宋体" w:eastAsia="仿宋_GB2312"/>
                <w:color w:val="auto"/>
                <w:sz w:val="13"/>
                <w:szCs w:val="13"/>
                <w:highlight w:val="none"/>
              </w:rPr>
              <w:t>公共租赁住房的所有权人及其委托的运营单位违反本办法，有下列行为之一的，由市、县级人民政府住房保障主管部门责令限期改正，并处以3万元以下罚款：</w:t>
            </w:r>
          </w:p>
          <w:p w14:paraId="173F6D2D">
            <w:pPr>
              <w:keepNext w:val="0"/>
              <w:keepLines w:val="0"/>
              <w:pageBreakBefore w:val="0"/>
              <w:widowControl/>
              <w:numPr>
                <w:ilvl w:val="0"/>
                <w:numId w:val="0"/>
              </w:numPr>
              <w:spacing w:beforeAutospacing="0" w:afterAutospacing="0" w:line="260" w:lineRule="exact"/>
              <w:ind w:left="0" w:right="0" w:firstLine="26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（二）</w:t>
            </w:r>
            <w:r>
              <w:rPr>
                <w:rFonts w:hint="eastAsia" w:ascii="仿宋_GB2312" w:hAnsi="宋体" w:eastAsia="仿宋_GB2312"/>
                <w:color w:val="auto"/>
                <w:sz w:val="13"/>
                <w:szCs w:val="13"/>
                <w:highlight w:val="none"/>
              </w:rPr>
              <w:t>未履行公共租赁住房及其配套设施维修养护义务的；</w:t>
            </w:r>
          </w:p>
          <w:p w14:paraId="2FDDE7DD">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《公共租赁住房管理办法》</w:t>
            </w:r>
            <w:r>
              <w:rPr>
                <w:rFonts w:hint="eastAsia" w:ascii="仿宋_GB2312" w:hAnsi="宋体" w:eastAsia="仿宋_GB2312"/>
                <w:b/>
                <w:bCs/>
                <w:color w:val="auto"/>
                <w:sz w:val="13"/>
                <w:szCs w:val="13"/>
                <w:highlight w:val="none"/>
              </w:rPr>
              <w:t>第二十四条</w:t>
            </w:r>
            <w:r>
              <w:rPr>
                <w:rFonts w:hint="eastAsia" w:ascii="仿宋_GB2312" w:hAnsi="宋体" w:eastAsia="仿宋_GB2312"/>
                <w:b/>
                <w:bCs/>
                <w:color w:val="auto"/>
                <w:sz w:val="13"/>
                <w:szCs w:val="13"/>
                <w:highlight w:val="none"/>
                <w:lang w:val="en-US" w:eastAsia="zh-CN"/>
              </w:rPr>
              <w:t>第一款</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公共租赁住房的所有权人及其委托的运营单位应当负责公共租赁住房及其配套设施的维修养护，确保公共租赁住房的正常使用。</w:t>
            </w:r>
          </w:p>
        </w:tc>
        <w:tc>
          <w:tcPr>
            <w:tcW w:w="823" w:type="dxa"/>
            <w:noWrap w:val="0"/>
            <w:tcMar>
              <w:top w:w="15" w:type="dxa"/>
              <w:left w:w="15" w:type="dxa"/>
              <w:bottom w:w="15" w:type="dxa"/>
              <w:right w:w="15" w:type="dxa"/>
            </w:tcMar>
            <w:vAlign w:val="center"/>
          </w:tcPr>
          <w:p w14:paraId="6604DC5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D3B7B8F">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643E74D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责令限期改正，并处1万元以下的罚款。</w:t>
            </w:r>
          </w:p>
        </w:tc>
      </w:tr>
      <w:tr w14:paraId="79DCF9F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continue"/>
            <w:noWrap w:val="0"/>
            <w:vAlign w:val="center"/>
          </w:tcPr>
          <w:p w14:paraId="69ADBA4C">
            <w:pPr>
              <w:pStyle w:val="196"/>
              <w:keepNext w:val="0"/>
              <w:keepLines w:val="0"/>
              <w:pageBreakBefore w:val="0"/>
              <w:widowControl/>
              <w:numPr>
                <w:ilvl w:val="0"/>
                <w:numId w:val="9"/>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3A13F70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71700EB">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8298A3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C76C05A">
            <w:pPr>
              <w:keepNext w:val="0"/>
              <w:keepLines w:val="0"/>
              <w:pageBreakBefore w:val="0"/>
              <w:widowControl/>
              <w:spacing w:beforeAutospacing="0" w:afterAutospacing="0" w:line="260" w:lineRule="exact"/>
              <w:ind w:left="0" w:right="0" w:firstLine="135"/>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实施违法行为，造成不良社会影响，不具有从轻、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07668E57">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责令限期改正，并处1万元以上2万元以下的罚款。</w:t>
            </w:r>
          </w:p>
        </w:tc>
      </w:tr>
      <w:tr w14:paraId="290283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3" w:hRule="atLeast"/>
          <w:jc w:val="center"/>
        </w:trPr>
        <w:tc>
          <w:tcPr>
            <w:tcW w:w="443" w:type="dxa"/>
            <w:gridSpan w:val="2"/>
            <w:vMerge w:val="continue"/>
            <w:noWrap w:val="0"/>
            <w:vAlign w:val="center"/>
          </w:tcPr>
          <w:p w14:paraId="180B086D">
            <w:pPr>
              <w:pStyle w:val="196"/>
              <w:keepNext w:val="0"/>
              <w:keepLines w:val="0"/>
              <w:pageBreakBefore w:val="0"/>
              <w:widowControl/>
              <w:numPr>
                <w:ilvl w:val="0"/>
                <w:numId w:val="9"/>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55F1EBE">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70435D49">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1DAC44D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F18B807">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经责令停止违法行为后，继续实施违法行为的</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或</w:t>
            </w:r>
            <w:r>
              <w:rPr>
                <w:rFonts w:hint="eastAsia" w:ascii="仿宋_GB2312" w:hAnsi="宋体" w:eastAsia="仿宋_GB2312"/>
                <w:color w:val="auto"/>
                <w:sz w:val="13"/>
                <w:szCs w:val="13"/>
                <w:highlight w:val="none"/>
              </w:rPr>
              <w:t>2年内2次及以上同类型违法。</w:t>
            </w:r>
          </w:p>
        </w:tc>
        <w:tc>
          <w:tcPr>
            <w:tcW w:w="3058" w:type="dxa"/>
            <w:noWrap w:val="0"/>
            <w:tcMar>
              <w:top w:w="15" w:type="dxa"/>
              <w:left w:w="15" w:type="dxa"/>
              <w:bottom w:w="15" w:type="dxa"/>
              <w:right w:w="15" w:type="dxa"/>
            </w:tcMar>
            <w:vAlign w:val="center"/>
          </w:tcPr>
          <w:p w14:paraId="30438117">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责令限期改正，并处2万元以上3万元以下的罚款。</w:t>
            </w:r>
          </w:p>
        </w:tc>
      </w:tr>
      <w:tr w14:paraId="57EC16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restart"/>
            <w:noWrap w:val="0"/>
            <w:vAlign w:val="center"/>
          </w:tcPr>
          <w:p w14:paraId="435B7720">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286</w:t>
            </w:r>
          </w:p>
        </w:tc>
        <w:tc>
          <w:tcPr>
            <w:tcW w:w="1550" w:type="dxa"/>
            <w:vMerge w:val="restart"/>
            <w:noWrap w:val="0"/>
            <w:vAlign w:val="center"/>
          </w:tcPr>
          <w:p w14:paraId="09788BB8">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公共租赁住房的所有权人及其委托的运营单位改变公共租赁住房的保障性住房性质、用途，以及配套设施的规划用途的</w:t>
            </w:r>
          </w:p>
        </w:tc>
        <w:tc>
          <w:tcPr>
            <w:tcW w:w="4820" w:type="dxa"/>
            <w:vMerge w:val="restart"/>
            <w:noWrap w:val="0"/>
            <w:vAlign w:val="center"/>
          </w:tcPr>
          <w:p w14:paraId="6797B1F8">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《公共租赁住房管理办法》</w:t>
            </w:r>
            <w:r>
              <w:rPr>
                <w:rFonts w:hint="eastAsia" w:ascii="仿宋_GB2312" w:hAnsi="宋体" w:eastAsia="仿宋_GB2312"/>
                <w:b/>
                <w:bCs/>
                <w:color w:val="auto"/>
                <w:sz w:val="13"/>
                <w:szCs w:val="13"/>
                <w:highlight w:val="none"/>
              </w:rPr>
              <w:t>第三十四条第一款</w:t>
            </w:r>
            <w:r>
              <w:rPr>
                <w:rFonts w:hint="eastAsia" w:ascii="仿宋_GB2312" w:hAnsi="宋体" w:eastAsia="仿宋_GB2312"/>
                <w:b/>
                <w:bCs/>
                <w:color w:val="auto"/>
                <w:sz w:val="13"/>
                <w:szCs w:val="13"/>
                <w:highlight w:val="none"/>
                <w:lang w:eastAsia="zh-CN"/>
              </w:rPr>
              <w:t>（三）</w:t>
            </w:r>
            <w:r>
              <w:rPr>
                <w:rFonts w:hint="eastAsia" w:ascii="仿宋_GB2312" w:hAnsi="宋体" w:eastAsia="仿宋_GB2312"/>
                <w:b/>
                <w:bCs/>
                <w:color w:val="auto"/>
                <w:sz w:val="13"/>
                <w:szCs w:val="13"/>
                <w:highlight w:val="none"/>
              </w:rPr>
              <w:t>项：</w:t>
            </w:r>
            <w:r>
              <w:rPr>
                <w:rFonts w:hint="eastAsia" w:ascii="仿宋_GB2312" w:hAnsi="宋体" w:eastAsia="仿宋_GB2312"/>
                <w:color w:val="auto"/>
                <w:sz w:val="13"/>
                <w:szCs w:val="13"/>
                <w:highlight w:val="none"/>
              </w:rPr>
              <w:t>公共租赁住房的所有权人及其委托的运营单位违反本办法，有下列行为之一的，由市、县级人民政府住房保障主管部门责令限期改正，并处以3万元以下罚款：</w:t>
            </w:r>
          </w:p>
          <w:p w14:paraId="7B61B1E1">
            <w:pPr>
              <w:keepNext w:val="0"/>
              <w:keepLines w:val="0"/>
              <w:pageBreakBefore w:val="0"/>
              <w:widowControl/>
              <w:numPr>
                <w:ilvl w:val="0"/>
                <w:numId w:val="0"/>
              </w:numPr>
              <w:spacing w:beforeAutospacing="0" w:afterAutospacing="0" w:line="260" w:lineRule="exact"/>
              <w:ind w:left="0" w:right="0" w:firstLine="26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lang w:eastAsia="zh-CN"/>
              </w:rPr>
              <w:t>（三）</w:t>
            </w:r>
            <w:r>
              <w:rPr>
                <w:rFonts w:hint="eastAsia" w:ascii="仿宋_GB2312" w:hAnsi="宋体" w:eastAsia="仿宋_GB2312"/>
                <w:color w:val="auto"/>
                <w:sz w:val="13"/>
                <w:szCs w:val="13"/>
                <w:highlight w:val="none"/>
              </w:rPr>
              <w:t>改变公共租赁住房的保障性住房性质、用途，以及配套设施的规划用途的。</w:t>
            </w:r>
          </w:p>
          <w:p w14:paraId="1C65438F">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《公共租赁住房管理办法》</w:t>
            </w:r>
            <w:r>
              <w:rPr>
                <w:rFonts w:hint="eastAsia" w:ascii="仿宋_GB2312" w:hAnsi="宋体" w:eastAsia="仿宋_GB2312"/>
                <w:b/>
                <w:bCs/>
                <w:color w:val="auto"/>
                <w:sz w:val="13"/>
                <w:szCs w:val="13"/>
                <w:highlight w:val="none"/>
              </w:rPr>
              <w:t>第二十五条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公共租赁住房的所有权人及其委托的运营单位不得改变公共租赁住房的保障性住房性质、用途及其配套设施的规划用途。</w:t>
            </w:r>
          </w:p>
        </w:tc>
        <w:tc>
          <w:tcPr>
            <w:tcW w:w="823" w:type="dxa"/>
            <w:noWrap w:val="0"/>
            <w:tcMar>
              <w:top w:w="15" w:type="dxa"/>
              <w:left w:w="15" w:type="dxa"/>
              <w:bottom w:w="15" w:type="dxa"/>
              <w:right w:w="15" w:type="dxa"/>
            </w:tcMar>
            <w:vAlign w:val="center"/>
          </w:tcPr>
          <w:p w14:paraId="18487BF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728E4AF">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改变公共租赁住房的保障性住房性质、用途，以及配套设施的规划用途100平方米以内的。</w:t>
            </w:r>
          </w:p>
        </w:tc>
        <w:tc>
          <w:tcPr>
            <w:tcW w:w="3058" w:type="dxa"/>
            <w:noWrap w:val="0"/>
            <w:tcMar>
              <w:top w:w="15" w:type="dxa"/>
              <w:left w:w="15" w:type="dxa"/>
              <w:bottom w:w="15" w:type="dxa"/>
              <w:right w:w="15" w:type="dxa"/>
            </w:tcMar>
            <w:vAlign w:val="center"/>
          </w:tcPr>
          <w:p w14:paraId="0CFABDF9">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责令限期改正，并处1万元以下的罚款。</w:t>
            </w:r>
          </w:p>
        </w:tc>
      </w:tr>
      <w:tr w14:paraId="726A45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67E61064">
            <w:pPr>
              <w:pStyle w:val="196"/>
              <w:keepNext w:val="0"/>
              <w:keepLines w:val="0"/>
              <w:pageBreakBefore w:val="0"/>
              <w:widowControl/>
              <w:numPr>
                <w:ilvl w:val="0"/>
                <w:numId w:val="9"/>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0861D24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9E5CE7A">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42055A1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3A3CF9F">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改变公共租赁住房的保障性住房性质、用途，以及配套设施的规划用途100平方米以上300平方米以内的。</w:t>
            </w:r>
          </w:p>
        </w:tc>
        <w:tc>
          <w:tcPr>
            <w:tcW w:w="3058" w:type="dxa"/>
            <w:noWrap w:val="0"/>
            <w:tcMar>
              <w:top w:w="15" w:type="dxa"/>
              <w:left w:w="15" w:type="dxa"/>
              <w:bottom w:w="15" w:type="dxa"/>
              <w:right w:w="15" w:type="dxa"/>
            </w:tcMar>
            <w:vAlign w:val="center"/>
          </w:tcPr>
          <w:p w14:paraId="22A9B4C1">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责令限期改正，并处1万元以上2万元以下的罚款。</w:t>
            </w:r>
          </w:p>
        </w:tc>
      </w:tr>
      <w:tr w14:paraId="091E61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0AA0D3CC">
            <w:pPr>
              <w:pStyle w:val="196"/>
              <w:keepNext w:val="0"/>
              <w:keepLines w:val="0"/>
              <w:pageBreakBefore w:val="0"/>
              <w:widowControl/>
              <w:numPr>
                <w:ilvl w:val="0"/>
                <w:numId w:val="9"/>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6D36A89F">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5426403">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30693C9">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EB0F586">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改变公共租赁住房的保障性住房性质、用途，以及配套设施的规划用途300平方米以上的。</w:t>
            </w:r>
          </w:p>
        </w:tc>
        <w:tc>
          <w:tcPr>
            <w:tcW w:w="3058" w:type="dxa"/>
            <w:noWrap w:val="0"/>
            <w:tcMar>
              <w:top w:w="15" w:type="dxa"/>
              <w:left w:w="15" w:type="dxa"/>
              <w:bottom w:w="15" w:type="dxa"/>
              <w:right w:w="15" w:type="dxa"/>
            </w:tcMar>
            <w:vAlign w:val="center"/>
          </w:tcPr>
          <w:p w14:paraId="2FA9B7F9">
            <w:pPr>
              <w:keepNext w:val="0"/>
              <w:keepLines w:val="0"/>
              <w:pageBreakBefore w:val="0"/>
              <w:widowControl/>
              <w:spacing w:beforeAutospacing="0" w:afterAutospacing="0" w:line="260" w:lineRule="exact"/>
              <w:ind w:left="0" w:right="0" w:firstLine="135"/>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责令限期改正，并处2万元以上3万元以下的罚款。</w:t>
            </w:r>
          </w:p>
        </w:tc>
      </w:tr>
      <w:tr w14:paraId="67CB57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64" w:hRule="atLeast"/>
          <w:jc w:val="center"/>
        </w:trPr>
        <w:tc>
          <w:tcPr>
            <w:tcW w:w="443" w:type="dxa"/>
            <w:gridSpan w:val="2"/>
            <w:vMerge w:val="restart"/>
            <w:noWrap w:val="0"/>
            <w:vAlign w:val="center"/>
          </w:tcPr>
          <w:p w14:paraId="07F18A35">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287</w:t>
            </w:r>
          </w:p>
        </w:tc>
        <w:tc>
          <w:tcPr>
            <w:tcW w:w="1550" w:type="dxa"/>
            <w:vMerge w:val="restart"/>
            <w:noWrap w:val="0"/>
            <w:vAlign w:val="center"/>
          </w:tcPr>
          <w:p w14:paraId="2D45A27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以欺骗等不正手段，登记为轮候对象或者承租公共租赁住房的</w:t>
            </w:r>
          </w:p>
        </w:tc>
        <w:tc>
          <w:tcPr>
            <w:tcW w:w="4820" w:type="dxa"/>
            <w:vMerge w:val="restart"/>
            <w:noWrap w:val="0"/>
            <w:vAlign w:val="center"/>
          </w:tcPr>
          <w:p w14:paraId="647269AE">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《公共租赁住房管理办法》</w:t>
            </w:r>
            <w:r>
              <w:rPr>
                <w:rFonts w:ascii="仿宋_GB2312" w:hAnsi="宋体" w:eastAsia="仿宋_GB2312"/>
                <w:b/>
                <w:bCs/>
                <w:color w:val="auto"/>
                <w:sz w:val="13"/>
                <w:szCs w:val="13"/>
                <w:highlight w:val="none"/>
              </w:rPr>
              <w:t>第三十</w:t>
            </w:r>
            <w:r>
              <w:rPr>
                <w:rFonts w:hint="eastAsia" w:ascii="仿宋_GB2312" w:hAnsi="宋体" w:eastAsia="仿宋_GB2312"/>
                <w:b/>
                <w:bCs/>
                <w:color w:val="auto"/>
                <w:sz w:val="13"/>
                <w:szCs w:val="13"/>
                <w:highlight w:val="none"/>
              </w:rPr>
              <w:t>五</w:t>
            </w:r>
            <w:r>
              <w:rPr>
                <w:rFonts w:ascii="仿宋_GB2312" w:hAnsi="宋体" w:eastAsia="仿宋_GB2312"/>
                <w:b/>
                <w:bCs/>
                <w:color w:val="auto"/>
                <w:sz w:val="13"/>
                <w:szCs w:val="13"/>
                <w:highlight w:val="none"/>
              </w:rPr>
              <w:t>条</w:t>
            </w:r>
            <w:bookmarkStart w:id="16" w:name="tiao_35_kuan_2"/>
            <w:bookmarkEnd w:id="16"/>
            <w:r>
              <w:rPr>
                <w:rFonts w:hint="eastAsia" w:ascii="仿宋_GB2312" w:hAnsi="宋体" w:eastAsia="仿宋_GB2312"/>
                <w:b/>
                <w:bCs/>
                <w:color w:val="auto"/>
                <w:sz w:val="13"/>
                <w:szCs w:val="13"/>
                <w:highlight w:val="none"/>
              </w:rPr>
              <w:t>第二款</w:t>
            </w:r>
            <w:r>
              <w:rPr>
                <w:rFonts w:hint="eastAsia" w:ascii="仿宋_GB2312" w:hAnsi="宋体" w:eastAsia="仿宋_GB2312"/>
                <w:b/>
                <w:bCs/>
                <w:color w:val="auto"/>
                <w:sz w:val="13"/>
                <w:szCs w:val="13"/>
                <w:highlight w:val="none"/>
                <w:lang w:eastAsia="zh-CN"/>
              </w:rPr>
              <w:t>：</w:t>
            </w:r>
            <w:r>
              <w:rPr>
                <w:rFonts w:ascii="仿宋_GB2312" w:hAnsi="宋体" w:eastAsia="仿宋_GB2312"/>
                <w:color w:val="auto"/>
                <w:sz w:val="13"/>
                <w:szCs w:val="13"/>
                <w:highlight w:val="none"/>
              </w:rPr>
              <w:t>以欺骗等不正手段，登记为轮候对象或者承租公共租赁住房的，由市、县级人民政府住房保障主管部门处以1000元以下罚款，记入公共租赁住房管理档案；登记为轮候对象的，取消其登记；已承租公共租赁住房的，责令限期退回所承租公共租赁住房，并按市场价格补缴租金，逾期不退回的，可以依法申请人民法院强制执行，承租人自退回公共租赁住房之日起五年内不得再次申请公共租赁住房。</w:t>
            </w:r>
          </w:p>
          <w:p w14:paraId="3F9008BD">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《公共租赁住房管理办法》</w:t>
            </w:r>
            <w:r>
              <w:rPr>
                <w:rFonts w:hint="eastAsia" w:ascii="仿宋_GB2312" w:hAnsi="宋体" w:eastAsia="仿宋_GB2312"/>
                <w:b/>
                <w:bCs/>
                <w:color w:val="auto"/>
                <w:sz w:val="13"/>
                <w:szCs w:val="13"/>
                <w:highlight w:val="none"/>
              </w:rPr>
              <w:t>第八条第一款</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申请人应当根据市、县级人民政府住房保障主管部门的规定，提交申请材料，并对申请材料的真实性负责。申请人应当书面同意市、县级人民政府住房保障主管部门核实其申报信息。</w:t>
            </w:r>
            <w:r>
              <w:rPr>
                <w:color w:val="auto"/>
                <w:sz w:val="13"/>
                <w:szCs w:val="13"/>
                <w:highlight w:val="none"/>
              </w:rPr>
              <w:fldChar w:fldCharType="begin"/>
            </w:r>
            <w:r>
              <w:rPr>
                <w:color w:val="auto"/>
                <w:sz w:val="13"/>
                <w:szCs w:val="13"/>
                <w:highlight w:val="none"/>
              </w:rPr>
              <w:instrText xml:space="preserve"> HYPERLINK "http://210.45.210.34:8000/rwt/189/https/P75YPLURNN4XZZLYF3SX85B/chl/javascript:void(0);" </w:instrText>
            </w:r>
            <w:r>
              <w:rPr>
                <w:color w:val="auto"/>
                <w:sz w:val="13"/>
                <w:szCs w:val="13"/>
                <w:highlight w:val="none"/>
              </w:rPr>
              <w:fldChar w:fldCharType="separate"/>
            </w:r>
            <w:r>
              <w:rPr>
                <w:color w:val="auto"/>
                <w:sz w:val="13"/>
                <w:szCs w:val="13"/>
                <w:highlight w:val="none"/>
              </w:rPr>
              <w:fldChar w:fldCharType="end"/>
            </w:r>
          </w:p>
          <w:p w14:paraId="2B8BB150">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F94051E">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7348E32">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以欺骗等不正当手段登记为轮候对象，但未承租公共租赁住房的。</w:t>
            </w:r>
          </w:p>
        </w:tc>
        <w:tc>
          <w:tcPr>
            <w:tcW w:w="3058" w:type="dxa"/>
            <w:noWrap w:val="0"/>
            <w:tcMar>
              <w:top w:w="15" w:type="dxa"/>
              <w:left w:w="15" w:type="dxa"/>
              <w:bottom w:w="15" w:type="dxa"/>
              <w:right w:w="15" w:type="dxa"/>
            </w:tcMar>
            <w:vAlign w:val="center"/>
          </w:tcPr>
          <w:p w14:paraId="2EA04C33">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取消其轮候登记。</w:t>
            </w:r>
          </w:p>
        </w:tc>
      </w:tr>
      <w:tr w14:paraId="1D3BF4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52" w:hRule="atLeast"/>
          <w:jc w:val="center"/>
        </w:trPr>
        <w:tc>
          <w:tcPr>
            <w:tcW w:w="443" w:type="dxa"/>
            <w:gridSpan w:val="2"/>
            <w:vMerge w:val="continue"/>
            <w:noWrap w:val="0"/>
            <w:vAlign w:val="center"/>
          </w:tcPr>
          <w:p w14:paraId="3C7D9022">
            <w:pPr>
              <w:pStyle w:val="196"/>
              <w:keepNext w:val="0"/>
              <w:keepLines w:val="0"/>
              <w:pageBreakBefore w:val="0"/>
              <w:widowControl/>
              <w:numPr>
                <w:ilvl w:val="0"/>
                <w:numId w:val="9"/>
              </w:numPr>
              <w:spacing w:beforeAutospacing="0" w:afterAutospacing="0" w:line="260" w:lineRule="exact"/>
              <w:ind w:left="638" w:right="0" w:hanging="453"/>
              <w:jc w:val="center"/>
              <w:rPr>
                <w:color w:val="auto"/>
                <w:sz w:val="13"/>
                <w:szCs w:val="13"/>
                <w:highlight w:val="none"/>
              </w:rPr>
            </w:pPr>
          </w:p>
        </w:tc>
        <w:tc>
          <w:tcPr>
            <w:tcW w:w="1550" w:type="dxa"/>
            <w:vMerge w:val="continue"/>
            <w:noWrap w:val="0"/>
            <w:vAlign w:val="center"/>
          </w:tcPr>
          <w:p w14:paraId="4B740975">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659DAD6A">
            <w:pPr>
              <w:keepNext w:val="0"/>
              <w:keepLines w:val="0"/>
              <w:pageBreakBefore w:val="0"/>
              <w:widowControl/>
              <w:spacing w:beforeAutospacing="0" w:afterAutospacing="0" w:line="260" w:lineRule="exact"/>
              <w:ind w:left="0" w:right="0"/>
              <w:rPr>
                <w:color w:val="auto"/>
                <w:sz w:val="13"/>
                <w:szCs w:val="13"/>
                <w:highlight w:val="none"/>
              </w:rPr>
            </w:pPr>
          </w:p>
        </w:tc>
        <w:tc>
          <w:tcPr>
            <w:tcW w:w="823" w:type="dxa"/>
            <w:noWrap w:val="0"/>
            <w:tcMar>
              <w:top w:w="15" w:type="dxa"/>
              <w:left w:w="15" w:type="dxa"/>
              <w:bottom w:w="15" w:type="dxa"/>
              <w:right w:w="15" w:type="dxa"/>
            </w:tcMar>
            <w:vAlign w:val="center"/>
          </w:tcPr>
          <w:p w14:paraId="72E2DB57">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328A3A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以欺骗等不正当手段承租公共租赁住房，在限期内能退回所承租公共租赁住房，并按市场价格补缴租金的。</w:t>
            </w:r>
          </w:p>
        </w:tc>
        <w:tc>
          <w:tcPr>
            <w:tcW w:w="3058" w:type="dxa"/>
            <w:noWrap w:val="0"/>
            <w:tcMar>
              <w:top w:w="15" w:type="dxa"/>
              <w:left w:w="15" w:type="dxa"/>
              <w:bottom w:w="15" w:type="dxa"/>
              <w:right w:w="15" w:type="dxa"/>
            </w:tcMar>
            <w:vAlign w:val="center"/>
          </w:tcPr>
          <w:p w14:paraId="563E8C0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处以5百元以下罚款。</w:t>
            </w:r>
          </w:p>
        </w:tc>
      </w:tr>
      <w:tr w14:paraId="58A0E3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52" w:hRule="atLeast"/>
          <w:jc w:val="center"/>
        </w:trPr>
        <w:tc>
          <w:tcPr>
            <w:tcW w:w="443" w:type="dxa"/>
            <w:gridSpan w:val="2"/>
            <w:vMerge w:val="continue"/>
            <w:noWrap w:val="0"/>
            <w:vAlign w:val="center"/>
          </w:tcPr>
          <w:p w14:paraId="4220E83A">
            <w:pPr>
              <w:pStyle w:val="196"/>
              <w:keepNext w:val="0"/>
              <w:keepLines w:val="0"/>
              <w:pageBreakBefore w:val="0"/>
              <w:widowControl/>
              <w:numPr>
                <w:ilvl w:val="0"/>
                <w:numId w:val="9"/>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7C2015A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194628A3">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6F4CED2">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DD5CBD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以欺骗等不正当手段承租公共租赁住房，逾期不退回或逾期不按市场价格补缴租金，造成恶劣社会影响的。</w:t>
            </w:r>
          </w:p>
        </w:tc>
        <w:tc>
          <w:tcPr>
            <w:tcW w:w="3058" w:type="dxa"/>
            <w:noWrap w:val="0"/>
            <w:tcMar>
              <w:top w:w="15" w:type="dxa"/>
              <w:left w:w="15" w:type="dxa"/>
              <w:bottom w:w="15" w:type="dxa"/>
              <w:right w:w="15" w:type="dxa"/>
            </w:tcMar>
            <w:vAlign w:val="center"/>
          </w:tcPr>
          <w:p w14:paraId="6A5D7C71">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处以5百元以上1千元以下罚款。</w:t>
            </w:r>
            <w:r>
              <w:rPr>
                <w:rFonts w:ascii="仿宋_GB2312" w:hAnsi="宋体" w:eastAsia="仿宋_GB2312"/>
                <w:color w:val="auto"/>
                <w:sz w:val="13"/>
                <w:szCs w:val="13"/>
                <w:highlight w:val="none"/>
              </w:rPr>
              <w:t>可以依法申请人民法院强制执行，</w:t>
            </w:r>
            <w:r>
              <w:rPr>
                <w:rFonts w:hint="eastAsia" w:ascii="仿宋_GB2312" w:hAnsi="宋体" w:eastAsia="仿宋_GB2312"/>
                <w:color w:val="auto"/>
                <w:sz w:val="13"/>
                <w:szCs w:val="13"/>
                <w:highlight w:val="none"/>
              </w:rPr>
              <w:t>承租人自退回公共租赁住房之日起五年内不得再次申请公共租赁住房。</w:t>
            </w:r>
          </w:p>
        </w:tc>
      </w:tr>
      <w:tr w14:paraId="7F4DB3D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52" w:hRule="atLeast"/>
          <w:jc w:val="center"/>
        </w:trPr>
        <w:tc>
          <w:tcPr>
            <w:tcW w:w="443" w:type="dxa"/>
            <w:gridSpan w:val="2"/>
            <w:vMerge w:val="restart"/>
            <w:noWrap w:val="0"/>
            <w:vAlign w:val="center"/>
          </w:tcPr>
          <w:p w14:paraId="5B3A9AD5">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288</w:t>
            </w:r>
          </w:p>
        </w:tc>
        <w:tc>
          <w:tcPr>
            <w:tcW w:w="1550" w:type="dxa"/>
            <w:vMerge w:val="restart"/>
            <w:noWrap w:val="0"/>
            <w:vAlign w:val="center"/>
          </w:tcPr>
          <w:p w14:paraId="51E19B14">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ascii="仿宋_GB2312" w:hAnsi="宋体" w:eastAsia="仿宋_GB2312"/>
                <w:color w:val="auto"/>
                <w:sz w:val="13"/>
                <w:szCs w:val="13"/>
                <w:highlight w:val="none"/>
              </w:rPr>
              <w:t>承租人有下列行为之一的：</w:t>
            </w:r>
          </w:p>
          <w:p w14:paraId="65C396E1">
            <w:pPr>
              <w:keepNext w:val="0"/>
              <w:keepLines w:val="0"/>
              <w:pageBreakBefore w:val="0"/>
              <w:widowControl/>
              <w:spacing w:beforeAutospacing="0" w:afterAutospacing="0" w:line="260" w:lineRule="exact"/>
              <w:ind w:left="0" w:right="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（一）转借、转租或者擅自调换所承租公共租赁住房的；</w:t>
            </w:r>
          </w:p>
          <w:p w14:paraId="7E1DCE2B">
            <w:pPr>
              <w:keepNext w:val="0"/>
              <w:keepLines w:val="0"/>
              <w:pageBreakBefore w:val="0"/>
              <w:widowControl/>
              <w:spacing w:beforeAutospacing="0" w:afterAutospacing="0" w:line="260" w:lineRule="exact"/>
              <w:ind w:left="0" w:right="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（二）改变所承租公共租赁住房用途的；</w:t>
            </w:r>
          </w:p>
          <w:p w14:paraId="6B5FFCBB">
            <w:pPr>
              <w:keepNext w:val="0"/>
              <w:keepLines w:val="0"/>
              <w:pageBreakBefore w:val="0"/>
              <w:widowControl/>
              <w:spacing w:beforeAutospacing="0" w:afterAutospacing="0" w:line="260" w:lineRule="exact"/>
              <w:ind w:left="0" w:right="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（三）破坏或者擅自装修所承租公共租赁住房，拒不恢复原状的；</w:t>
            </w:r>
          </w:p>
          <w:p w14:paraId="794442AD">
            <w:pPr>
              <w:keepNext w:val="0"/>
              <w:keepLines w:val="0"/>
              <w:pageBreakBefore w:val="0"/>
              <w:widowControl/>
              <w:spacing w:beforeAutospacing="0" w:afterAutospacing="0" w:line="260" w:lineRule="exact"/>
              <w:ind w:left="0" w:right="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（四）在公共租赁住房内从事违法活动的；</w:t>
            </w:r>
          </w:p>
          <w:p w14:paraId="00CBA4AF">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（五）无正当理由连续6个月以上闲置公共租赁住房的。</w:t>
            </w:r>
          </w:p>
        </w:tc>
        <w:tc>
          <w:tcPr>
            <w:tcW w:w="4820" w:type="dxa"/>
            <w:vMerge w:val="restart"/>
            <w:noWrap w:val="0"/>
            <w:vAlign w:val="center"/>
          </w:tcPr>
          <w:p w14:paraId="6D752071">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《公共租赁住房管理办法》</w:t>
            </w:r>
            <w:r>
              <w:rPr>
                <w:rFonts w:hint="eastAsia" w:ascii="仿宋_GB2312" w:hAnsi="宋体" w:eastAsia="仿宋_GB2312"/>
                <w:b/>
                <w:bCs/>
                <w:color w:val="auto"/>
                <w:sz w:val="13"/>
                <w:szCs w:val="13"/>
                <w:highlight w:val="none"/>
              </w:rPr>
              <w:t>第三十六条：</w:t>
            </w:r>
            <w:r>
              <w:rPr>
                <w:rFonts w:hint="eastAsia" w:ascii="仿宋_GB2312" w:hAnsi="宋体" w:eastAsia="仿宋_GB2312"/>
                <w:color w:val="auto"/>
                <w:sz w:val="13"/>
                <w:szCs w:val="13"/>
                <w:highlight w:val="none"/>
              </w:rPr>
              <w:t>承租人有下列行为之一的，由市、县级人民政府住房保障主管部门责令按市场价格补缴从违法行为发生之日起的租金，记入公共租赁住房管理档案，处以1000元以下罚款；有违法所得的，处以违法所得3倍以下但不超过3万元的罚款：</w:t>
            </w:r>
          </w:p>
          <w:p w14:paraId="10513B4F">
            <w:pPr>
              <w:keepNext w:val="0"/>
              <w:keepLines w:val="0"/>
              <w:pageBreakBefore w:val="0"/>
              <w:widowControl/>
              <w:spacing w:beforeAutospacing="0" w:afterAutospacing="0" w:line="260" w:lineRule="exact"/>
              <w:ind w:left="0" w:right="0" w:firstLine="26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（一）转借、转租或者擅自调换所承租公共租赁住房的；</w:t>
            </w:r>
          </w:p>
          <w:p w14:paraId="7A7D9C0C">
            <w:pPr>
              <w:keepNext w:val="0"/>
              <w:keepLines w:val="0"/>
              <w:pageBreakBefore w:val="0"/>
              <w:widowControl/>
              <w:spacing w:beforeAutospacing="0" w:afterAutospacing="0" w:line="260" w:lineRule="exact"/>
              <w:ind w:left="0" w:right="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（二）改变所承租公共租赁住房用途的；</w:t>
            </w:r>
          </w:p>
          <w:p w14:paraId="523623D0">
            <w:pPr>
              <w:keepNext w:val="0"/>
              <w:keepLines w:val="0"/>
              <w:pageBreakBefore w:val="0"/>
              <w:widowControl/>
              <w:spacing w:beforeAutospacing="0" w:afterAutospacing="0" w:line="260" w:lineRule="exact"/>
              <w:ind w:left="0" w:right="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（三）破坏或者擅自装修所承租公共租赁住房，拒不恢复原状的；</w:t>
            </w:r>
          </w:p>
          <w:p w14:paraId="28435087">
            <w:pPr>
              <w:keepNext w:val="0"/>
              <w:keepLines w:val="0"/>
              <w:pageBreakBefore w:val="0"/>
              <w:widowControl/>
              <w:spacing w:beforeAutospacing="0" w:afterAutospacing="0" w:line="260" w:lineRule="exact"/>
              <w:ind w:left="0" w:right="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（四）在公共租赁住房内从事违法活动的；</w:t>
            </w:r>
          </w:p>
          <w:p w14:paraId="73B9A158">
            <w:pPr>
              <w:keepNext w:val="0"/>
              <w:keepLines w:val="0"/>
              <w:pageBreakBefore w:val="0"/>
              <w:widowControl/>
              <w:numPr>
                <w:ilvl w:val="0"/>
                <w:numId w:val="10"/>
              </w:numPr>
              <w:spacing w:beforeAutospacing="0" w:afterAutospacing="0" w:line="260" w:lineRule="exact"/>
              <w:ind w:left="0" w:right="0" w:firstLine="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无正当理由连续6个月以上闲置公共租赁住房的。</w:t>
            </w:r>
          </w:p>
          <w:p w14:paraId="0E3C344C">
            <w:pPr>
              <w:keepNext w:val="0"/>
              <w:keepLines w:val="0"/>
              <w:pageBreakBefore w:val="0"/>
              <w:widowControl/>
              <w:numPr>
                <w:ilvl w:val="0"/>
                <w:numId w:val="0"/>
              </w:numPr>
              <w:spacing w:beforeAutospacing="0" w:afterAutospacing="0" w:line="260" w:lineRule="exact"/>
              <w:ind w:left="0" w:right="0" w:firstLine="26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有前款所列行为，承租人自退回公共租赁住房之日起五年内不得再次申请公共租赁住房；造成损失的，依法承担赔偿责任。</w:t>
            </w:r>
          </w:p>
          <w:p w14:paraId="131A4932">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《公共租赁住房管理办法》</w:t>
            </w:r>
            <w:r>
              <w:rPr>
                <w:rFonts w:hint="eastAsia" w:ascii="仿宋_GB2312" w:hAnsi="宋体" w:eastAsia="仿宋_GB2312"/>
                <w:b/>
                <w:bCs/>
                <w:color w:val="auto"/>
                <w:sz w:val="13"/>
                <w:szCs w:val="13"/>
                <w:highlight w:val="none"/>
              </w:rPr>
              <w:t>第二十七条第一款</w:t>
            </w:r>
            <w:r>
              <w:rPr>
                <w:rFonts w:hint="eastAsia" w:ascii="仿宋_GB2312" w:hAnsi="宋体" w:eastAsia="仿宋_GB2312"/>
                <w:b/>
                <w:bCs/>
                <w:color w:val="auto"/>
                <w:sz w:val="13"/>
                <w:szCs w:val="13"/>
                <w:highlight w:val="none"/>
                <w:lang w:eastAsia="zh-CN"/>
              </w:rPr>
              <w:t>：</w:t>
            </w:r>
            <w:r>
              <w:rPr>
                <w:rFonts w:ascii="仿宋_GB2312" w:hAnsi="宋体" w:eastAsia="仿宋_GB2312"/>
                <w:color w:val="auto"/>
                <w:sz w:val="13"/>
                <w:szCs w:val="13"/>
                <w:highlight w:val="none"/>
              </w:rPr>
              <w:t>承租人有下列行为之一的，应当退回公共租赁住房：</w:t>
            </w:r>
          </w:p>
          <w:p w14:paraId="235E94F3">
            <w:pPr>
              <w:keepNext w:val="0"/>
              <w:keepLines w:val="0"/>
              <w:pageBreakBefore w:val="0"/>
              <w:widowControl/>
              <w:spacing w:beforeAutospacing="0" w:afterAutospacing="0" w:line="260" w:lineRule="exact"/>
              <w:ind w:left="0" w:right="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（一）转借、转租或者擅自调换所承租公共租赁住房的；</w:t>
            </w:r>
          </w:p>
          <w:p w14:paraId="2A0C5ED9">
            <w:pPr>
              <w:keepNext w:val="0"/>
              <w:keepLines w:val="0"/>
              <w:pageBreakBefore w:val="0"/>
              <w:widowControl/>
              <w:spacing w:beforeAutospacing="0" w:afterAutospacing="0" w:line="260" w:lineRule="exact"/>
              <w:ind w:left="0" w:right="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（二）改变所承租公共租赁住房用途的；</w:t>
            </w:r>
          </w:p>
          <w:p w14:paraId="2913B39F">
            <w:pPr>
              <w:keepNext w:val="0"/>
              <w:keepLines w:val="0"/>
              <w:pageBreakBefore w:val="0"/>
              <w:widowControl/>
              <w:spacing w:beforeAutospacing="0" w:afterAutospacing="0" w:line="260" w:lineRule="exact"/>
              <w:ind w:left="0" w:right="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（三）破坏或者擅自装修所承租公共租赁住房，拒不恢复原状的；</w:t>
            </w:r>
          </w:p>
          <w:p w14:paraId="27B08EAC">
            <w:pPr>
              <w:keepNext w:val="0"/>
              <w:keepLines w:val="0"/>
              <w:pageBreakBefore w:val="0"/>
              <w:widowControl/>
              <w:spacing w:beforeAutospacing="0" w:afterAutospacing="0" w:line="260" w:lineRule="exact"/>
              <w:ind w:left="0" w:right="0"/>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（四）在公共租赁住房内从事违法活动的；</w:t>
            </w:r>
          </w:p>
          <w:p w14:paraId="56E8E622">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　　（五）无正当理由连续6个月以上闲置公共租赁住房的。</w:t>
            </w:r>
          </w:p>
        </w:tc>
        <w:tc>
          <w:tcPr>
            <w:tcW w:w="823" w:type="dxa"/>
            <w:noWrap w:val="0"/>
            <w:tcMar>
              <w:top w:w="15" w:type="dxa"/>
              <w:left w:w="15" w:type="dxa"/>
              <w:bottom w:w="15" w:type="dxa"/>
              <w:right w:w="15" w:type="dxa"/>
            </w:tcMar>
            <w:vAlign w:val="center"/>
          </w:tcPr>
          <w:p w14:paraId="04611E2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09073A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122979C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按市场价格补缴从违法行为发生之日起的租金，记入公共租赁住房管理档案，承租人自退回公共租赁住房之日起五年内不得再次申请公共租赁住房，处以3百元以下罚款；有违法所得的，处以违法所得1倍以下但不超过3万元的罚款。</w:t>
            </w:r>
          </w:p>
        </w:tc>
      </w:tr>
      <w:tr w14:paraId="689EDF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52" w:hRule="atLeast"/>
          <w:jc w:val="center"/>
        </w:trPr>
        <w:tc>
          <w:tcPr>
            <w:tcW w:w="443" w:type="dxa"/>
            <w:gridSpan w:val="2"/>
            <w:vMerge w:val="continue"/>
            <w:noWrap w:val="0"/>
            <w:vAlign w:val="center"/>
          </w:tcPr>
          <w:p w14:paraId="19AEFF26">
            <w:pPr>
              <w:pStyle w:val="196"/>
              <w:keepNext w:val="0"/>
              <w:keepLines w:val="0"/>
              <w:pageBreakBefore w:val="0"/>
              <w:widowControl/>
              <w:numPr>
                <w:ilvl w:val="0"/>
                <w:numId w:val="9"/>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553D01A4">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65CF747A">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36412E0B">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30464BA">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实施违法行为，造成不良社会影响，不具有从轻、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3058" w:type="dxa"/>
            <w:noWrap w:val="0"/>
            <w:tcMar>
              <w:top w:w="15" w:type="dxa"/>
              <w:left w:w="15" w:type="dxa"/>
              <w:bottom w:w="15" w:type="dxa"/>
              <w:right w:w="15" w:type="dxa"/>
            </w:tcMar>
            <w:vAlign w:val="center"/>
          </w:tcPr>
          <w:p w14:paraId="2050DF9A">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按市场价格补缴从违法行为发生之日起的租金，记入公共租赁住房管理档案，承租人自退回公共租赁住房之日起五年内不得再次申请公共租赁住房，处以3百元以上7百元以下罚款；有违法所得的，处以违法所得1倍以上2倍以下但不超过3万元的罚款。</w:t>
            </w:r>
          </w:p>
        </w:tc>
      </w:tr>
      <w:tr w14:paraId="3EB2291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52" w:hRule="atLeast"/>
          <w:jc w:val="center"/>
        </w:trPr>
        <w:tc>
          <w:tcPr>
            <w:tcW w:w="443" w:type="dxa"/>
            <w:gridSpan w:val="2"/>
            <w:vMerge w:val="continue"/>
            <w:noWrap w:val="0"/>
            <w:vAlign w:val="center"/>
          </w:tcPr>
          <w:p w14:paraId="1673E701">
            <w:pPr>
              <w:pStyle w:val="196"/>
              <w:keepNext w:val="0"/>
              <w:keepLines w:val="0"/>
              <w:pageBreakBefore w:val="0"/>
              <w:widowControl/>
              <w:numPr>
                <w:ilvl w:val="0"/>
                <w:numId w:val="9"/>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23A02E0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BBCC419">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F86E078">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CA7BA11">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经责令停止违法行为后，继续实施违法行为的。</w:t>
            </w:r>
          </w:p>
        </w:tc>
        <w:tc>
          <w:tcPr>
            <w:tcW w:w="3058" w:type="dxa"/>
            <w:noWrap w:val="0"/>
            <w:tcMar>
              <w:top w:w="15" w:type="dxa"/>
              <w:left w:w="15" w:type="dxa"/>
              <w:bottom w:w="15" w:type="dxa"/>
              <w:right w:w="15" w:type="dxa"/>
            </w:tcMar>
            <w:vAlign w:val="center"/>
          </w:tcPr>
          <w:p w14:paraId="4A82F1DB">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按市场价格补缴从违法行为发生之日起的租金，记入公共租赁住房管理档案，承租人自退回公共租赁住房之日起五年内不得再次申请公共租赁住房，处以7百元以上1千元以下罚款；有违法所得的，处以违法所得2倍以上3倍以下但不超过3万元的罚款。</w:t>
            </w:r>
          </w:p>
        </w:tc>
      </w:tr>
      <w:tr w14:paraId="24E6D6F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41" w:hRule="atLeast"/>
          <w:jc w:val="center"/>
        </w:trPr>
        <w:tc>
          <w:tcPr>
            <w:tcW w:w="443" w:type="dxa"/>
            <w:gridSpan w:val="2"/>
            <w:vMerge w:val="restart"/>
            <w:noWrap w:val="0"/>
            <w:vAlign w:val="center"/>
          </w:tcPr>
          <w:p w14:paraId="5449570F">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289</w:t>
            </w:r>
          </w:p>
        </w:tc>
        <w:tc>
          <w:tcPr>
            <w:tcW w:w="1550" w:type="dxa"/>
            <w:vMerge w:val="restart"/>
            <w:noWrap w:val="0"/>
            <w:vAlign w:val="center"/>
          </w:tcPr>
          <w:p w14:paraId="61AB55A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房地产经纪机构及其经纪人员提供公共租赁住房出租、转租、出售等经纪业务的</w:t>
            </w:r>
          </w:p>
        </w:tc>
        <w:tc>
          <w:tcPr>
            <w:tcW w:w="4820" w:type="dxa"/>
            <w:vMerge w:val="restart"/>
            <w:noWrap w:val="0"/>
            <w:vAlign w:val="center"/>
          </w:tcPr>
          <w:p w14:paraId="5CF1775E">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《公共租赁住房管理办法》</w:t>
            </w:r>
            <w:r>
              <w:rPr>
                <w:rFonts w:hint="eastAsia" w:ascii="仿宋_GB2312" w:hAnsi="宋体" w:eastAsia="仿宋_GB2312"/>
                <w:b/>
                <w:bCs/>
                <w:color w:val="auto"/>
                <w:sz w:val="13"/>
                <w:szCs w:val="13"/>
                <w:highlight w:val="none"/>
              </w:rPr>
              <w:t>第三十七条：</w:t>
            </w:r>
            <w:r>
              <w:rPr>
                <w:rFonts w:hint="eastAsia" w:ascii="仿宋_GB2312" w:hAnsi="宋体" w:eastAsia="仿宋_GB2312"/>
                <w:color w:val="auto"/>
                <w:sz w:val="13"/>
                <w:szCs w:val="13"/>
                <w:highlight w:val="none"/>
              </w:rPr>
              <w:t>违反本办法第三十二条的，依照《房地产经纪管理办法》第三十七条，由县级以上地方人民政府住房城乡建设（房地产）主管部门责令限期改正，记入房地产经纪信用档案；对房地产经纪人员，处以1万元以下罚款；对房地产经纪机构，取消网上签约资格，处以3万元以下罚款。</w:t>
            </w:r>
          </w:p>
          <w:p w14:paraId="61F4C2EC">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《公共租赁住房管理办法》</w:t>
            </w:r>
            <w:r>
              <w:rPr>
                <w:rFonts w:hint="eastAsia" w:ascii="仿宋_GB2312" w:hAnsi="宋体" w:eastAsia="仿宋_GB2312"/>
                <w:b/>
                <w:bCs/>
                <w:color w:val="auto"/>
                <w:sz w:val="13"/>
                <w:szCs w:val="13"/>
                <w:highlight w:val="none"/>
              </w:rPr>
              <w:t>第三十二条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房地产经纪机构及其经纪人员不得提供公共租赁住房出租、转租、出售等经纪业务。</w:t>
            </w:r>
          </w:p>
        </w:tc>
        <w:tc>
          <w:tcPr>
            <w:tcW w:w="823" w:type="dxa"/>
            <w:noWrap w:val="0"/>
            <w:tcMar>
              <w:top w:w="15" w:type="dxa"/>
              <w:left w:w="15" w:type="dxa"/>
              <w:bottom w:w="15" w:type="dxa"/>
              <w:right w:w="15" w:type="dxa"/>
            </w:tcMar>
            <w:vAlign w:val="center"/>
          </w:tcPr>
          <w:p w14:paraId="7CDA2DB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A143FC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提供公共租赁住房出租、转租、出售等经纪业务1套的。</w:t>
            </w:r>
          </w:p>
        </w:tc>
        <w:tc>
          <w:tcPr>
            <w:tcW w:w="3058" w:type="dxa"/>
            <w:noWrap w:val="0"/>
            <w:tcMar>
              <w:top w:w="15" w:type="dxa"/>
              <w:left w:w="15" w:type="dxa"/>
              <w:bottom w:w="15" w:type="dxa"/>
              <w:right w:w="15" w:type="dxa"/>
            </w:tcMar>
            <w:vAlign w:val="center"/>
          </w:tcPr>
          <w:p w14:paraId="313AF0F1">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责令限期改正，记入房地产经纪信用档案，对房地产经纪人员，处以3千元以下罚款；对房地产经纪机构，取消网上签约资格，处以1万元以下罚款。</w:t>
            </w:r>
          </w:p>
        </w:tc>
      </w:tr>
      <w:tr w14:paraId="18498A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1" w:hRule="atLeast"/>
          <w:jc w:val="center"/>
        </w:trPr>
        <w:tc>
          <w:tcPr>
            <w:tcW w:w="443" w:type="dxa"/>
            <w:gridSpan w:val="2"/>
            <w:vMerge w:val="continue"/>
            <w:noWrap w:val="0"/>
            <w:vAlign w:val="center"/>
          </w:tcPr>
          <w:p w14:paraId="752A20CE">
            <w:pPr>
              <w:pStyle w:val="196"/>
              <w:keepNext w:val="0"/>
              <w:keepLines w:val="0"/>
              <w:pageBreakBefore w:val="0"/>
              <w:widowControl/>
              <w:numPr>
                <w:ilvl w:val="0"/>
                <w:numId w:val="9"/>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11EC35EC">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0FFA2482">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25FC8A1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30F18D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提供公共租赁住房出租、转租、出售等经纪业务2套的。</w:t>
            </w:r>
          </w:p>
        </w:tc>
        <w:tc>
          <w:tcPr>
            <w:tcW w:w="3058" w:type="dxa"/>
            <w:noWrap w:val="0"/>
            <w:tcMar>
              <w:top w:w="15" w:type="dxa"/>
              <w:left w:w="15" w:type="dxa"/>
              <w:bottom w:w="15" w:type="dxa"/>
              <w:right w:w="15" w:type="dxa"/>
            </w:tcMar>
            <w:vAlign w:val="center"/>
          </w:tcPr>
          <w:p w14:paraId="543D10B6">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责令限期改正，记入房地产经纪信用档案，对房地产经纪人员，处以3千元以上7千元以下罚款；对房地产经纪机构，取消网上签约资格，处以1万元以上2万元以下罚款。</w:t>
            </w:r>
          </w:p>
        </w:tc>
      </w:tr>
      <w:tr w14:paraId="140E9F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2D595B9E">
            <w:pPr>
              <w:pStyle w:val="196"/>
              <w:keepNext w:val="0"/>
              <w:keepLines w:val="0"/>
              <w:pageBreakBefore w:val="0"/>
              <w:widowControl/>
              <w:numPr>
                <w:ilvl w:val="0"/>
                <w:numId w:val="9"/>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76D13C90">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2662593">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755ABD24">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A16DD0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提供公共租赁住房出租、转租、出售等经纪业务3套以上的。</w:t>
            </w:r>
          </w:p>
        </w:tc>
        <w:tc>
          <w:tcPr>
            <w:tcW w:w="3058" w:type="dxa"/>
            <w:noWrap w:val="0"/>
            <w:tcMar>
              <w:top w:w="15" w:type="dxa"/>
              <w:left w:w="15" w:type="dxa"/>
              <w:bottom w:w="15" w:type="dxa"/>
              <w:right w:w="15" w:type="dxa"/>
            </w:tcMar>
            <w:vAlign w:val="center"/>
          </w:tcPr>
          <w:p w14:paraId="00E08711">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责令限期改正，记入房地产经纪信用档案，对房地产经纪人员，处以7千元以上1万元以下罚款；对房地产经纪机构，取消网上签约资格，处以2万元以上3万元以下罚款。</w:t>
            </w:r>
          </w:p>
        </w:tc>
      </w:tr>
      <w:tr w14:paraId="42FB1C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1" w:hRule="atLeast"/>
          <w:jc w:val="center"/>
        </w:trPr>
        <w:tc>
          <w:tcPr>
            <w:tcW w:w="443" w:type="dxa"/>
            <w:gridSpan w:val="2"/>
            <w:vMerge w:val="restart"/>
            <w:noWrap w:val="0"/>
            <w:vAlign w:val="center"/>
          </w:tcPr>
          <w:p w14:paraId="1D474925">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290</w:t>
            </w:r>
          </w:p>
        </w:tc>
        <w:tc>
          <w:tcPr>
            <w:tcW w:w="1550" w:type="dxa"/>
            <w:vMerge w:val="restart"/>
            <w:noWrap w:val="0"/>
            <w:vAlign w:val="center"/>
          </w:tcPr>
          <w:p w14:paraId="208DFC2E">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将不准上市出售的已购公有住房和经济适用住房上市出售的</w:t>
            </w:r>
          </w:p>
        </w:tc>
        <w:tc>
          <w:tcPr>
            <w:tcW w:w="4820" w:type="dxa"/>
            <w:vMerge w:val="restart"/>
            <w:noWrap w:val="0"/>
            <w:vAlign w:val="center"/>
          </w:tcPr>
          <w:p w14:paraId="21F5F9F5">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《已购公有住房和经济适用住房上市出售管理暂行办法》</w:t>
            </w:r>
            <w:r>
              <w:rPr>
                <w:rFonts w:hint="eastAsia" w:ascii="仿宋_GB2312" w:hAnsi="宋体" w:eastAsia="仿宋_GB2312"/>
                <w:b/>
                <w:bCs/>
                <w:color w:val="auto"/>
                <w:sz w:val="13"/>
                <w:szCs w:val="13"/>
                <w:highlight w:val="none"/>
              </w:rPr>
              <w:t>第十四条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违反本办法第五条的规定，将不准上市出售的已购公有住房和经济适用住房上市出售的，处以１００００元以上３００００元以下罚款。</w:t>
            </w:r>
          </w:p>
          <w:p w14:paraId="76DF4890">
            <w:pPr>
              <w:keepNext w:val="0"/>
              <w:keepLines w:val="0"/>
              <w:pageBreakBefore w:val="0"/>
              <w:widowControl/>
              <w:spacing w:beforeAutospacing="0" w:afterAutospacing="0" w:line="260" w:lineRule="exact"/>
              <w:ind w:left="0" w:right="0" w:firstLine="261"/>
              <w:rPr>
                <w:rFonts w:ascii="仿宋_GB2312" w:hAnsi="宋体" w:eastAsia="仿宋_GB2312"/>
                <w:color w:val="auto"/>
                <w:sz w:val="13"/>
                <w:szCs w:val="13"/>
                <w:highlight w:val="none"/>
              </w:rPr>
            </w:pPr>
            <w:r>
              <w:rPr>
                <w:rFonts w:ascii="仿宋_GB2312" w:hAnsi="宋体" w:eastAsia="仿宋_GB2312"/>
                <w:b/>
                <w:bCs/>
                <w:color w:val="auto"/>
                <w:sz w:val="13"/>
                <w:szCs w:val="13"/>
                <w:highlight w:val="none"/>
              </w:rPr>
              <w:t>第五条</w:t>
            </w:r>
            <w:bookmarkStart w:id="17" w:name="tiao_5_kuan_1"/>
            <w:bookmarkEnd w:id="17"/>
            <w:r>
              <w:rPr>
                <w:rFonts w:hint="eastAsia" w:ascii="仿宋_GB2312" w:hAnsi="宋体" w:eastAsia="仿宋_GB2312"/>
                <w:b/>
                <w:bCs/>
                <w:color w:val="auto"/>
                <w:sz w:val="13"/>
                <w:szCs w:val="13"/>
                <w:highlight w:val="none"/>
                <w:lang w:eastAsia="zh-CN"/>
              </w:rPr>
              <w:t>：</w:t>
            </w:r>
            <w:r>
              <w:rPr>
                <w:rFonts w:ascii="仿宋_GB2312" w:hAnsi="宋体" w:eastAsia="仿宋_GB2312"/>
                <w:color w:val="auto"/>
                <w:sz w:val="13"/>
                <w:szCs w:val="13"/>
                <w:highlight w:val="none"/>
              </w:rPr>
              <w:t>已取得合法产权证书的已购公有住房和经济适用住房可以上市出售，但有下列情形之一的已购公有住房和经济适用住房不得上市出售：</w:t>
            </w:r>
            <w:r>
              <w:rPr>
                <w:color w:val="auto"/>
                <w:sz w:val="13"/>
                <w:szCs w:val="13"/>
                <w:highlight w:val="none"/>
              </w:rPr>
              <w:fldChar w:fldCharType="begin"/>
            </w:r>
            <w:r>
              <w:rPr>
                <w:color w:val="auto"/>
                <w:sz w:val="13"/>
                <w:szCs w:val="13"/>
                <w:highlight w:val="none"/>
              </w:rPr>
              <w:instrText xml:space="preserve"> HYPERLINK "http://210.45.210.34:8000/rwt/189/https/P75YPLURNN4XZZLYF3SX85B/chl/javascript:void(0);" </w:instrText>
            </w:r>
            <w:r>
              <w:rPr>
                <w:color w:val="auto"/>
                <w:sz w:val="13"/>
                <w:szCs w:val="13"/>
                <w:highlight w:val="none"/>
              </w:rPr>
              <w:fldChar w:fldCharType="separate"/>
            </w:r>
            <w:r>
              <w:rPr>
                <w:color w:val="auto"/>
                <w:sz w:val="13"/>
                <w:szCs w:val="13"/>
                <w:highlight w:val="none"/>
              </w:rPr>
              <w:fldChar w:fldCharType="end"/>
            </w:r>
          </w:p>
          <w:p w14:paraId="6FFCFAFC">
            <w:pPr>
              <w:keepNext w:val="0"/>
              <w:keepLines w:val="0"/>
              <w:pageBreakBefore w:val="0"/>
              <w:widowControl/>
              <w:spacing w:beforeAutospacing="0" w:afterAutospacing="0" w:line="260" w:lineRule="exact"/>
              <w:ind w:left="0" w:right="0" w:firstLine="260"/>
              <w:rPr>
                <w:rFonts w:ascii="仿宋_GB2312" w:hAnsi="宋体" w:eastAsia="仿宋_GB2312"/>
                <w:color w:val="auto"/>
                <w:sz w:val="13"/>
                <w:szCs w:val="13"/>
                <w:highlight w:val="none"/>
              </w:rPr>
            </w:pPr>
            <w:bookmarkStart w:id="18" w:name="tiao_5_kuan_1_xiang_1"/>
            <w:bookmarkEnd w:id="18"/>
            <w:r>
              <w:rPr>
                <w:rFonts w:ascii="仿宋_GB2312" w:hAnsi="宋体" w:eastAsia="仿宋_GB2312"/>
                <w:color w:val="auto"/>
                <w:sz w:val="13"/>
                <w:szCs w:val="13"/>
                <w:highlight w:val="none"/>
              </w:rPr>
              <w:t>（一）以低于房改政策规定的价格购买且没有按照规定补足房价款的；</w:t>
            </w:r>
            <w:r>
              <w:rPr>
                <w:color w:val="auto"/>
                <w:sz w:val="13"/>
                <w:szCs w:val="13"/>
                <w:highlight w:val="none"/>
              </w:rPr>
              <w:fldChar w:fldCharType="begin"/>
            </w:r>
            <w:r>
              <w:rPr>
                <w:color w:val="auto"/>
                <w:sz w:val="13"/>
                <w:szCs w:val="13"/>
                <w:highlight w:val="none"/>
              </w:rPr>
              <w:instrText xml:space="preserve"> HYPERLINK "http://210.45.210.34:8000/rwt/189/https/P75YPLURNN4XZZLYF3SX85B/chl/javascript:void(0);" </w:instrText>
            </w:r>
            <w:r>
              <w:rPr>
                <w:color w:val="auto"/>
                <w:sz w:val="13"/>
                <w:szCs w:val="13"/>
                <w:highlight w:val="none"/>
              </w:rPr>
              <w:fldChar w:fldCharType="separate"/>
            </w:r>
            <w:r>
              <w:rPr>
                <w:color w:val="auto"/>
                <w:sz w:val="13"/>
                <w:szCs w:val="13"/>
                <w:highlight w:val="none"/>
              </w:rPr>
              <w:fldChar w:fldCharType="end"/>
            </w:r>
          </w:p>
          <w:p w14:paraId="4DCCA240">
            <w:pPr>
              <w:keepNext w:val="0"/>
              <w:keepLines w:val="0"/>
              <w:pageBreakBefore w:val="0"/>
              <w:widowControl/>
              <w:spacing w:beforeAutospacing="0" w:afterAutospacing="0" w:line="260" w:lineRule="exact"/>
              <w:ind w:left="0" w:right="0" w:firstLine="260"/>
              <w:rPr>
                <w:rFonts w:ascii="仿宋_GB2312" w:hAnsi="宋体" w:eastAsia="仿宋_GB2312"/>
                <w:color w:val="auto"/>
                <w:sz w:val="13"/>
                <w:szCs w:val="13"/>
                <w:highlight w:val="none"/>
              </w:rPr>
            </w:pPr>
            <w:bookmarkStart w:id="19" w:name="tiao_5_kuan_1_xiang_2"/>
            <w:bookmarkEnd w:id="19"/>
            <w:r>
              <w:rPr>
                <w:rFonts w:ascii="仿宋_GB2312" w:hAnsi="宋体" w:eastAsia="仿宋_GB2312"/>
                <w:color w:val="auto"/>
                <w:sz w:val="13"/>
                <w:szCs w:val="13"/>
                <w:highlight w:val="none"/>
              </w:rPr>
              <w:t>（二）住房面积超过省、自治区、直辖市人民政府规定的控制标准，或者违反规定利用公款超标准装修，且超标部分未按照规定退回或者补足房价款及装修费用的；</w:t>
            </w:r>
            <w:r>
              <w:rPr>
                <w:color w:val="auto"/>
                <w:sz w:val="13"/>
                <w:szCs w:val="13"/>
                <w:highlight w:val="none"/>
              </w:rPr>
              <w:fldChar w:fldCharType="begin"/>
            </w:r>
            <w:r>
              <w:rPr>
                <w:color w:val="auto"/>
                <w:sz w:val="13"/>
                <w:szCs w:val="13"/>
                <w:highlight w:val="none"/>
              </w:rPr>
              <w:instrText xml:space="preserve"> HYPERLINK "http://210.45.210.34:8000/rwt/189/https/P75YPLURNN4XZZLYF3SX85B/chl/javascript:void(0);" </w:instrText>
            </w:r>
            <w:r>
              <w:rPr>
                <w:color w:val="auto"/>
                <w:sz w:val="13"/>
                <w:szCs w:val="13"/>
                <w:highlight w:val="none"/>
              </w:rPr>
              <w:fldChar w:fldCharType="separate"/>
            </w:r>
            <w:r>
              <w:rPr>
                <w:color w:val="auto"/>
                <w:sz w:val="13"/>
                <w:szCs w:val="13"/>
                <w:highlight w:val="none"/>
              </w:rPr>
              <w:fldChar w:fldCharType="end"/>
            </w:r>
          </w:p>
          <w:p w14:paraId="350C7C7A">
            <w:pPr>
              <w:keepNext w:val="0"/>
              <w:keepLines w:val="0"/>
              <w:pageBreakBefore w:val="0"/>
              <w:widowControl/>
              <w:spacing w:beforeAutospacing="0" w:afterAutospacing="0" w:line="260" w:lineRule="exact"/>
              <w:ind w:left="0" w:right="0" w:firstLine="260"/>
              <w:rPr>
                <w:rFonts w:ascii="仿宋_GB2312" w:hAnsi="宋体" w:eastAsia="仿宋_GB2312"/>
                <w:color w:val="auto"/>
                <w:sz w:val="13"/>
                <w:szCs w:val="13"/>
                <w:highlight w:val="none"/>
              </w:rPr>
            </w:pPr>
            <w:bookmarkStart w:id="20" w:name="tiao_5_kuan_1_xiang_3"/>
            <w:bookmarkEnd w:id="20"/>
            <w:r>
              <w:rPr>
                <w:rFonts w:ascii="仿宋_GB2312" w:hAnsi="宋体" w:eastAsia="仿宋_GB2312"/>
                <w:color w:val="auto"/>
                <w:sz w:val="13"/>
                <w:szCs w:val="13"/>
                <w:highlight w:val="none"/>
              </w:rPr>
              <w:t>（三）处于户籍冻结地区并已列入拆迁公告范围内的；</w:t>
            </w:r>
            <w:r>
              <w:rPr>
                <w:color w:val="auto"/>
                <w:sz w:val="13"/>
                <w:szCs w:val="13"/>
                <w:highlight w:val="none"/>
              </w:rPr>
              <w:fldChar w:fldCharType="begin"/>
            </w:r>
            <w:r>
              <w:rPr>
                <w:color w:val="auto"/>
                <w:sz w:val="13"/>
                <w:szCs w:val="13"/>
                <w:highlight w:val="none"/>
              </w:rPr>
              <w:instrText xml:space="preserve"> HYPERLINK "http://210.45.210.34:8000/rwt/189/https/P75YPLURNN4XZZLYF3SX85B/chl/javascript:void(0);" </w:instrText>
            </w:r>
            <w:r>
              <w:rPr>
                <w:color w:val="auto"/>
                <w:sz w:val="13"/>
                <w:szCs w:val="13"/>
                <w:highlight w:val="none"/>
              </w:rPr>
              <w:fldChar w:fldCharType="separate"/>
            </w:r>
            <w:r>
              <w:rPr>
                <w:color w:val="auto"/>
                <w:sz w:val="13"/>
                <w:szCs w:val="13"/>
                <w:highlight w:val="none"/>
              </w:rPr>
              <w:fldChar w:fldCharType="end"/>
            </w:r>
          </w:p>
          <w:p w14:paraId="3839A5DB">
            <w:pPr>
              <w:keepNext w:val="0"/>
              <w:keepLines w:val="0"/>
              <w:pageBreakBefore w:val="0"/>
              <w:widowControl/>
              <w:spacing w:beforeAutospacing="0" w:afterAutospacing="0" w:line="260" w:lineRule="exact"/>
              <w:ind w:left="0" w:right="0" w:firstLine="260"/>
              <w:rPr>
                <w:rFonts w:ascii="仿宋_GB2312" w:hAnsi="宋体" w:eastAsia="仿宋_GB2312"/>
                <w:color w:val="auto"/>
                <w:sz w:val="13"/>
                <w:szCs w:val="13"/>
                <w:highlight w:val="none"/>
              </w:rPr>
            </w:pPr>
            <w:bookmarkStart w:id="21" w:name="tiao_5_kuan_1_xiang_4"/>
            <w:bookmarkEnd w:id="21"/>
            <w:r>
              <w:rPr>
                <w:rFonts w:ascii="仿宋_GB2312" w:hAnsi="宋体" w:eastAsia="仿宋_GB2312"/>
                <w:color w:val="auto"/>
                <w:sz w:val="13"/>
                <w:szCs w:val="13"/>
                <w:highlight w:val="none"/>
              </w:rPr>
              <w:t>（四）产权共有的房屋，其他共有人不同意出售的；</w:t>
            </w:r>
            <w:r>
              <w:rPr>
                <w:color w:val="auto"/>
                <w:sz w:val="13"/>
                <w:szCs w:val="13"/>
                <w:highlight w:val="none"/>
              </w:rPr>
              <w:fldChar w:fldCharType="begin"/>
            </w:r>
            <w:r>
              <w:rPr>
                <w:color w:val="auto"/>
                <w:sz w:val="13"/>
                <w:szCs w:val="13"/>
                <w:highlight w:val="none"/>
              </w:rPr>
              <w:instrText xml:space="preserve"> HYPERLINK "http://210.45.210.34:8000/rwt/189/https/P75YPLURNN4XZZLYF3SX85B/chl/javascript:void(0);" </w:instrText>
            </w:r>
            <w:r>
              <w:rPr>
                <w:color w:val="auto"/>
                <w:sz w:val="13"/>
                <w:szCs w:val="13"/>
                <w:highlight w:val="none"/>
              </w:rPr>
              <w:fldChar w:fldCharType="separate"/>
            </w:r>
            <w:r>
              <w:rPr>
                <w:color w:val="auto"/>
                <w:sz w:val="13"/>
                <w:szCs w:val="13"/>
                <w:highlight w:val="none"/>
              </w:rPr>
              <w:fldChar w:fldCharType="end"/>
            </w:r>
          </w:p>
          <w:p w14:paraId="1344B509">
            <w:pPr>
              <w:keepNext w:val="0"/>
              <w:keepLines w:val="0"/>
              <w:pageBreakBefore w:val="0"/>
              <w:widowControl/>
              <w:spacing w:beforeAutospacing="0" w:afterAutospacing="0" w:line="260" w:lineRule="exact"/>
              <w:ind w:left="0" w:right="0" w:firstLine="260"/>
              <w:rPr>
                <w:rFonts w:ascii="仿宋_GB2312" w:hAnsi="宋体" w:eastAsia="仿宋_GB2312"/>
                <w:color w:val="auto"/>
                <w:sz w:val="13"/>
                <w:szCs w:val="13"/>
                <w:highlight w:val="none"/>
              </w:rPr>
            </w:pPr>
            <w:bookmarkStart w:id="22" w:name="tiao_5_kuan_1_xiang_5"/>
            <w:bookmarkEnd w:id="22"/>
            <w:r>
              <w:rPr>
                <w:rFonts w:ascii="仿宋_GB2312" w:hAnsi="宋体" w:eastAsia="仿宋_GB2312"/>
                <w:color w:val="auto"/>
                <w:sz w:val="13"/>
                <w:szCs w:val="13"/>
                <w:highlight w:val="none"/>
              </w:rPr>
              <w:t>（五）已抵押且未经抵押权人书面同意转让的；</w:t>
            </w:r>
            <w:r>
              <w:rPr>
                <w:color w:val="auto"/>
                <w:sz w:val="13"/>
                <w:szCs w:val="13"/>
                <w:highlight w:val="none"/>
              </w:rPr>
              <w:fldChar w:fldCharType="begin"/>
            </w:r>
            <w:r>
              <w:rPr>
                <w:color w:val="auto"/>
                <w:sz w:val="13"/>
                <w:szCs w:val="13"/>
                <w:highlight w:val="none"/>
              </w:rPr>
              <w:instrText xml:space="preserve"> HYPERLINK "http://210.45.210.34:8000/rwt/189/https/P75YPLURNN4XZZLYF3SX85B/chl/javascript:void(0);" </w:instrText>
            </w:r>
            <w:r>
              <w:rPr>
                <w:color w:val="auto"/>
                <w:sz w:val="13"/>
                <w:szCs w:val="13"/>
                <w:highlight w:val="none"/>
              </w:rPr>
              <w:fldChar w:fldCharType="separate"/>
            </w:r>
            <w:r>
              <w:rPr>
                <w:color w:val="auto"/>
                <w:sz w:val="13"/>
                <w:szCs w:val="13"/>
                <w:highlight w:val="none"/>
              </w:rPr>
              <w:fldChar w:fldCharType="end"/>
            </w:r>
          </w:p>
          <w:p w14:paraId="0F81511E">
            <w:pPr>
              <w:keepNext w:val="0"/>
              <w:keepLines w:val="0"/>
              <w:pageBreakBefore w:val="0"/>
              <w:widowControl/>
              <w:spacing w:beforeAutospacing="0" w:afterAutospacing="0" w:line="260" w:lineRule="exact"/>
              <w:ind w:left="0" w:right="0" w:firstLine="260"/>
              <w:rPr>
                <w:rFonts w:ascii="仿宋_GB2312" w:hAnsi="宋体" w:eastAsia="仿宋_GB2312"/>
                <w:color w:val="auto"/>
                <w:sz w:val="13"/>
                <w:szCs w:val="13"/>
                <w:highlight w:val="none"/>
              </w:rPr>
            </w:pPr>
            <w:bookmarkStart w:id="23" w:name="tiao_5_kuan_1_xiang_6"/>
            <w:bookmarkEnd w:id="23"/>
            <w:r>
              <w:rPr>
                <w:rFonts w:ascii="仿宋_GB2312" w:hAnsi="宋体" w:eastAsia="仿宋_GB2312"/>
                <w:color w:val="auto"/>
                <w:sz w:val="13"/>
                <w:szCs w:val="13"/>
                <w:highlight w:val="none"/>
              </w:rPr>
              <w:t>（六）上市出售后形成新的住房困难的；</w:t>
            </w:r>
            <w:r>
              <w:rPr>
                <w:color w:val="auto"/>
                <w:sz w:val="13"/>
                <w:szCs w:val="13"/>
                <w:highlight w:val="none"/>
              </w:rPr>
              <w:fldChar w:fldCharType="begin"/>
            </w:r>
            <w:r>
              <w:rPr>
                <w:color w:val="auto"/>
                <w:sz w:val="13"/>
                <w:szCs w:val="13"/>
                <w:highlight w:val="none"/>
              </w:rPr>
              <w:instrText xml:space="preserve"> HYPERLINK "http://210.45.210.34:8000/rwt/189/https/P75YPLURNN4XZZLYF3SX85B/chl/javascript:void(0);" </w:instrText>
            </w:r>
            <w:r>
              <w:rPr>
                <w:color w:val="auto"/>
                <w:sz w:val="13"/>
                <w:szCs w:val="13"/>
                <w:highlight w:val="none"/>
              </w:rPr>
              <w:fldChar w:fldCharType="separate"/>
            </w:r>
            <w:r>
              <w:rPr>
                <w:color w:val="auto"/>
                <w:sz w:val="13"/>
                <w:szCs w:val="13"/>
                <w:highlight w:val="none"/>
              </w:rPr>
              <w:fldChar w:fldCharType="end"/>
            </w:r>
          </w:p>
          <w:p w14:paraId="6B237BEF">
            <w:pPr>
              <w:keepNext w:val="0"/>
              <w:keepLines w:val="0"/>
              <w:pageBreakBefore w:val="0"/>
              <w:widowControl/>
              <w:spacing w:beforeAutospacing="0" w:afterAutospacing="0" w:line="260" w:lineRule="exact"/>
              <w:ind w:left="0" w:right="0" w:firstLine="260"/>
              <w:rPr>
                <w:rFonts w:ascii="仿宋_GB2312" w:hAnsi="宋体" w:eastAsia="仿宋_GB2312"/>
                <w:color w:val="auto"/>
                <w:sz w:val="13"/>
                <w:szCs w:val="13"/>
                <w:highlight w:val="none"/>
              </w:rPr>
            </w:pPr>
            <w:bookmarkStart w:id="24" w:name="tiao_5_kuan_1_xiang_7"/>
            <w:bookmarkEnd w:id="24"/>
            <w:r>
              <w:rPr>
                <w:rFonts w:ascii="仿宋_GB2312" w:hAnsi="宋体" w:eastAsia="仿宋_GB2312"/>
                <w:color w:val="auto"/>
                <w:sz w:val="13"/>
                <w:szCs w:val="13"/>
                <w:highlight w:val="none"/>
              </w:rPr>
              <w:t>（七）擅自改变房屋使用性质的；</w:t>
            </w:r>
          </w:p>
          <w:p w14:paraId="747FFE75">
            <w:pPr>
              <w:keepNext w:val="0"/>
              <w:keepLines w:val="0"/>
              <w:pageBreakBefore w:val="0"/>
              <w:widowControl/>
              <w:spacing w:beforeAutospacing="0" w:afterAutospacing="0" w:line="260" w:lineRule="exact"/>
              <w:ind w:left="0" w:right="0" w:firstLine="260"/>
              <w:rPr>
                <w:rFonts w:ascii="仿宋_GB2312" w:hAnsi="宋体" w:eastAsia="仿宋_GB2312"/>
                <w:color w:val="auto"/>
                <w:sz w:val="13"/>
                <w:szCs w:val="13"/>
                <w:highlight w:val="none"/>
              </w:rPr>
            </w:pPr>
            <w:bookmarkStart w:id="25" w:name="tiao_5_kuan_1_xiang_8"/>
            <w:bookmarkEnd w:id="25"/>
            <w:r>
              <w:rPr>
                <w:rFonts w:ascii="仿宋_GB2312" w:hAnsi="宋体" w:eastAsia="仿宋_GB2312"/>
                <w:color w:val="auto"/>
                <w:sz w:val="13"/>
                <w:szCs w:val="13"/>
                <w:highlight w:val="none"/>
              </w:rPr>
              <w:t>（八）法律、法规以及县级以上人民政府规定其他不宜出售的。</w:t>
            </w:r>
          </w:p>
        </w:tc>
        <w:tc>
          <w:tcPr>
            <w:tcW w:w="823" w:type="dxa"/>
            <w:noWrap w:val="0"/>
            <w:tcMar>
              <w:top w:w="15" w:type="dxa"/>
              <w:left w:w="15" w:type="dxa"/>
              <w:bottom w:w="15" w:type="dxa"/>
              <w:right w:w="15" w:type="dxa"/>
            </w:tcMar>
            <w:vAlign w:val="center"/>
          </w:tcPr>
          <w:p w14:paraId="29B00F0D">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F340CD1">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违法所得10万元以下的。</w:t>
            </w:r>
          </w:p>
        </w:tc>
        <w:tc>
          <w:tcPr>
            <w:tcW w:w="3058" w:type="dxa"/>
            <w:noWrap w:val="0"/>
            <w:tcMar>
              <w:top w:w="15" w:type="dxa"/>
              <w:left w:w="15" w:type="dxa"/>
              <w:bottom w:w="15" w:type="dxa"/>
              <w:right w:w="15" w:type="dxa"/>
            </w:tcMar>
            <w:vAlign w:val="center"/>
          </w:tcPr>
          <w:p w14:paraId="4A4A4DDB">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没收违法所得，并处1万元以上1.5元以下的罚款。</w:t>
            </w:r>
          </w:p>
        </w:tc>
      </w:tr>
      <w:tr w14:paraId="6400787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06" w:hRule="atLeast"/>
          <w:jc w:val="center"/>
        </w:trPr>
        <w:tc>
          <w:tcPr>
            <w:tcW w:w="443" w:type="dxa"/>
            <w:gridSpan w:val="2"/>
            <w:vMerge w:val="continue"/>
            <w:noWrap w:val="0"/>
            <w:vAlign w:val="center"/>
          </w:tcPr>
          <w:p w14:paraId="52086A70">
            <w:pPr>
              <w:pStyle w:val="196"/>
              <w:keepNext w:val="0"/>
              <w:keepLines w:val="0"/>
              <w:pageBreakBefore w:val="0"/>
              <w:widowControl/>
              <w:numPr>
                <w:ilvl w:val="0"/>
                <w:numId w:val="9"/>
              </w:numPr>
              <w:spacing w:beforeAutospacing="0" w:afterAutospacing="0" w:line="260" w:lineRule="exact"/>
              <w:ind w:left="638" w:right="0" w:hanging="453"/>
              <w:jc w:val="center"/>
              <w:rPr>
                <w:color w:val="auto"/>
                <w:sz w:val="13"/>
                <w:szCs w:val="13"/>
                <w:highlight w:val="none"/>
              </w:rPr>
            </w:pPr>
          </w:p>
        </w:tc>
        <w:tc>
          <w:tcPr>
            <w:tcW w:w="1550" w:type="dxa"/>
            <w:vMerge w:val="continue"/>
            <w:noWrap w:val="0"/>
            <w:vAlign w:val="center"/>
          </w:tcPr>
          <w:p w14:paraId="50616FDF">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1770689E">
            <w:pPr>
              <w:keepNext w:val="0"/>
              <w:keepLines w:val="0"/>
              <w:pageBreakBefore w:val="0"/>
              <w:widowControl/>
              <w:spacing w:beforeAutospacing="0" w:afterAutospacing="0" w:line="260" w:lineRule="exact"/>
              <w:ind w:left="0" w:right="0"/>
              <w:rPr>
                <w:color w:val="auto"/>
                <w:sz w:val="13"/>
                <w:szCs w:val="13"/>
                <w:highlight w:val="none"/>
              </w:rPr>
            </w:pPr>
          </w:p>
        </w:tc>
        <w:tc>
          <w:tcPr>
            <w:tcW w:w="823" w:type="dxa"/>
            <w:noWrap w:val="0"/>
            <w:tcMar>
              <w:top w:w="15" w:type="dxa"/>
              <w:left w:w="15" w:type="dxa"/>
              <w:bottom w:w="15" w:type="dxa"/>
              <w:right w:w="15" w:type="dxa"/>
            </w:tcMar>
            <w:vAlign w:val="center"/>
          </w:tcPr>
          <w:p w14:paraId="3339E1CC">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E37FE98">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违法所得10万元以上30万元以下的。</w:t>
            </w:r>
          </w:p>
        </w:tc>
        <w:tc>
          <w:tcPr>
            <w:tcW w:w="3058" w:type="dxa"/>
            <w:noWrap w:val="0"/>
            <w:tcMar>
              <w:top w:w="15" w:type="dxa"/>
              <w:left w:w="15" w:type="dxa"/>
              <w:bottom w:w="15" w:type="dxa"/>
              <w:right w:w="15" w:type="dxa"/>
            </w:tcMar>
            <w:vAlign w:val="center"/>
          </w:tcPr>
          <w:p w14:paraId="5FF4D212">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没收违法所得，并处1.5万元以上2.5万元以下的罚款。</w:t>
            </w:r>
          </w:p>
        </w:tc>
      </w:tr>
      <w:tr w14:paraId="7241EF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88" w:hRule="atLeast"/>
          <w:jc w:val="center"/>
        </w:trPr>
        <w:tc>
          <w:tcPr>
            <w:tcW w:w="443" w:type="dxa"/>
            <w:gridSpan w:val="2"/>
            <w:vMerge w:val="continue"/>
            <w:noWrap w:val="0"/>
            <w:vAlign w:val="center"/>
          </w:tcPr>
          <w:p w14:paraId="09865F35">
            <w:pPr>
              <w:pStyle w:val="196"/>
              <w:keepNext w:val="0"/>
              <w:keepLines w:val="0"/>
              <w:pageBreakBefore w:val="0"/>
              <w:widowControl/>
              <w:numPr>
                <w:ilvl w:val="0"/>
                <w:numId w:val="9"/>
              </w:numPr>
              <w:spacing w:beforeAutospacing="0" w:afterAutospacing="0" w:line="260" w:lineRule="exact"/>
              <w:ind w:left="638" w:right="0" w:hanging="453"/>
              <w:jc w:val="center"/>
              <w:rPr>
                <w:rFonts w:ascii="仿宋_GB2312" w:hAnsi="宋体" w:eastAsia="仿宋_GB2312"/>
                <w:color w:val="auto"/>
                <w:sz w:val="13"/>
                <w:szCs w:val="13"/>
                <w:highlight w:val="none"/>
              </w:rPr>
            </w:pPr>
          </w:p>
        </w:tc>
        <w:tc>
          <w:tcPr>
            <w:tcW w:w="1550" w:type="dxa"/>
            <w:vMerge w:val="continue"/>
            <w:noWrap w:val="0"/>
            <w:vAlign w:val="center"/>
          </w:tcPr>
          <w:p w14:paraId="31D333F1">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7526479">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04096EF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5E0DBDA">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违法所得30万元以上的。</w:t>
            </w:r>
          </w:p>
        </w:tc>
        <w:tc>
          <w:tcPr>
            <w:tcW w:w="3058" w:type="dxa"/>
            <w:noWrap w:val="0"/>
            <w:tcMar>
              <w:top w:w="15" w:type="dxa"/>
              <w:left w:w="15" w:type="dxa"/>
              <w:bottom w:w="15" w:type="dxa"/>
              <w:right w:w="15" w:type="dxa"/>
            </w:tcMar>
            <w:vAlign w:val="center"/>
          </w:tcPr>
          <w:p w14:paraId="6FF8D71C">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没收违法所得，并处2.5万元以上3万元以下的罚款。</w:t>
            </w:r>
          </w:p>
        </w:tc>
      </w:tr>
      <w:tr w14:paraId="182E97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16" w:hRule="atLeast"/>
          <w:jc w:val="center"/>
        </w:trPr>
        <w:tc>
          <w:tcPr>
            <w:tcW w:w="443" w:type="dxa"/>
            <w:gridSpan w:val="2"/>
            <w:vMerge w:val="restart"/>
            <w:noWrap w:val="0"/>
            <w:vAlign w:val="center"/>
          </w:tcPr>
          <w:p w14:paraId="25C5746E">
            <w:pPr>
              <w:keepNext w:val="0"/>
              <w:keepLines w:val="0"/>
              <w:pageBreakBefore w:val="0"/>
              <w:widowControl/>
              <w:numPr>
                <w:ilvl w:val="0"/>
                <w:numId w:val="6"/>
              </w:numPr>
              <w:suppressLineNumbers w:val="0"/>
              <w:tabs>
                <w:tab w:val="clear" w:pos="397"/>
              </w:tabs>
              <w:spacing w:beforeAutospacing="0" w:afterAutospacing="0" w:line="260" w:lineRule="exact"/>
              <w:ind w:left="638" w:right="0" w:hanging="453"/>
              <w:jc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291</w:t>
            </w:r>
          </w:p>
        </w:tc>
        <w:tc>
          <w:tcPr>
            <w:tcW w:w="1550" w:type="dxa"/>
            <w:vMerge w:val="restart"/>
            <w:noWrap w:val="0"/>
            <w:vAlign w:val="center"/>
          </w:tcPr>
          <w:p w14:paraId="00BCCD37">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ascii="仿宋_GB2312" w:hAnsi="宋体" w:eastAsia="仿宋_GB2312"/>
                <w:color w:val="auto"/>
                <w:sz w:val="13"/>
                <w:szCs w:val="13"/>
                <w:highlight w:val="none"/>
              </w:rPr>
              <w:t>将已购公有住房和经济适用住房上市出售后，该户家庭又以非法手段按照成本价（或者标准价）购买公有住房或者政府提供优惠政策建设的住房的</w:t>
            </w:r>
          </w:p>
        </w:tc>
        <w:tc>
          <w:tcPr>
            <w:tcW w:w="4820" w:type="dxa"/>
            <w:vMerge w:val="restart"/>
            <w:noWrap w:val="0"/>
            <w:vAlign w:val="center"/>
          </w:tcPr>
          <w:p w14:paraId="1C8E403E">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《已购公有住房和经济适用住房上市出售管理暂行办法》</w:t>
            </w:r>
            <w:r>
              <w:rPr>
                <w:rFonts w:hint="eastAsia" w:ascii="仿宋_GB2312" w:hAnsi="宋体" w:eastAsia="仿宋_GB2312"/>
                <w:b/>
                <w:bCs/>
                <w:color w:val="auto"/>
                <w:sz w:val="13"/>
                <w:szCs w:val="13"/>
                <w:highlight w:val="none"/>
              </w:rPr>
              <w:t>第十五条</w:t>
            </w:r>
            <w:r>
              <w:rPr>
                <w:rFonts w:hint="eastAsia" w:ascii="仿宋_GB2312" w:hAnsi="宋体" w:eastAsia="仿宋_GB2312"/>
                <w:b/>
                <w:bCs/>
                <w:color w:val="auto"/>
                <w:sz w:val="13"/>
                <w:szCs w:val="13"/>
                <w:highlight w:val="none"/>
                <w:lang w:eastAsia="zh-CN"/>
              </w:rPr>
              <w:t>：</w:t>
            </w:r>
            <w:r>
              <w:rPr>
                <w:rFonts w:ascii="仿宋_GB2312" w:hAnsi="宋体" w:eastAsia="仿宋_GB2312"/>
                <w:color w:val="auto"/>
                <w:sz w:val="13"/>
                <w:szCs w:val="13"/>
                <w:highlight w:val="none"/>
              </w:rPr>
              <w:t>违反本办法第十三条的规定，将已购公有住房和经济适用住房上市出售后，该户家庭又以非法手段按照成本价（或者标准价）购买公有住房或者政府提供优惠政策建设的住房的，由房地产行政主管部门责令退回所购房屋，不予办理产权登记手续，并处以10000元以上30000元以下罚款；或者按照商品房市场价格补齐房价款，并处以10000元以上30000元以下罚款。</w:t>
            </w:r>
          </w:p>
          <w:p w14:paraId="41AF7C2E">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《已购公有住房和经济适用住房上市出售管理暂行办法》</w:t>
            </w:r>
            <w:r>
              <w:rPr>
                <w:rFonts w:ascii="仿宋_GB2312" w:hAnsi="宋体" w:eastAsia="仿宋_GB2312"/>
                <w:b/>
                <w:bCs/>
                <w:color w:val="auto"/>
                <w:sz w:val="13"/>
                <w:szCs w:val="13"/>
                <w:highlight w:val="none"/>
              </w:rPr>
              <w:t>第十三条</w:t>
            </w:r>
            <w:bookmarkStart w:id="26" w:name="tiao_13_kuan_1"/>
            <w:bookmarkEnd w:id="26"/>
            <w:r>
              <w:rPr>
                <w:rFonts w:hint="eastAsia" w:ascii="仿宋_GB2312" w:hAnsi="宋体" w:eastAsia="仿宋_GB2312"/>
                <w:b/>
                <w:bCs/>
                <w:color w:val="auto"/>
                <w:sz w:val="13"/>
                <w:szCs w:val="13"/>
                <w:highlight w:val="none"/>
                <w:lang w:eastAsia="zh-CN"/>
              </w:rPr>
              <w:t>：</w:t>
            </w:r>
            <w:r>
              <w:rPr>
                <w:rFonts w:ascii="仿宋_GB2312" w:hAnsi="宋体" w:eastAsia="仿宋_GB2312"/>
                <w:color w:val="auto"/>
                <w:sz w:val="13"/>
                <w:szCs w:val="13"/>
                <w:highlight w:val="none"/>
              </w:rPr>
              <w:t>已购公有住房和经济适用住房上市出售后，该户家庭不得再按照成本价或者标准价购买公有住房，也不得再购买经济适用住房等政府提供优惠政策建设的住房。</w:t>
            </w:r>
          </w:p>
        </w:tc>
        <w:tc>
          <w:tcPr>
            <w:tcW w:w="823" w:type="dxa"/>
            <w:noWrap w:val="0"/>
            <w:tcMar>
              <w:top w:w="15" w:type="dxa"/>
              <w:left w:w="15" w:type="dxa"/>
              <w:bottom w:w="15" w:type="dxa"/>
              <w:right w:w="15" w:type="dxa"/>
            </w:tcMar>
            <w:vAlign w:val="center"/>
          </w:tcPr>
          <w:p w14:paraId="7AB273C1">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bookmarkStart w:id="27" w:name="tiao_15_kuan_1"/>
            <w:bookmarkEnd w:id="27"/>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6CA1C6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住房</w:t>
            </w:r>
            <w:r>
              <w:rPr>
                <w:rFonts w:hint="eastAsia" w:ascii="仿宋_GB2312" w:hAnsi="宋体" w:eastAsia="仿宋_GB2312"/>
                <w:color w:val="auto"/>
                <w:sz w:val="13"/>
                <w:szCs w:val="13"/>
                <w:highlight w:val="none"/>
              </w:rPr>
              <w:t>的市场价格与购买（建设）价格之间的价差在10万</w:t>
            </w:r>
            <w:r>
              <w:rPr>
                <w:rFonts w:ascii="仿宋_GB2312" w:hAnsi="宋体" w:eastAsia="仿宋_GB2312"/>
                <w:color w:val="auto"/>
                <w:sz w:val="13"/>
                <w:szCs w:val="13"/>
                <w:highlight w:val="none"/>
              </w:rPr>
              <w:t>元</w:t>
            </w:r>
            <w:r>
              <w:rPr>
                <w:rFonts w:hint="eastAsia" w:ascii="仿宋_GB2312" w:hAnsi="宋体" w:eastAsia="仿宋_GB2312"/>
                <w:color w:val="auto"/>
                <w:sz w:val="13"/>
                <w:szCs w:val="13"/>
                <w:highlight w:val="none"/>
              </w:rPr>
              <w:t>以下的。</w:t>
            </w:r>
          </w:p>
        </w:tc>
        <w:tc>
          <w:tcPr>
            <w:tcW w:w="3058" w:type="dxa"/>
            <w:noWrap w:val="0"/>
            <w:tcMar>
              <w:top w:w="15" w:type="dxa"/>
              <w:left w:w="15" w:type="dxa"/>
              <w:bottom w:w="15" w:type="dxa"/>
              <w:right w:w="15" w:type="dxa"/>
            </w:tcMar>
            <w:vAlign w:val="center"/>
          </w:tcPr>
          <w:p w14:paraId="59C33476">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ascii="仿宋_GB2312" w:hAnsi="宋体" w:eastAsia="仿宋_GB2312"/>
                <w:color w:val="auto"/>
                <w:sz w:val="13"/>
                <w:szCs w:val="13"/>
                <w:highlight w:val="none"/>
              </w:rPr>
              <w:t>责令退回所购房屋，不予办理产权登记手续</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处</w:t>
            </w:r>
            <w:r>
              <w:rPr>
                <w:rFonts w:hint="eastAsia" w:ascii="仿宋_GB2312" w:hAnsi="宋体" w:eastAsia="仿宋_GB2312"/>
                <w:color w:val="auto"/>
                <w:sz w:val="13"/>
                <w:szCs w:val="13"/>
                <w:highlight w:val="none"/>
              </w:rPr>
              <w:t>1万</w:t>
            </w:r>
            <w:r>
              <w:rPr>
                <w:rFonts w:ascii="仿宋_GB2312" w:hAnsi="宋体" w:eastAsia="仿宋_GB2312"/>
                <w:color w:val="auto"/>
                <w:sz w:val="13"/>
                <w:szCs w:val="13"/>
                <w:highlight w:val="none"/>
              </w:rPr>
              <w:t>元以上</w:t>
            </w:r>
            <w:r>
              <w:rPr>
                <w:rFonts w:hint="eastAsia" w:ascii="仿宋_GB2312" w:hAnsi="宋体" w:eastAsia="仿宋_GB2312"/>
                <w:color w:val="auto"/>
                <w:sz w:val="13"/>
                <w:szCs w:val="13"/>
                <w:highlight w:val="none"/>
              </w:rPr>
              <w:t>1.5万</w:t>
            </w:r>
            <w:r>
              <w:rPr>
                <w:rFonts w:ascii="仿宋_GB2312" w:hAnsi="宋体" w:eastAsia="仿宋_GB2312"/>
                <w:color w:val="auto"/>
                <w:sz w:val="13"/>
                <w:szCs w:val="13"/>
                <w:highlight w:val="none"/>
              </w:rPr>
              <w:t>元以下的罚款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或者按照商品房市场价格补交房价款，并处以1</w:t>
            </w:r>
            <w:r>
              <w:rPr>
                <w:rFonts w:hint="eastAsia" w:ascii="仿宋_GB2312" w:hAnsi="宋体" w:eastAsia="仿宋_GB2312"/>
                <w:color w:val="auto"/>
                <w:sz w:val="13"/>
                <w:szCs w:val="13"/>
                <w:highlight w:val="none"/>
              </w:rPr>
              <w:t>万</w:t>
            </w:r>
            <w:r>
              <w:rPr>
                <w:rFonts w:ascii="仿宋_GB2312" w:hAnsi="宋体" w:eastAsia="仿宋_GB2312"/>
                <w:color w:val="auto"/>
                <w:sz w:val="13"/>
                <w:szCs w:val="13"/>
                <w:highlight w:val="none"/>
              </w:rPr>
              <w:t>元以上</w:t>
            </w:r>
            <w:r>
              <w:rPr>
                <w:rFonts w:hint="eastAsia" w:ascii="仿宋_GB2312" w:hAnsi="宋体" w:eastAsia="仿宋_GB2312"/>
                <w:color w:val="auto"/>
                <w:sz w:val="13"/>
                <w:szCs w:val="13"/>
                <w:highlight w:val="none"/>
              </w:rPr>
              <w:t>1.5万</w:t>
            </w:r>
            <w:r>
              <w:rPr>
                <w:rFonts w:ascii="仿宋_GB2312" w:hAnsi="宋体" w:eastAsia="仿宋_GB2312"/>
                <w:color w:val="auto"/>
                <w:sz w:val="13"/>
                <w:szCs w:val="13"/>
                <w:highlight w:val="none"/>
              </w:rPr>
              <w:t>元以下罚款</w:t>
            </w:r>
            <w:r>
              <w:rPr>
                <w:rFonts w:hint="eastAsia" w:ascii="仿宋_GB2312" w:hAnsi="宋体" w:eastAsia="仿宋_GB2312"/>
                <w:color w:val="auto"/>
                <w:sz w:val="13"/>
                <w:szCs w:val="13"/>
                <w:highlight w:val="none"/>
              </w:rPr>
              <w:t>。</w:t>
            </w:r>
          </w:p>
        </w:tc>
      </w:tr>
      <w:tr w14:paraId="65C9F6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16" w:hRule="atLeast"/>
          <w:jc w:val="center"/>
        </w:trPr>
        <w:tc>
          <w:tcPr>
            <w:tcW w:w="443" w:type="dxa"/>
            <w:gridSpan w:val="2"/>
            <w:vMerge w:val="continue"/>
            <w:noWrap w:val="0"/>
            <w:vAlign w:val="center"/>
          </w:tcPr>
          <w:p w14:paraId="26DEE8A7">
            <w:pPr>
              <w:pStyle w:val="196"/>
              <w:keepNext w:val="0"/>
              <w:keepLines w:val="0"/>
              <w:pageBreakBefore w:val="0"/>
              <w:widowControl/>
              <w:numPr>
                <w:ilvl w:val="0"/>
                <w:numId w:val="9"/>
              </w:numPr>
              <w:spacing w:beforeAutospacing="0" w:afterAutospacing="0" w:line="260" w:lineRule="exact"/>
              <w:ind w:left="0" w:right="0"/>
              <w:jc w:val="center"/>
              <w:rPr>
                <w:color w:val="auto"/>
                <w:sz w:val="13"/>
                <w:szCs w:val="13"/>
                <w:highlight w:val="none"/>
              </w:rPr>
            </w:pPr>
          </w:p>
        </w:tc>
        <w:tc>
          <w:tcPr>
            <w:tcW w:w="1550" w:type="dxa"/>
            <w:vMerge w:val="continue"/>
            <w:noWrap w:val="0"/>
            <w:vAlign w:val="center"/>
          </w:tcPr>
          <w:p w14:paraId="7E72D19C">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0C321235">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4B5946C6">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EA10CFD">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住房</w:t>
            </w:r>
            <w:r>
              <w:rPr>
                <w:rFonts w:hint="eastAsia" w:ascii="仿宋_GB2312" w:hAnsi="宋体" w:eastAsia="仿宋_GB2312"/>
                <w:color w:val="auto"/>
                <w:sz w:val="13"/>
                <w:szCs w:val="13"/>
                <w:highlight w:val="none"/>
              </w:rPr>
              <w:t>的市场价格与购买（建设）价格之间的价差在10万以上20万</w:t>
            </w:r>
            <w:r>
              <w:rPr>
                <w:rFonts w:ascii="仿宋_GB2312" w:hAnsi="宋体" w:eastAsia="仿宋_GB2312"/>
                <w:color w:val="auto"/>
                <w:sz w:val="13"/>
                <w:szCs w:val="13"/>
                <w:highlight w:val="none"/>
              </w:rPr>
              <w:t>元</w:t>
            </w:r>
            <w:r>
              <w:rPr>
                <w:rFonts w:hint="eastAsia" w:ascii="仿宋_GB2312" w:hAnsi="宋体" w:eastAsia="仿宋_GB2312"/>
                <w:color w:val="auto"/>
                <w:sz w:val="13"/>
                <w:szCs w:val="13"/>
                <w:highlight w:val="none"/>
              </w:rPr>
              <w:t>以下的。</w:t>
            </w:r>
          </w:p>
        </w:tc>
        <w:tc>
          <w:tcPr>
            <w:tcW w:w="3058" w:type="dxa"/>
            <w:noWrap w:val="0"/>
            <w:tcMar>
              <w:top w:w="15" w:type="dxa"/>
              <w:left w:w="15" w:type="dxa"/>
              <w:bottom w:w="15" w:type="dxa"/>
              <w:right w:w="15" w:type="dxa"/>
            </w:tcMar>
            <w:vAlign w:val="center"/>
          </w:tcPr>
          <w:p w14:paraId="09385362">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ascii="仿宋_GB2312" w:hAnsi="宋体" w:eastAsia="仿宋_GB2312"/>
                <w:color w:val="auto"/>
                <w:sz w:val="13"/>
                <w:szCs w:val="13"/>
                <w:highlight w:val="none"/>
              </w:rPr>
              <w:t>责令退回所购房屋，不予办理产权登记手续</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处</w:t>
            </w:r>
            <w:r>
              <w:rPr>
                <w:rFonts w:hint="eastAsia" w:ascii="仿宋_GB2312" w:hAnsi="宋体" w:eastAsia="仿宋_GB2312"/>
                <w:color w:val="auto"/>
                <w:sz w:val="13"/>
                <w:szCs w:val="13"/>
                <w:highlight w:val="none"/>
              </w:rPr>
              <w:t>1.5万</w:t>
            </w:r>
            <w:r>
              <w:rPr>
                <w:rFonts w:ascii="仿宋_GB2312" w:hAnsi="宋体" w:eastAsia="仿宋_GB2312"/>
                <w:color w:val="auto"/>
                <w:sz w:val="13"/>
                <w:szCs w:val="13"/>
                <w:highlight w:val="none"/>
              </w:rPr>
              <w:t>元以上</w:t>
            </w:r>
            <w:r>
              <w:rPr>
                <w:rFonts w:hint="eastAsia" w:ascii="仿宋_GB2312" w:hAnsi="宋体" w:eastAsia="仿宋_GB2312"/>
                <w:color w:val="auto"/>
                <w:sz w:val="13"/>
                <w:szCs w:val="13"/>
                <w:highlight w:val="none"/>
              </w:rPr>
              <w:t>2.5万</w:t>
            </w:r>
            <w:r>
              <w:rPr>
                <w:rFonts w:ascii="仿宋_GB2312" w:hAnsi="宋体" w:eastAsia="仿宋_GB2312"/>
                <w:color w:val="auto"/>
                <w:sz w:val="13"/>
                <w:szCs w:val="13"/>
                <w:highlight w:val="none"/>
              </w:rPr>
              <w:t>元以下的罚款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或者按照商品房市场价格补交房价款，并处以1</w:t>
            </w:r>
            <w:r>
              <w:rPr>
                <w:rFonts w:hint="eastAsia" w:ascii="仿宋_GB2312" w:hAnsi="宋体" w:eastAsia="仿宋_GB2312"/>
                <w:color w:val="auto"/>
                <w:sz w:val="13"/>
                <w:szCs w:val="13"/>
                <w:highlight w:val="none"/>
              </w:rPr>
              <w:t>.5万</w:t>
            </w:r>
            <w:r>
              <w:rPr>
                <w:rFonts w:ascii="仿宋_GB2312" w:hAnsi="宋体" w:eastAsia="仿宋_GB2312"/>
                <w:color w:val="auto"/>
                <w:sz w:val="13"/>
                <w:szCs w:val="13"/>
                <w:highlight w:val="none"/>
              </w:rPr>
              <w:t>元以上</w:t>
            </w:r>
            <w:r>
              <w:rPr>
                <w:rFonts w:hint="eastAsia" w:ascii="仿宋_GB2312" w:hAnsi="宋体" w:eastAsia="仿宋_GB2312"/>
                <w:color w:val="auto"/>
                <w:sz w:val="13"/>
                <w:szCs w:val="13"/>
                <w:highlight w:val="none"/>
              </w:rPr>
              <w:t>2.5万</w:t>
            </w:r>
            <w:r>
              <w:rPr>
                <w:rFonts w:ascii="仿宋_GB2312" w:hAnsi="宋体" w:eastAsia="仿宋_GB2312"/>
                <w:color w:val="auto"/>
                <w:sz w:val="13"/>
                <w:szCs w:val="13"/>
                <w:highlight w:val="none"/>
              </w:rPr>
              <w:t>元以下罚款</w:t>
            </w:r>
            <w:r>
              <w:rPr>
                <w:rFonts w:hint="eastAsia" w:ascii="仿宋_GB2312" w:hAnsi="宋体" w:eastAsia="仿宋_GB2312"/>
                <w:color w:val="auto"/>
                <w:sz w:val="13"/>
                <w:szCs w:val="13"/>
                <w:highlight w:val="none"/>
              </w:rPr>
              <w:t>。</w:t>
            </w:r>
          </w:p>
        </w:tc>
      </w:tr>
      <w:tr w14:paraId="5461E41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16" w:hRule="atLeast"/>
          <w:jc w:val="center"/>
        </w:trPr>
        <w:tc>
          <w:tcPr>
            <w:tcW w:w="443" w:type="dxa"/>
            <w:gridSpan w:val="2"/>
            <w:vMerge w:val="continue"/>
            <w:noWrap w:val="0"/>
            <w:vAlign w:val="center"/>
          </w:tcPr>
          <w:p w14:paraId="00F11510">
            <w:pPr>
              <w:pStyle w:val="196"/>
              <w:keepNext w:val="0"/>
              <w:keepLines w:val="0"/>
              <w:pageBreakBefore w:val="0"/>
              <w:widowControl/>
              <w:numPr>
                <w:ilvl w:val="0"/>
                <w:numId w:val="9"/>
              </w:numPr>
              <w:spacing w:beforeAutospacing="0" w:afterAutospacing="0" w:line="260" w:lineRule="exact"/>
              <w:ind w:left="0" w:right="0"/>
              <w:jc w:val="center"/>
              <w:rPr>
                <w:rFonts w:ascii="仿宋_GB2312" w:hAnsi="宋体" w:eastAsia="仿宋_GB2312"/>
                <w:color w:val="auto"/>
                <w:sz w:val="13"/>
                <w:szCs w:val="13"/>
                <w:highlight w:val="none"/>
              </w:rPr>
            </w:pPr>
          </w:p>
        </w:tc>
        <w:tc>
          <w:tcPr>
            <w:tcW w:w="1550" w:type="dxa"/>
            <w:vMerge w:val="continue"/>
            <w:noWrap w:val="0"/>
            <w:vAlign w:val="center"/>
          </w:tcPr>
          <w:p w14:paraId="04C6B68A">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8E4CCAB">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42962AFF">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D9DDC10">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住房</w:t>
            </w:r>
            <w:r>
              <w:rPr>
                <w:rFonts w:hint="eastAsia" w:ascii="仿宋_GB2312" w:hAnsi="宋体" w:eastAsia="仿宋_GB2312"/>
                <w:color w:val="auto"/>
                <w:sz w:val="13"/>
                <w:szCs w:val="13"/>
                <w:highlight w:val="none"/>
              </w:rPr>
              <w:t>的市场价格与购买（建设）价格之间的价差在20万</w:t>
            </w:r>
            <w:r>
              <w:rPr>
                <w:rFonts w:ascii="仿宋_GB2312" w:hAnsi="宋体" w:eastAsia="仿宋_GB2312"/>
                <w:color w:val="auto"/>
                <w:sz w:val="13"/>
                <w:szCs w:val="13"/>
                <w:highlight w:val="none"/>
              </w:rPr>
              <w:t>元</w:t>
            </w:r>
            <w:r>
              <w:rPr>
                <w:rFonts w:hint="eastAsia" w:ascii="仿宋_GB2312" w:hAnsi="宋体" w:eastAsia="仿宋_GB2312"/>
                <w:color w:val="auto"/>
                <w:sz w:val="13"/>
                <w:szCs w:val="13"/>
                <w:highlight w:val="none"/>
              </w:rPr>
              <w:t>以上的。</w:t>
            </w:r>
          </w:p>
        </w:tc>
        <w:tc>
          <w:tcPr>
            <w:tcW w:w="3058" w:type="dxa"/>
            <w:noWrap w:val="0"/>
            <w:tcMar>
              <w:top w:w="15" w:type="dxa"/>
              <w:left w:w="15" w:type="dxa"/>
              <w:bottom w:w="15" w:type="dxa"/>
              <w:right w:w="15" w:type="dxa"/>
            </w:tcMar>
            <w:vAlign w:val="center"/>
          </w:tcPr>
          <w:p w14:paraId="3E79633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p>
          <w:p w14:paraId="771E164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p>
          <w:p w14:paraId="073CCE0E">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ascii="仿宋_GB2312" w:hAnsi="宋体" w:eastAsia="仿宋_GB2312"/>
                <w:color w:val="auto"/>
                <w:sz w:val="13"/>
                <w:szCs w:val="13"/>
                <w:highlight w:val="none"/>
              </w:rPr>
              <w:t>责令退回所购房屋，不予办理产权登记手续</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处</w:t>
            </w:r>
            <w:r>
              <w:rPr>
                <w:rFonts w:hint="eastAsia" w:ascii="仿宋_GB2312" w:hAnsi="宋体" w:eastAsia="仿宋_GB2312"/>
                <w:color w:val="auto"/>
                <w:sz w:val="13"/>
                <w:szCs w:val="13"/>
                <w:highlight w:val="none"/>
              </w:rPr>
              <w:t>2.5万</w:t>
            </w:r>
            <w:r>
              <w:rPr>
                <w:rFonts w:ascii="仿宋_GB2312" w:hAnsi="宋体" w:eastAsia="仿宋_GB2312"/>
                <w:color w:val="auto"/>
                <w:sz w:val="13"/>
                <w:szCs w:val="13"/>
                <w:highlight w:val="none"/>
              </w:rPr>
              <w:t>元以上</w:t>
            </w:r>
            <w:r>
              <w:rPr>
                <w:rFonts w:hint="eastAsia" w:ascii="仿宋_GB2312" w:hAnsi="宋体" w:eastAsia="仿宋_GB2312"/>
                <w:color w:val="auto"/>
                <w:sz w:val="13"/>
                <w:szCs w:val="13"/>
                <w:highlight w:val="none"/>
              </w:rPr>
              <w:t>3万</w:t>
            </w:r>
            <w:r>
              <w:rPr>
                <w:rFonts w:ascii="仿宋_GB2312" w:hAnsi="宋体" w:eastAsia="仿宋_GB2312"/>
                <w:color w:val="auto"/>
                <w:sz w:val="13"/>
                <w:szCs w:val="13"/>
                <w:highlight w:val="none"/>
              </w:rPr>
              <w:t>元以下的罚款</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或者按照商品房市场价格补交房价款，并处以</w:t>
            </w:r>
            <w:r>
              <w:rPr>
                <w:rFonts w:hint="eastAsia" w:ascii="仿宋_GB2312" w:hAnsi="宋体" w:eastAsia="仿宋_GB2312"/>
                <w:color w:val="auto"/>
                <w:sz w:val="13"/>
                <w:szCs w:val="13"/>
                <w:highlight w:val="none"/>
              </w:rPr>
              <w:t>2.5万</w:t>
            </w:r>
            <w:r>
              <w:rPr>
                <w:rFonts w:ascii="仿宋_GB2312" w:hAnsi="宋体" w:eastAsia="仿宋_GB2312"/>
                <w:color w:val="auto"/>
                <w:sz w:val="13"/>
                <w:szCs w:val="13"/>
                <w:highlight w:val="none"/>
              </w:rPr>
              <w:t>元以上3</w:t>
            </w:r>
            <w:r>
              <w:rPr>
                <w:rFonts w:hint="eastAsia" w:ascii="仿宋_GB2312" w:hAnsi="宋体" w:eastAsia="仿宋_GB2312"/>
                <w:color w:val="auto"/>
                <w:sz w:val="13"/>
                <w:szCs w:val="13"/>
                <w:highlight w:val="none"/>
              </w:rPr>
              <w:t>万</w:t>
            </w:r>
            <w:r>
              <w:rPr>
                <w:rFonts w:ascii="仿宋_GB2312" w:hAnsi="宋体" w:eastAsia="仿宋_GB2312"/>
                <w:color w:val="auto"/>
                <w:sz w:val="13"/>
                <w:szCs w:val="13"/>
                <w:highlight w:val="none"/>
              </w:rPr>
              <w:t>元以下罚款</w:t>
            </w:r>
            <w:r>
              <w:rPr>
                <w:rFonts w:hint="eastAsia" w:ascii="仿宋_GB2312" w:hAnsi="宋体" w:eastAsia="仿宋_GB2312"/>
                <w:color w:val="auto"/>
                <w:sz w:val="13"/>
                <w:szCs w:val="13"/>
                <w:highlight w:val="none"/>
              </w:rPr>
              <w:t>。</w:t>
            </w:r>
          </w:p>
          <w:p w14:paraId="4B08C1CE">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p>
          <w:p w14:paraId="7F0EC787">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r>
      <w:tr w14:paraId="3861E56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13" w:hRule="atLeast"/>
          <w:jc w:val="center"/>
        </w:trPr>
        <w:tc>
          <w:tcPr>
            <w:tcW w:w="14131" w:type="dxa"/>
            <w:gridSpan w:val="8"/>
            <w:noWrap w:val="0"/>
            <w:tcMar>
              <w:top w:w="15" w:type="dxa"/>
              <w:left w:w="15" w:type="dxa"/>
              <w:bottom w:w="15" w:type="dxa"/>
              <w:right w:w="15" w:type="dxa"/>
            </w:tcMar>
            <w:vAlign w:val="center"/>
          </w:tcPr>
          <w:p w14:paraId="27270965">
            <w:pPr>
              <w:pStyle w:val="10"/>
              <w:jc w:val="center"/>
              <w:rPr>
                <w:rFonts w:hint="eastAsia"/>
                <w:color w:val="auto"/>
              </w:rPr>
            </w:pPr>
            <w:bookmarkStart w:id="28" w:name="_Toc31625"/>
            <w:bookmarkStart w:id="29" w:name="_Toc1509"/>
            <w:r>
              <w:rPr>
                <w:rFonts w:hint="eastAsia"/>
                <w:color w:val="auto"/>
                <w:lang w:val="en-US" w:eastAsia="zh-CN"/>
              </w:rPr>
              <w:t>八、</w:t>
            </w:r>
            <w:r>
              <w:rPr>
                <w:rFonts w:hint="eastAsia"/>
                <w:color w:val="auto"/>
              </w:rPr>
              <w:t>住房公积金类（2项）</w:t>
            </w:r>
            <w:bookmarkEnd w:id="28"/>
            <w:bookmarkEnd w:id="29"/>
          </w:p>
        </w:tc>
      </w:tr>
      <w:tr w14:paraId="302D23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443" w:type="dxa"/>
            <w:gridSpan w:val="2"/>
            <w:vMerge w:val="restart"/>
            <w:noWrap w:val="0"/>
            <w:tcMar>
              <w:top w:w="15" w:type="dxa"/>
              <w:left w:w="15" w:type="dxa"/>
              <w:bottom w:w="15" w:type="dxa"/>
              <w:right w:w="15" w:type="dxa"/>
            </w:tcMar>
            <w:vAlign w:val="center"/>
          </w:tcPr>
          <w:p w14:paraId="1E6F3DE3">
            <w:pPr>
              <w:keepNext w:val="0"/>
              <w:keepLines w:val="0"/>
              <w:pageBreakBefore w:val="0"/>
              <w:widowControl/>
              <w:spacing w:beforeAutospacing="0" w:afterAutospacing="0" w:line="260" w:lineRule="exact"/>
              <w:ind w:left="0" w:right="0"/>
              <w:jc w:val="center"/>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293</w:t>
            </w:r>
          </w:p>
        </w:tc>
        <w:tc>
          <w:tcPr>
            <w:tcW w:w="1550" w:type="dxa"/>
            <w:vMerge w:val="restart"/>
            <w:noWrap w:val="0"/>
            <w:tcMar>
              <w:top w:w="15" w:type="dxa"/>
              <w:left w:w="15" w:type="dxa"/>
              <w:bottom w:w="15" w:type="dxa"/>
              <w:right w:w="15" w:type="dxa"/>
            </w:tcMar>
            <w:vAlign w:val="center"/>
          </w:tcPr>
          <w:p w14:paraId="4A487BA8">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单位不办理住房公积金缴存登记</w:t>
            </w:r>
          </w:p>
        </w:tc>
        <w:tc>
          <w:tcPr>
            <w:tcW w:w="4820" w:type="dxa"/>
            <w:vMerge w:val="restart"/>
            <w:noWrap w:val="0"/>
            <w:tcMar>
              <w:top w:w="15" w:type="dxa"/>
              <w:left w:w="15" w:type="dxa"/>
              <w:bottom w:w="15" w:type="dxa"/>
              <w:right w:w="15" w:type="dxa"/>
            </w:tcMar>
            <w:vAlign w:val="center"/>
          </w:tcPr>
          <w:p w14:paraId="254EB1F4">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《住房公积金管理条例》</w:t>
            </w:r>
            <w:r>
              <w:rPr>
                <w:rFonts w:hint="eastAsia" w:ascii="仿宋_GB2312" w:hAnsi="宋体" w:eastAsia="仿宋_GB2312"/>
                <w:b/>
                <w:bCs/>
                <w:color w:val="auto"/>
                <w:sz w:val="13"/>
                <w:szCs w:val="13"/>
                <w:highlight w:val="none"/>
              </w:rPr>
              <w:t>第三十七条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违反本条例的规定，单位不办理住房公积金缴存登记或者不为本单位职工办理住房公积金账户设立手续的，由住房公积金管理中心责令限期办理；逾期不办理的，处1万元以上5万元以下的罚款</w:t>
            </w:r>
          </w:p>
          <w:p w14:paraId="2B6FF6BE">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《住房公积金管理条例》</w:t>
            </w:r>
            <w:r>
              <w:rPr>
                <w:rFonts w:hint="eastAsia" w:ascii="仿宋_GB2312" w:hAnsi="宋体" w:eastAsia="仿宋_GB2312"/>
                <w:b/>
                <w:bCs/>
                <w:color w:val="auto"/>
                <w:sz w:val="13"/>
                <w:szCs w:val="13"/>
                <w:highlight w:val="none"/>
              </w:rPr>
              <w:t>第十三条第二款</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单位应当向住房公积金管理中心办理住房公积金缴存登记，并为本单位职工办理住房公积金账户设立手续。每个职工只能有一个住房公积金账户。</w:t>
            </w:r>
          </w:p>
        </w:tc>
        <w:tc>
          <w:tcPr>
            <w:tcW w:w="823" w:type="dxa"/>
            <w:vMerge w:val="restart"/>
            <w:noWrap w:val="0"/>
            <w:tcMar>
              <w:top w:w="15" w:type="dxa"/>
              <w:left w:w="15" w:type="dxa"/>
              <w:bottom w:w="15" w:type="dxa"/>
              <w:right w:w="15" w:type="dxa"/>
            </w:tcMar>
            <w:vAlign w:val="center"/>
          </w:tcPr>
          <w:p w14:paraId="07FB90C0">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5EBB9D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单位设立时间3年以下的，经住房公积金管理中心责令限期办理,逾期不办理的。</w:t>
            </w:r>
          </w:p>
        </w:tc>
        <w:tc>
          <w:tcPr>
            <w:tcW w:w="3058" w:type="dxa"/>
            <w:noWrap w:val="0"/>
            <w:tcMar>
              <w:top w:w="15" w:type="dxa"/>
              <w:left w:w="15" w:type="dxa"/>
              <w:bottom w:w="15" w:type="dxa"/>
              <w:right w:w="15" w:type="dxa"/>
            </w:tcMar>
            <w:vAlign w:val="center"/>
          </w:tcPr>
          <w:p w14:paraId="22A16A1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对单位处以1万元罚款。</w:t>
            </w:r>
          </w:p>
        </w:tc>
      </w:tr>
      <w:tr w14:paraId="3CD9ED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52D4802A">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1550" w:type="dxa"/>
            <w:vMerge w:val="continue"/>
            <w:noWrap w:val="0"/>
            <w:vAlign w:val="center"/>
          </w:tcPr>
          <w:p w14:paraId="7859E1C5">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7E95A004">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vMerge w:val="continue"/>
            <w:noWrap w:val="0"/>
            <w:vAlign w:val="center"/>
          </w:tcPr>
          <w:p w14:paraId="691307FB">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0308C7F3">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单位设立时间3年以上5年以下的，经住房公积金管理中心责令限期办理,逾期仍不办理的。</w:t>
            </w:r>
          </w:p>
        </w:tc>
        <w:tc>
          <w:tcPr>
            <w:tcW w:w="3058" w:type="dxa"/>
            <w:noWrap w:val="0"/>
            <w:tcMar>
              <w:top w:w="15" w:type="dxa"/>
              <w:left w:w="15" w:type="dxa"/>
              <w:bottom w:w="15" w:type="dxa"/>
              <w:right w:w="15" w:type="dxa"/>
            </w:tcMar>
            <w:vAlign w:val="center"/>
          </w:tcPr>
          <w:p w14:paraId="299EFC5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对单位处以1万元以上2万元以下罚款。</w:t>
            </w:r>
          </w:p>
        </w:tc>
      </w:tr>
      <w:tr w14:paraId="29A3AE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20EECE51">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1550" w:type="dxa"/>
            <w:vMerge w:val="continue"/>
            <w:noWrap w:val="0"/>
            <w:vAlign w:val="center"/>
          </w:tcPr>
          <w:p w14:paraId="616829B7">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3981AAB0">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3A882F1F">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tcMar>
              <w:top w:w="15" w:type="dxa"/>
              <w:left w:w="15" w:type="dxa"/>
              <w:bottom w:w="15" w:type="dxa"/>
              <w:right w:w="15" w:type="dxa"/>
            </w:tcMar>
            <w:vAlign w:val="center"/>
          </w:tcPr>
          <w:p w14:paraId="589067CC">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单位设立时间</w:t>
            </w:r>
            <w:r>
              <w:rPr>
                <w:rFonts w:hint="eastAsia" w:ascii="仿宋_GB2312" w:hAnsi="宋体" w:eastAsia="仿宋_GB2312"/>
                <w:color w:val="auto"/>
                <w:sz w:val="13"/>
                <w:szCs w:val="13"/>
                <w:highlight w:val="none"/>
                <w:lang w:val="en-US" w:eastAsia="zh-CN"/>
              </w:rPr>
              <w:t>5</w:t>
            </w:r>
            <w:r>
              <w:rPr>
                <w:rFonts w:hint="eastAsia" w:ascii="仿宋_GB2312" w:hAnsi="宋体" w:eastAsia="仿宋_GB2312"/>
                <w:color w:val="auto"/>
                <w:sz w:val="13"/>
                <w:szCs w:val="13"/>
                <w:highlight w:val="none"/>
              </w:rPr>
              <w:t>年以上10年以下的，经住房公积金管理中心责令限期办理,逾期仍不办理的。</w:t>
            </w:r>
          </w:p>
        </w:tc>
        <w:tc>
          <w:tcPr>
            <w:tcW w:w="3058" w:type="dxa"/>
            <w:noWrap w:val="0"/>
            <w:tcMar>
              <w:top w:w="15" w:type="dxa"/>
              <w:left w:w="15" w:type="dxa"/>
              <w:bottom w:w="15" w:type="dxa"/>
              <w:right w:w="15" w:type="dxa"/>
            </w:tcMar>
            <w:vAlign w:val="center"/>
          </w:tcPr>
          <w:p w14:paraId="13264A56">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对单位处以2万元以上3万元以下罚款。</w:t>
            </w:r>
          </w:p>
        </w:tc>
      </w:tr>
      <w:tr w14:paraId="76A5315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3BA62B41">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1550" w:type="dxa"/>
            <w:vMerge w:val="continue"/>
            <w:noWrap w:val="0"/>
            <w:vAlign w:val="center"/>
          </w:tcPr>
          <w:p w14:paraId="59B49BE6">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5C1455C">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vMerge w:val="continue"/>
            <w:noWrap w:val="0"/>
            <w:vAlign w:val="center"/>
          </w:tcPr>
          <w:p w14:paraId="039A7D08">
            <w:pPr>
              <w:keepNext w:val="0"/>
              <w:keepLines w:val="0"/>
              <w:pageBreakBefore w:val="0"/>
              <w:widowControl/>
              <w:spacing w:beforeAutospacing="0" w:afterAutospacing="0" w:line="260" w:lineRule="exact"/>
              <w:ind w:left="0" w:right="0" w:firstLine="135"/>
              <w:jc w:val="center"/>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3741E39C">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单位设立时间1</w:t>
            </w:r>
            <w:r>
              <w:rPr>
                <w:rFonts w:hint="eastAsia" w:ascii="仿宋_GB2312" w:hAnsi="宋体" w:eastAsia="仿宋_GB2312"/>
                <w:color w:val="auto"/>
                <w:sz w:val="13"/>
                <w:szCs w:val="13"/>
                <w:highlight w:val="none"/>
                <w:lang w:val="en-US" w:eastAsia="zh-CN"/>
              </w:rPr>
              <w:t>0</w:t>
            </w:r>
            <w:r>
              <w:rPr>
                <w:rFonts w:hint="eastAsia" w:ascii="仿宋_GB2312" w:hAnsi="宋体" w:eastAsia="仿宋_GB2312"/>
                <w:color w:val="auto"/>
                <w:sz w:val="13"/>
                <w:szCs w:val="13"/>
                <w:highlight w:val="none"/>
              </w:rPr>
              <w:t>年以上15年以下的，经住房公积金管理中心责令限期办理,逾期仍不办理的。</w:t>
            </w:r>
          </w:p>
        </w:tc>
        <w:tc>
          <w:tcPr>
            <w:tcW w:w="3058" w:type="dxa"/>
            <w:noWrap w:val="0"/>
            <w:tcMar>
              <w:top w:w="15" w:type="dxa"/>
              <w:left w:w="15" w:type="dxa"/>
              <w:bottom w:w="15" w:type="dxa"/>
              <w:right w:w="15" w:type="dxa"/>
            </w:tcMar>
            <w:vAlign w:val="center"/>
          </w:tcPr>
          <w:p w14:paraId="604526D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对单位处以3万元以上4万元以下罚款。</w:t>
            </w:r>
          </w:p>
        </w:tc>
      </w:tr>
      <w:tr w14:paraId="13CF40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6CC2E842">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1550" w:type="dxa"/>
            <w:vMerge w:val="continue"/>
            <w:noWrap w:val="0"/>
            <w:vAlign w:val="center"/>
          </w:tcPr>
          <w:p w14:paraId="5CF45422">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6C0EF958">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65665F91">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tcMar>
              <w:top w:w="15" w:type="dxa"/>
              <w:left w:w="15" w:type="dxa"/>
              <w:bottom w:w="15" w:type="dxa"/>
              <w:right w:w="15" w:type="dxa"/>
            </w:tcMar>
            <w:vAlign w:val="center"/>
          </w:tcPr>
          <w:p w14:paraId="72ED0AF3">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单位设立时间在以15年以上的，经住房公积金管理中心责令限期办理,逾期仍不办理的。</w:t>
            </w:r>
          </w:p>
        </w:tc>
        <w:tc>
          <w:tcPr>
            <w:tcW w:w="3058" w:type="dxa"/>
            <w:noWrap w:val="0"/>
            <w:tcMar>
              <w:top w:w="15" w:type="dxa"/>
              <w:left w:w="15" w:type="dxa"/>
              <w:bottom w:w="15" w:type="dxa"/>
              <w:right w:w="15" w:type="dxa"/>
            </w:tcMar>
            <w:vAlign w:val="center"/>
          </w:tcPr>
          <w:p w14:paraId="1FFD3517">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对单位处以4万元以上5万元以下罚款。</w:t>
            </w:r>
          </w:p>
        </w:tc>
      </w:tr>
      <w:tr w14:paraId="55085FF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13" w:hRule="atLeast"/>
          <w:jc w:val="center"/>
        </w:trPr>
        <w:tc>
          <w:tcPr>
            <w:tcW w:w="443" w:type="dxa"/>
            <w:gridSpan w:val="2"/>
            <w:vMerge w:val="restart"/>
            <w:noWrap w:val="0"/>
            <w:tcMar>
              <w:top w:w="15" w:type="dxa"/>
              <w:left w:w="15" w:type="dxa"/>
              <w:bottom w:w="15" w:type="dxa"/>
              <w:right w:w="15" w:type="dxa"/>
            </w:tcMar>
            <w:vAlign w:val="center"/>
          </w:tcPr>
          <w:p w14:paraId="5761032C">
            <w:pPr>
              <w:keepNext w:val="0"/>
              <w:keepLines w:val="0"/>
              <w:pageBreakBefore w:val="0"/>
              <w:widowControl/>
              <w:spacing w:beforeAutospacing="0" w:afterAutospacing="0" w:line="260" w:lineRule="exact"/>
              <w:ind w:left="0" w:right="0"/>
              <w:jc w:val="center"/>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294</w:t>
            </w:r>
          </w:p>
        </w:tc>
        <w:tc>
          <w:tcPr>
            <w:tcW w:w="1550" w:type="dxa"/>
            <w:vMerge w:val="restart"/>
            <w:noWrap w:val="0"/>
            <w:tcMar>
              <w:top w:w="15" w:type="dxa"/>
              <w:left w:w="15" w:type="dxa"/>
              <w:bottom w:w="15" w:type="dxa"/>
              <w:right w:w="15" w:type="dxa"/>
            </w:tcMar>
            <w:vAlign w:val="center"/>
          </w:tcPr>
          <w:p w14:paraId="40421BEB">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不为本单位职工办理住房公积金帐户设立手续的</w:t>
            </w:r>
          </w:p>
        </w:tc>
        <w:tc>
          <w:tcPr>
            <w:tcW w:w="4820" w:type="dxa"/>
            <w:vMerge w:val="restart"/>
            <w:noWrap w:val="0"/>
            <w:tcMar>
              <w:top w:w="15" w:type="dxa"/>
              <w:left w:w="15" w:type="dxa"/>
              <w:bottom w:w="15" w:type="dxa"/>
              <w:right w:w="15" w:type="dxa"/>
            </w:tcMar>
            <w:vAlign w:val="center"/>
          </w:tcPr>
          <w:p w14:paraId="2FD8F4E4">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《住房公积金管理条例》</w:t>
            </w:r>
            <w:r>
              <w:rPr>
                <w:rFonts w:hint="eastAsia" w:ascii="仿宋_GB2312" w:hAnsi="宋体" w:eastAsia="仿宋_GB2312"/>
                <w:b/>
                <w:bCs/>
                <w:color w:val="auto"/>
                <w:sz w:val="13"/>
                <w:szCs w:val="13"/>
                <w:highlight w:val="none"/>
              </w:rPr>
              <w:t>第三十七条</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违反本条例的规定，单位不办理住房公积金缴存登记或者不为本单位职工办理住房公积金账户设立手续的，由住房公积金管理中心责令限期办理；逾期不办理的，处1万元以上5万元以下的罚款。</w:t>
            </w:r>
          </w:p>
          <w:p w14:paraId="46D9E43A">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《住房公积金管理条例》</w:t>
            </w:r>
            <w:r>
              <w:rPr>
                <w:rFonts w:hint="eastAsia" w:ascii="仿宋_GB2312" w:hAnsi="宋体" w:eastAsia="仿宋_GB2312"/>
                <w:b/>
                <w:bCs/>
                <w:color w:val="auto"/>
                <w:sz w:val="13"/>
                <w:szCs w:val="13"/>
                <w:highlight w:val="none"/>
              </w:rPr>
              <w:t>第十三条第二款</w:t>
            </w:r>
            <w:r>
              <w:rPr>
                <w:rFonts w:hint="eastAsia" w:ascii="仿宋_GB2312" w:hAnsi="宋体" w:eastAsia="仿宋_GB2312"/>
                <w:b/>
                <w:bCs/>
                <w:color w:val="auto"/>
                <w:sz w:val="13"/>
                <w:szCs w:val="13"/>
                <w:highlight w:val="none"/>
                <w:lang w:eastAsia="zh-CN"/>
              </w:rPr>
              <w:t>：</w:t>
            </w:r>
            <w:r>
              <w:rPr>
                <w:rFonts w:hint="eastAsia" w:ascii="仿宋_GB2312" w:hAnsi="宋体" w:eastAsia="仿宋_GB2312"/>
                <w:color w:val="auto"/>
                <w:sz w:val="13"/>
                <w:szCs w:val="13"/>
                <w:highlight w:val="none"/>
              </w:rPr>
              <w:t>单位应当向住房公积金管理中心办理住房公积金缴存登记，并为本单位职工办理住房公积金账户设立手续。每个职工只能有一个住房公积金账户。</w:t>
            </w:r>
          </w:p>
        </w:tc>
        <w:tc>
          <w:tcPr>
            <w:tcW w:w="823" w:type="dxa"/>
            <w:vMerge w:val="restart"/>
            <w:noWrap w:val="0"/>
            <w:tcMar>
              <w:top w:w="15" w:type="dxa"/>
              <w:left w:w="15" w:type="dxa"/>
              <w:bottom w:w="15" w:type="dxa"/>
              <w:right w:w="15" w:type="dxa"/>
            </w:tcMar>
            <w:vAlign w:val="center"/>
          </w:tcPr>
          <w:p w14:paraId="6AC8B48A">
            <w:pPr>
              <w:keepNext w:val="0"/>
              <w:keepLines w:val="0"/>
              <w:pageBreakBefore w:val="0"/>
              <w:widowControl/>
              <w:spacing w:beforeAutospacing="0" w:afterAutospacing="0" w:line="260" w:lineRule="exact"/>
              <w:ind w:left="0" w:right="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3F0569B">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单位应缴未缴职工不足50人的，经住房公积金管理中心责令限期办理,逾期仍不办理的。</w:t>
            </w:r>
          </w:p>
        </w:tc>
        <w:tc>
          <w:tcPr>
            <w:tcW w:w="3058" w:type="dxa"/>
            <w:noWrap w:val="0"/>
            <w:tcMar>
              <w:top w:w="15" w:type="dxa"/>
              <w:left w:w="15" w:type="dxa"/>
              <w:bottom w:w="15" w:type="dxa"/>
              <w:right w:w="15" w:type="dxa"/>
            </w:tcMar>
            <w:vAlign w:val="center"/>
          </w:tcPr>
          <w:p w14:paraId="6092B8A1">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对单位处以1万元罚款。</w:t>
            </w:r>
          </w:p>
        </w:tc>
      </w:tr>
      <w:tr w14:paraId="4564CB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0F768ACC">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1550" w:type="dxa"/>
            <w:vMerge w:val="continue"/>
            <w:noWrap w:val="0"/>
            <w:vAlign w:val="center"/>
          </w:tcPr>
          <w:p w14:paraId="1D5BAB01">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045ED06C">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vMerge w:val="continue"/>
            <w:noWrap w:val="0"/>
            <w:vAlign w:val="center"/>
          </w:tcPr>
          <w:p w14:paraId="72A1DE2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1278FFE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单位应缴未缴职工50（含）人以上不足100人的，经住房公积金管理中心责令限期办理,逾期仍不办理的。</w:t>
            </w:r>
          </w:p>
        </w:tc>
        <w:tc>
          <w:tcPr>
            <w:tcW w:w="3058" w:type="dxa"/>
            <w:noWrap w:val="0"/>
            <w:tcMar>
              <w:top w:w="15" w:type="dxa"/>
              <w:left w:w="15" w:type="dxa"/>
              <w:bottom w:w="15" w:type="dxa"/>
              <w:right w:w="15" w:type="dxa"/>
            </w:tcMar>
            <w:vAlign w:val="center"/>
          </w:tcPr>
          <w:p w14:paraId="737AAC47">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对单位处以1万元以上2万元以下罚款。</w:t>
            </w:r>
          </w:p>
        </w:tc>
      </w:tr>
      <w:tr w14:paraId="3DABFF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48163BFB">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1550" w:type="dxa"/>
            <w:vMerge w:val="continue"/>
            <w:noWrap w:val="0"/>
            <w:vAlign w:val="center"/>
          </w:tcPr>
          <w:p w14:paraId="7A8014D7">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49F2BF9E">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vMerge w:val="restart"/>
            <w:noWrap w:val="0"/>
            <w:tcMar>
              <w:top w:w="15" w:type="dxa"/>
              <w:left w:w="15" w:type="dxa"/>
              <w:bottom w:w="15" w:type="dxa"/>
              <w:right w:w="15" w:type="dxa"/>
            </w:tcMar>
            <w:vAlign w:val="center"/>
          </w:tcPr>
          <w:p w14:paraId="4A8C6B99">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一般情节</w:t>
            </w:r>
          </w:p>
        </w:tc>
        <w:tc>
          <w:tcPr>
            <w:tcW w:w="3437" w:type="dxa"/>
            <w:gridSpan w:val="2"/>
            <w:noWrap w:val="0"/>
            <w:tcMar>
              <w:top w:w="15" w:type="dxa"/>
              <w:left w:w="15" w:type="dxa"/>
              <w:bottom w:w="15" w:type="dxa"/>
              <w:right w:w="15" w:type="dxa"/>
            </w:tcMar>
            <w:vAlign w:val="center"/>
          </w:tcPr>
          <w:p w14:paraId="0D46F8B9">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单位应缴未缴职工100（含）人以上不足300人的，经住房公积金管理中心责令限期办理,逾期仍不办理的。</w:t>
            </w:r>
          </w:p>
        </w:tc>
        <w:tc>
          <w:tcPr>
            <w:tcW w:w="3058" w:type="dxa"/>
            <w:noWrap w:val="0"/>
            <w:tcMar>
              <w:top w:w="15" w:type="dxa"/>
              <w:left w:w="15" w:type="dxa"/>
              <w:bottom w:w="15" w:type="dxa"/>
              <w:right w:w="15" w:type="dxa"/>
            </w:tcMar>
            <w:vAlign w:val="center"/>
          </w:tcPr>
          <w:p w14:paraId="72347304">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对单位处以2万元以上3万元以下罚款。</w:t>
            </w:r>
          </w:p>
        </w:tc>
      </w:tr>
      <w:tr w14:paraId="388079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4EF14B83">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1550" w:type="dxa"/>
            <w:vMerge w:val="continue"/>
            <w:noWrap w:val="0"/>
            <w:vAlign w:val="center"/>
          </w:tcPr>
          <w:p w14:paraId="1AF39069">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0E3423CA">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vMerge w:val="continue"/>
            <w:noWrap w:val="0"/>
            <w:vAlign w:val="center"/>
          </w:tcPr>
          <w:p w14:paraId="054D0785">
            <w:pPr>
              <w:keepNext w:val="0"/>
              <w:keepLines w:val="0"/>
              <w:pageBreakBefore w:val="0"/>
              <w:widowControl/>
              <w:spacing w:beforeAutospacing="0" w:afterAutospacing="0" w:line="260" w:lineRule="exact"/>
              <w:ind w:left="0" w:right="0" w:firstLine="135"/>
              <w:jc w:val="center"/>
              <w:rPr>
                <w:rFonts w:ascii="仿宋_GB2312" w:hAnsi="宋体" w:eastAsia="仿宋_GB2312"/>
                <w:color w:val="auto"/>
                <w:sz w:val="13"/>
                <w:szCs w:val="13"/>
                <w:highlight w:val="none"/>
              </w:rPr>
            </w:pPr>
          </w:p>
        </w:tc>
        <w:tc>
          <w:tcPr>
            <w:tcW w:w="3437" w:type="dxa"/>
            <w:gridSpan w:val="2"/>
            <w:noWrap w:val="0"/>
            <w:tcMar>
              <w:top w:w="15" w:type="dxa"/>
              <w:left w:w="15" w:type="dxa"/>
              <w:bottom w:w="15" w:type="dxa"/>
              <w:right w:w="15" w:type="dxa"/>
            </w:tcMar>
            <w:vAlign w:val="center"/>
          </w:tcPr>
          <w:p w14:paraId="0A381F1F">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单位应缴未缴职工300（含）人以上不足500人的，经住房公积金管理中心责令限期办理,逾期仍不办理的。</w:t>
            </w:r>
          </w:p>
        </w:tc>
        <w:tc>
          <w:tcPr>
            <w:tcW w:w="3058" w:type="dxa"/>
            <w:noWrap w:val="0"/>
            <w:tcMar>
              <w:top w:w="15" w:type="dxa"/>
              <w:left w:w="15" w:type="dxa"/>
              <w:bottom w:w="15" w:type="dxa"/>
              <w:right w:w="15" w:type="dxa"/>
            </w:tcMar>
            <w:vAlign w:val="center"/>
          </w:tcPr>
          <w:p w14:paraId="570CE1C5">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对单位处以3万元以上4万元以下罚款。</w:t>
            </w:r>
          </w:p>
        </w:tc>
      </w:tr>
      <w:tr w14:paraId="7C2F3A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443" w:type="dxa"/>
            <w:gridSpan w:val="2"/>
            <w:vMerge w:val="continue"/>
            <w:noWrap w:val="0"/>
            <w:vAlign w:val="center"/>
          </w:tcPr>
          <w:p w14:paraId="4F3784FC">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p>
        </w:tc>
        <w:tc>
          <w:tcPr>
            <w:tcW w:w="1550" w:type="dxa"/>
            <w:vMerge w:val="continue"/>
            <w:noWrap w:val="0"/>
            <w:vAlign w:val="center"/>
          </w:tcPr>
          <w:p w14:paraId="418FEB27">
            <w:pPr>
              <w:keepNext w:val="0"/>
              <w:keepLines w:val="0"/>
              <w:pageBreakBefore w:val="0"/>
              <w:widowControl/>
              <w:spacing w:beforeAutospacing="0" w:afterAutospacing="0" w:line="260" w:lineRule="exact"/>
              <w:ind w:left="0" w:right="0" w:firstLine="130"/>
              <w:rPr>
                <w:rFonts w:ascii="仿宋_GB2312" w:hAnsi="宋体" w:eastAsia="仿宋_GB2312"/>
                <w:color w:val="auto"/>
                <w:sz w:val="13"/>
                <w:szCs w:val="13"/>
                <w:highlight w:val="none"/>
              </w:rPr>
            </w:pPr>
          </w:p>
        </w:tc>
        <w:tc>
          <w:tcPr>
            <w:tcW w:w="4820" w:type="dxa"/>
            <w:vMerge w:val="continue"/>
            <w:noWrap w:val="0"/>
            <w:vAlign w:val="center"/>
          </w:tcPr>
          <w:p w14:paraId="26ECF5CF">
            <w:pPr>
              <w:keepNext w:val="0"/>
              <w:keepLines w:val="0"/>
              <w:pageBreakBefore w:val="0"/>
              <w:widowControl/>
              <w:spacing w:beforeAutospacing="0" w:afterAutospacing="0" w:line="260" w:lineRule="exact"/>
              <w:ind w:left="0" w:right="0"/>
              <w:rPr>
                <w:rFonts w:ascii="仿宋_GB2312" w:hAnsi="宋体" w:eastAsia="仿宋_GB2312"/>
                <w:color w:val="auto"/>
                <w:sz w:val="13"/>
                <w:szCs w:val="13"/>
                <w:highlight w:val="none"/>
              </w:rPr>
            </w:pPr>
          </w:p>
        </w:tc>
        <w:tc>
          <w:tcPr>
            <w:tcW w:w="823" w:type="dxa"/>
            <w:noWrap w:val="0"/>
            <w:tcMar>
              <w:top w:w="15" w:type="dxa"/>
              <w:left w:w="15" w:type="dxa"/>
              <w:bottom w:w="15" w:type="dxa"/>
              <w:right w:w="15" w:type="dxa"/>
            </w:tcMar>
            <w:vAlign w:val="center"/>
          </w:tcPr>
          <w:p w14:paraId="5430A83B">
            <w:pPr>
              <w:keepNext w:val="0"/>
              <w:keepLines w:val="0"/>
              <w:pageBreakBefore w:val="0"/>
              <w:widowControl/>
              <w:spacing w:beforeAutospacing="0" w:afterAutospacing="0" w:line="260" w:lineRule="exact"/>
              <w:ind w:left="0" w:right="0"/>
              <w:jc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从重情节</w:t>
            </w:r>
          </w:p>
        </w:tc>
        <w:tc>
          <w:tcPr>
            <w:tcW w:w="3437" w:type="dxa"/>
            <w:gridSpan w:val="2"/>
            <w:noWrap w:val="0"/>
            <w:tcMar>
              <w:top w:w="15" w:type="dxa"/>
              <w:left w:w="15" w:type="dxa"/>
              <w:bottom w:w="15" w:type="dxa"/>
              <w:right w:w="15" w:type="dxa"/>
            </w:tcMar>
            <w:vAlign w:val="center"/>
          </w:tcPr>
          <w:p w14:paraId="52339693">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单位应缴未缴职工500（含）人以上的，经住房公积金管理中心责令限期办理,逾期仍不办理的。</w:t>
            </w:r>
          </w:p>
        </w:tc>
        <w:tc>
          <w:tcPr>
            <w:tcW w:w="3058" w:type="dxa"/>
            <w:noWrap w:val="0"/>
            <w:tcMar>
              <w:top w:w="15" w:type="dxa"/>
              <w:left w:w="15" w:type="dxa"/>
              <w:bottom w:w="15" w:type="dxa"/>
              <w:right w:w="15" w:type="dxa"/>
            </w:tcMar>
            <w:vAlign w:val="center"/>
          </w:tcPr>
          <w:p w14:paraId="7C7705C7">
            <w:pPr>
              <w:keepNext w:val="0"/>
              <w:keepLines w:val="0"/>
              <w:pageBreakBefore w:val="0"/>
              <w:widowControl/>
              <w:spacing w:beforeAutospacing="0" w:afterAutospacing="0" w:line="260" w:lineRule="exact"/>
              <w:ind w:left="0" w:right="0" w:firstLine="135"/>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对单位处以4万元以上5万元以下罚款。</w:t>
            </w:r>
          </w:p>
        </w:tc>
      </w:tr>
      <w:tr w14:paraId="2ACC8B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92" w:hRule="atLeast"/>
          <w:jc w:val="center"/>
        </w:trPr>
        <w:tc>
          <w:tcPr>
            <w:tcW w:w="14116" w:type="dxa"/>
            <w:gridSpan w:val="7"/>
            <w:noWrap w:val="0"/>
            <w:tcMar>
              <w:top w:w="15" w:type="dxa"/>
              <w:left w:w="15" w:type="dxa"/>
              <w:bottom w:w="15" w:type="dxa"/>
              <w:right w:w="15" w:type="dxa"/>
            </w:tcMar>
            <w:vAlign w:val="center"/>
          </w:tcPr>
          <w:p w14:paraId="55C2B4A6">
            <w:pPr>
              <w:pStyle w:val="10"/>
              <w:jc w:val="center"/>
              <w:rPr>
                <w:rFonts w:hint="eastAsia"/>
                <w:color w:val="auto"/>
              </w:rPr>
            </w:pPr>
            <w:bookmarkStart w:id="30" w:name="_Toc5485"/>
            <w:bookmarkStart w:id="31" w:name="_Toc4442"/>
            <w:r>
              <w:rPr>
                <w:rFonts w:hint="eastAsia"/>
                <w:color w:val="auto"/>
                <w:lang w:val="en-US" w:eastAsia="zh-CN"/>
              </w:rPr>
              <w:t>九、</w:t>
            </w:r>
            <w:r>
              <w:rPr>
                <w:rFonts w:hint="eastAsia"/>
                <w:color w:val="auto"/>
              </w:rPr>
              <w:t>城市建设</w:t>
            </w:r>
            <w:r>
              <w:rPr>
                <w:rFonts w:hint="eastAsia"/>
                <w:color w:val="auto"/>
                <w:lang w:val="en-US" w:eastAsia="zh-CN"/>
              </w:rPr>
              <w:t>管理</w:t>
            </w:r>
            <w:r>
              <w:rPr>
                <w:rFonts w:hint="eastAsia"/>
                <w:color w:val="auto"/>
              </w:rPr>
              <w:t>与</w:t>
            </w:r>
            <w:r>
              <w:rPr>
                <w:rFonts w:hint="eastAsia"/>
                <w:color w:val="auto"/>
                <w:lang w:val="en-US" w:eastAsia="zh-CN"/>
              </w:rPr>
              <w:t>公用事业</w:t>
            </w:r>
            <w:r>
              <w:rPr>
                <w:rFonts w:hint="eastAsia"/>
                <w:color w:val="auto"/>
              </w:rPr>
              <w:t>管理类（</w:t>
            </w:r>
            <w:r>
              <w:rPr>
                <w:rFonts w:hint="eastAsia"/>
                <w:color w:val="auto"/>
                <w:lang w:val="en-US" w:eastAsia="zh-CN"/>
              </w:rPr>
              <w:t>82</w:t>
            </w:r>
            <w:r>
              <w:rPr>
                <w:rFonts w:hint="eastAsia"/>
                <w:color w:val="auto"/>
              </w:rPr>
              <w:t>项）</w:t>
            </w:r>
            <w:bookmarkEnd w:id="30"/>
            <w:bookmarkEnd w:id="31"/>
          </w:p>
        </w:tc>
      </w:tr>
      <w:tr w14:paraId="148585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38B8FF8C">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294</w:t>
            </w:r>
          </w:p>
        </w:tc>
        <w:tc>
          <w:tcPr>
            <w:tcW w:w="1550" w:type="dxa"/>
            <w:vMerge w:val="restart"/>
            <w:noWrap w:val="0"/>
            <w:tcMar>
              <w:top w:w="15" w:type="dxa"/>
              <w:left w:w="15" w:type="dxa"/>
              <w:bottom w:w="15" w:type="dxa"/>
              <w:right w:w="15" w:type="dxa"/>
            </w:tcMar>
            <w:vAlign w:val="center"/>
          </w:tcPr>
          <w:p w14:paraId="7743295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在城市绿地范围内进行拦河截溪、取土采石、设置垃圾堆场、排放污水以及其他对城市生态环境造成破坏活动的</w:t>
            </w:r>
          </w:p>
        </w:tc>
        <w:tc>
          <w:tcPr>
            <w:tcW w:w="4820" w:type="dxa"/>
            <w:vMerge w:val="restart"/>
            <w:noWrap w:val="0"/>
            <w:tcMar>
              <w:top w:w="15" w:type="dxa"/>
              <w:left w:w="15" w:type="dxa"/>
              <w:bottom w:w="15" w:type="dxa"/>
              <w:right w:w="15" w:type="dxa"/>
            </w:tcMar>
            <w:vAlign w:val="center"/>
          </w:tcPr>
          <w:p w14:paraId="6C33309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《城市绿线管理办法》</w:t>
            </w:r>
            <w:r>
              <w:rPr>
                <w:rFonts w:hint="eastAsia" w:ascii="仿宋_GB2312" w:hAnsi="宋体" w:eastAsia="仿宋_GB2312" w:cs="宋体"/>
                <w:b/>
                <w:bCs/>
                <w:color w:val="auto"/>
                <w:sz w:val="13"/>
                <w:szCs w:val="13"/>
                <w:highlight w:val="none"/>
              </w:rPr>
              <w:t>第十七条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违反本办法规定，在城市绿地范围内进行拦河截溪、取土采石、设置垃圾堆场、排放污水以及其他对城市生态环境造成破坏活动的，由城市园林绿化行政主管部门责令改正，并处一万元以上三万元以下的罚款。</w:t>
            </w:r>
          </w:p>
          <w:p w14:paraId="2917FED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0197498">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88EBB88">
            <w:pPr>
              <w:keepNext w:val="0"/>
              <w:keepLines w:val="0"/>
              <w:pageBreakBefore w:val="0"/>
              <w:widowControl/>
              <w:spacing w:beforeAutospacing="0" w:afterAutospacing="0" w:line="260" w:lineRule="exact"/>
              <w:ind w:left="0" w:right="0" w:firstLine="130"/>
              <w:rPr>
                <w:rFonts w:ascii="仿宋_GB2312" w:hAnsi="宋体" w:eastAsia="仿宋_GB2312" w:cs="宋体"/>
                <w:strike/>
                <w:color w:val="auto"/>
                <w:sz w:val="13"/>
                <w:szCs w:val="13"/>
                <w:highlight w:val="none"/>
              </w:rPr>
            </w:pPr>
            <w:r>
              <w:rPr>
                <w:rFonts w:hint="eastAsia" w:ascii="仿宋_GB2312" w:hAnsi="宋体" w:eastAsia="仿宋_GB2312" w:cs="宋体"/>
                <w:color w:val="auto"/>
                <w:sz w:val="13"/>
                <w:szCs w:val="13"/>
                <w:highlight w:val="none"/>
              </w:rPr>
              <w:t>初次违法，危害后果轻微，主动采取措施消除或减轻违法行为危害后果的。</w:t>
            </w:r>
          </w:p>
        </w:tc>
        <w:tc>
          <w:tcPr>
            <w:tcW w:w="3058" w:type="dxa"/>
            <w:noWrap w:val="0"/>
            <w:tcMar>
              <w:top w:w="15" w:type="dxa"/>
              <w:left w:w="15" w:type="dxa"/>
              <w:bottom w:w="15" w:type="dxa"/>
              <w:right w:w="15" w:type="dxa"/>
            </w:tcMar>
            <w:vAlign w:val="center"/>
          </w:tcPr>
          <w:p w14:paraId="2AF95A7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责令改正，并处1万元罚款。</w:t>
            </w:r>
          </w:p>
        </w:tc>
      </w:tr>
      <w:tr w14:paraId="20FC2A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92" w:hRule="atLeast"/>
          <w:jc w:val="center"/>
        </w:trPr>
        <w:tc>
          <w:tcPr>
            <w:tcW w:w="428" w:type="dxa"/>
            <w:vMerge w:val="continue"/>
            <w:noWrap w:val="0"/>
            <w:vAlign w:val="center"/>
          </w:tcPr>
          <w:p w14:paraId="1D6DE02E">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FC53E1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94FAA4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499326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94BB0BA">
            <w:pPr>
              <w:keepNext w:val="0"/>
              <w:keepLines w:val="0"/>
              <w:pageBreakBefore w:val="0"/>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2F80FDA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责令改正，并处1万元以上2万元以下罚款。</w:t>
            </w:r>
          </w:p>
        </w:tc>
      </w:tr>
      <w:tr w14:paraId="4A0DD4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15" w:hRule="atLeast"/>
          <w:jc w:val="center"/>
        </w:trPr>
        <w:tc>
          <w:tcPr>
            <w:tcW w:w="428" w:type="dxa"/>
            <w:vMerge w:val="continue"/>
            <w:noWrap w:val="0"/>
            <w:vAlign w:val="center"/>
          </w:tcPr>
          <w:p w14:paraId="09F5503F">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BD7AB7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B1C167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0A495F0">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B0CB25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lang w:val="en-US" w:eastAsia="zh-CN"/>
              </w:rPr>
              <w:t>有下列情形之一的：</w:t>
            </w:r>
            <w:r>
              <w:rPr>
                <w:rFonts w:hint="eastAsia" w:ascii="仿宋_GB2312" w:hAnsi="宋体" w:eastAsia="仿宋_GB2312" w:cs="宋体"/>
                <w:color w:val="auto"/>
                <w:sz w:val="13"/>
                <w:szCs w:val="13"/>
                <w:highlight w:val="none"/>
              </w:rPr>
              <w:t>（1）经责令停止违法行为后，继续实施该违法行为的；（2）不在规定期限内恢复原状或采取补救措施的；（3）对城市生态环境造成破坏，难以恢复的；（4）造成重大社会影响的。</w:t>
            </w:r>
          </w:p>
        </w:tc>
        <w:tc>
          <w:tcPr>
            <w:tcW w:w="3058" w:type="dxa"/>
            <w:noWrap w:val="0"/>
            <w:tcMar>
              <w:top w:w="15" w:type="dxa"/>
              <w:left w:w="15" w:type="dxa"/>
              <w:bottom w:w="15" w:type="dxa"/>
              <w:right w:w="15" w:type="dxa"/>
            </w:tcMar>
            <w:vAlign w:val="center"/>
          </w:tcPr>
          <w:p w14:paraId="391A5A9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责令改正，并处2万元以上3万元以下罚款。</w:t>
            </w:r>
          </w:p>
        </w:tc>
      </w:tr>
      <w:tr w14:paraId="41A507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428" w:type="dxa"/>
            <w:vMerge w:val="restart"/>
            <w:noWrap w:val="0"/>
            <w:tcMar>
              <w:top w:w="15" w:type="dxa"/>
              <w:left w:w="15" w:type="dxa"/>
              <w:bottom w:w="15" w:type="dxa"/>
              <w:right w:w="15" w:type="dxa"/>
            </w:tcMar>
            <w:vAlign w:val="center"/>
          </w:tcPr>
          <w:p w14:paraId="0ABF5D97">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295</w:t>
            </w:r>
          </w:p>
        </w:tc>
        <w:tc>
          <w:tcPr>
            <w:tcW w:w="1550" w:type="dxa"/>
            <w:vMerge w:val="restart"/>
            <w:noWrap w:val="0"/>
            <w:tcMar>
              <w:top w:w="15" w:type="dxa"/>
              <w:left w:w="15" w:type="dxa"/>
              <w:bottom w:w="15" w:type="dxa"/>
              <w:right w:w="15" w:type="dxa"/>
            </w:tcMar>
            <w:vAlign w:val="center"/>
          </w:tcPr>
          <w:p w14:paraId="45EAF11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擅自在动物园内摆摊设点的</w:t>
            </w:r>
          </w:p>
        </w:tc>
        <w:tc>
          <w:tcPr>
            <w:tcW w:w="4820" w:type="dxa"/>
            <w:vMerge w:val="restart"/>
            <w:noWrap w:val="0"/>
            <w:tcMar>
              <w:top w:w="15" w:type="dxa"/>
              <w:left w:w="15" w:type="dxa"/>
              <w:bottom w:w="15" w:type="dxa"/>
              <w:right w:w="15" w:type="dxa"/>
            </w:tcMar>
            <w:vAlign w:val="center"/>
          </w:tcPr>
          <w:p w14:paraId="42CA746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《城市动物园管理规定》</w:t>
            </w:r>
            <w:r>
              <w:rPr>
                <w:rFonts w:hint="eastAsia" w:ascii="仿宋_GB2312" w:hAnsi="宋体" w:eastAsia="仿宋_GB2312" w:cs="宋体"/>
                <w:b/>
                <w:bCs/>
                <w:color w:val="auto"/>
                <w:sz w:val="13"/>
                <w:szCs w:val="13"/>
                <w:highlight w:val="none"/>
              </w:rPr>
              <w:t>第三十条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擅自在动物园内摆摊设点的，由城市人民政府园林行政主管部门责令限期改正，可以并处1000元以下的罚款；造成损失的，应当承担赔偿责任。</w:t>
            </w:r>
          </w:p>
        </w:tc>
        <w:tc>
          <w:tcPr>
            <w:tcW w:w="823" w:type="dxa"/>
            <w:noWrap w:val="0"/>
            <w:tcMar>
              <w:top w:w="15" w:type="dxa"/>
              <w:left w:w="15" w:type="dxa"/>
              <w:bottom w:w="15" w:type="dxa"/>
              <w:right w:w="15" w:type="dxa"/>
            </w:tcMar>
            <w:vAlign w:val="center"/>
          </w:tcPr>
          <w:p w14:paraId="54B7F5C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030AE3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占用面积2平方米以下的。</w:t>
            </w:r>
          </w:p>
        </w:tc>
        <w:tc>
          <w:tcPr>
            <w:tcW w:w="3058" w:type="dxa"/>
            <w:noWrap w:val="0"/>
            <w:tcMar>
              <w:top w:w="15" w:type="dxa"/>
              <w:left w:w="15" w:type="dxa"/>
              <w:bottom w:w="15" w:type="dxa"/>
              <w:right w:w="15" w:type="dxa"/>
            </w:tcMar>
            <w:vAlign w:val="center"/>
          </w:tcPr>
          <w:p w14:paraId="39ACCE5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责令限期改正，可以并处200元以下罚款。</w:t>
            </w:r>
          </w:p>
        </w:tc>
      </w:tr>
      <w:tr w14:paraId="642D39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428" w:type="dxa"/>
            <w:vMerge w:val="continue"/>
            <w:noWrap w:val="0"/>
            <w:vAlign w:val="center"/>
          </w:tcPr>
          <w:p w14:paraId="2D6E9378">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246F5D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1E0101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6B14F02">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5950F3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占用面积2平方米以上5平方米以下的。</w:t>
            </w:r>
          </w:p>
        </w:tc>
        <w:tc>
          <w:tcPr>
            <w:tcW w:w="3058" w:type="dxa"/>
            <w:noWrap w:val="0"/>
            <w:tcMar>
              <w:top w:w="15" w:type="dxa"/>
              <w:left w:w="15" w:type="dxa"/>
              <w:bottom w:w="15" w:type="dxa"/>
              <w:right w:w="15" w:type="dxa"/>
            </w:tcMar>
            <w:vAlign w:val="center"/>
          </w:tcPr>
          <w:p w14:paraId="76868CB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责令限期改正，可以并处200元以上500元以下罚款。</w:t>
            </w:r>
          </w:p>
        </w:tc>
      </w:tr>
      <w:tr w14:paraId="5E3334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13" w:hRule="atLeast"/>
          <w:jc w:val="center"/>
        </w:trPr>
        <w:tc>
          <w:tcPr>
            <w:tcW w:w="428" w:type="dxa"/>
            <w:vMerge w:val="continue"/>
            <w:noWrap w:val="0"/>
            <w:vAlign w:val="center"/>
          </w:tcPr>
          <w:p w14:paraId="691DEB10">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F412F9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4F24DA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43CB2A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969F66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占用面积5平方米以上的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经责令限期改正后不予配合的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曾因此被查处过，再次实施该违法行为的。</w:t>
            </w:r>
          </w:p>
        </w:tc>
        <w:tc>
          <w:tcPr>
            <w:tcW w:w="3058" w:type="dxa"/>
            <w:noWrap w:val="0"/>
            <w:tcMar>
              <w:top w:w="15" w:type="dxa"/>
              <w:left w:w="15" w:type="dxa"/>
              <w:bottom w:w="15" w:type="dxa"/>
              <w:right w:w="15" w:type="dxa"/>
            </w:tcMar>
            <w:vAlign w:val="center"/>
          </w:tcPr>
          <w:p w14:paraId="706D787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责令限期改正，可以并处500元以上1000元以下罚款。</w:t>
            </w:r>
          </w:p>
        </w:tc>
      </w:tr>
      <w:tr w14:paraId="4F89DB5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6C7C467A">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296</w:t>
            </w:r>
          </w:p>
        </w:tc>
        <w:tc>
          <w:tcPr>
            <w:tcW w:w="1550" w:type="dxa"/>
            <w:vMerge w:val="restart"/>
            <w:noWrap w:val="0"/>
            <w:tcMar>
              <w:top w:w="15" w:type="dxa"/>
              <w:left w:w="15" w:type="dxa"/>
              <w:bottom w:w="15" w:type="dxa"/>
              <w:right w:w="15" w:type="dxa"/>
            </w:tcMar>
            <w:vAlign w:val="center"/>
          </w:tcPr>
          <w:p w14:paraId="5908E60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自来水供水企业和自建设施对外供水的企业，有下列行为之一的：(1)新建、改建、扩建的饮用水供水工程项目未经建设行政主管部门设计审查和竣工验收而擅自建设并投入使用的；(2)未按规定进行日常性水质检验工作的</w:t>
            </w:r>
          </w:p>
        </w:tc>
        <w:tc>
          <w:tcPr>
            <w:tcW w:w="4820" w:type="dxa"/>
            <w:vMerge w:val="restart"/>
            <w:noWrap w:val="0"/>
            <w:tcMar>
              <w:top w:w="15" w:type="dxa"/>
              <w:left w:w="15" w:type="dxa"/>
              <w:bottom w:w="15" w:type="dxa"/>
              <w:right w:w="15" w:type="dxa"/>
            </w:tcMar>
            <w:vAlign w:val="center"/>
          </w:tcPr>
          <w:p w14:paraId="0F31659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《生活饮用水卫生监督管理办法》</w:t>
            </w:r>
            <w:r>
              <w:rPr>
                <w:rFonts w:hint="eastAsia" w:ascii="仿宋_GB2312" w:hAnsi="宋体" w:eastAsia="仿宋_GB2312" w:cs="宋体"/>
                <w:b/>
                <w:bCs/>
                <w:color w:val="auto"/>
                <w:sz w:val="13"/>
                <w:szCs w:val="13"/>
                <w:highlight w:val="none"/>
              </w:rPr>
              <w:t>第二十八条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城市自来水供水企业和自建设施对外供水的企业，有下列行为之一的，由建设行政主管部门责令限期改进，并可处以违法所得3倍以下的罚款，但最高不超过3万元，没有违法所得的可处以1万元以下罚款：</w:t>
            </w:r>
          </w:p>
          <w:p w14:paraId="2BE6BCC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（一）新建、改建、扩建的饮用水供水工程项目未经建设行政主管部门设计审查和竣工验收而擅自建设并投入使用的；</w:t>
            </w:r>
          </w:p>
          <w:p w14:paraId="12FB3CA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（二）未按规定进行日常性水质检验工作的。</w:t>
            </w:r>
          </w:p>
        </w:tc>
        <w:tc>
          <w:tcPr>
            <w:tcW w:w="823" w:type="dxa"/>
            <w:noWrap w:val="0"/>
            <w:tcMar>
              <w:top w:w="15" w:type="dxa"/>
              <w:left w:w="15" w:type="dxa"/>
              <w:bottom w:w="15" w:type="dxa"/>
              <w:right w:w="15" w:type="dxa"/>
            </w:tcMar>
            <w:vAlign w:val="center"/>
          </w:tcPr>
          <w:p w14:paraId="6440F18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D07F94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初次违法，危害后果轻微，主动采取措施消除或减轻违法行为危害后果的。</w:t>
            </w:r>
          </w:p>
        </w:tc>
        <w:tc>
          <w:tcPr>
            <w:tcW w:w="3058" w:type="dxa"/>
            <w:noWrap w:val="0"/>
            <w:tcMar>
              <w:top w:w="15" w:type="dxa"/>
              <w:left w:w="15" w:type="dxa"/>
              <w:bottom w:w="15" w:type="dxa"/>
              <w:right w:w="15" w:type="dxa"/>
            </w:tcMar>
            <w:vAlign w:val="center"/>
          </w:tcPr>
          <w:p w14:paraId="3F5BB9F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责令限期改进，并可处以违法所得1倍以下的罚款，但最高不超过1万元，无违法所得的，可处以1千元以下的罚款。</w:t>
            </w:r>
          </w:p>
        </w:tc>
      </w:tr>
      <w:tr w14:paraId="21ED85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continue"/>
            <w:noWrap w:val="0"/>
            <w:vAlign w:val="center"/>
          </w:tcPr>
          <w:p w14:paraId="5D2991BE">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E08BD2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4C872E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D2D97C7">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B71168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140388A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责令限期改进，并可处以违法所得1倍以上2倍以下的罚款，但最高不超过2万元，无违法所得的，可处以1千元以上3千元以下的罚款。</w:t>
            </w:r>
          </w:p>
        </w:tc>
      </w:tr>
      <w:tr w14:paraId="73EA1A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79" w:hRule="atLeast"/>
          <w:jc w:val="center"/>
        </w:trPr>
        <w:tc>
          <w:tcPr>
            <w:tcW w:w="428" w:type="dxa"/>
            <w:vMerge w:val="continue"/>
            <w:noWrap w:val="0"/>
            <w:vAlign w:val="center"/>
          </w:tcPr>
          <w:p w14:paraId="46E06BB5">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B13FD6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686C6A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7339A8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113309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经责令停止违法行为后，继续实施违法行为的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造成重大社会影响的。</w:t>
            </w:r>
          </w:p>
        </w:tc>
        <w:tc>
          <w:tcPr>
            <w:tcW w:w="3058" w:type="dxa"/>
            <w:noWrap w:val="0"/>
            <w:tcMar>
              <w:top w:w="15" w:type="dxa"/>
              <w:left w:w="15" w:type="dxa"/>
              <w:bottom w:w="15" w:type="dxa"/>
              <w:right w:w="15" w:type="dxa"/>
            </w:tcMar>
            <w:vAlign w:val="center"/>
          </w:tcPr>
          <w:p w14:paraId="46533A8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责令限期改进，可处以违法所得2倍以上3倍以下的罚款，但最高不超过3万元，无违法所得的，可处以3千元以上1万元以下的罚款。</w:t>
            </w:r>
          </w:p>
        </w:tc>
      </w:tr>
      <w:tr w14:paraId="0E5C4D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5" w:hRule="atLeast"/>
          <w:jc w:val="center"/>
        </w:trPr>
        <w:tc>
          <w:tcPr>
            <w:tcW w:w="428" w:type="dxa"/>
            <w:vMerge w:val="restart"/>
            <w:noWrap w:val="0"/>
            <w:vAlign w:val="center"/>
          </w:tcPr>
          <w:p w14:paraId="1FFF10D2">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297</w:t>
            </w:r>
          </w:p>
        </w:tc>
        <w:tc>
          <w:tcPr>
            <w:tcW w:w="1550" w:type="dxa"/>
            <w:vMerge w:val="restart"/>
            <w:noWrap w:val="0"/>
            <w:vAlign w:val="center"/>
          </w:tcPr>
          <w:p w14:paraId="71CFD08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饮用水供水单位供水水质不符合国家规定标准的</w:t>
            </w:r>
          </w:p>
          <w:p w14:paraId="74A507C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restart"/>
            <w:noWrap w:val="0"/>
            <w:vAlign w:val="center"/>
          </w:tcPr>
          <w:p w14:paraId="00754C03">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rPr>
              <w:t>《中华人民共和国水污染防治法》</w:t>
            </w:r>
            <w:r>
              <w:rPr>
                <w:rFonts w:hint="eastAsia" w:ascii="仿宋_GB2312" w:hAnsi="宋体" w:eastAsia="仿宋_GB2312" w:cs="宋体"/>
                <w:b/>
                <w:bCs/>
                <w:color w:val="auto"/>
                <w:sz w:val="13"/>
                <w:szCs w:val="13"/>
                <w:highlight w:val="none"/>
              </w:rPr>
              <w:t>第九十二条</w:t>
            </w:r>
            <w:r>
              <w:rPr>
                <w:rFonts w:hint="eastAsia" w:ascii="仿宋_GB2312" w:hAnsi="宋体" w:eastAsia="仿宋_GB2312" w:cs="宋体"/>
                <w:b/>
                <w:bCs/>
                <w:color w:val="auto"/>
                <w:sz w:val="13"/>
                <w:szCs w:val="13"/>
                <w:highlight w:val="none"/>
                <w:lang w:eastAsia="zh-CN"/>
              </w:rPr>
              <w:t>：</w:t>
            </w:r>
          </w:p>
          <w:p w14:paraId="5C51A2A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饮用水供水单位供水水质不符合国家规定标准的，由所在地市、县级人民政府供水主管部门责令改正，处二万元以上二十万元以下的罚款；情节严重的，报经有批准权的人民政府批准，可以责令停业整顿；对直接负责的主管人员和其他直接责任人员依法给予处分。</w:t>
            </w:r>
          </w:p>
          <w:p w14:paraId="5C31913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p>
          <w:p w14:paraId="5C4A187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F837577">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D1A631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69A7D57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责令改正，处2万元以上8万元以下罚款。</w:t>
            </w:r>
          </w:p>
        </w:tc>
      </w:tr>
      <w:tr w14:paraId="4780799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37" w:hRule="atLeast"/>
          <w:jc w:val="center"/>
        </w:trPr>
        <w:tc>
          <w:tcPr>
            <w:tcW w:w="428" w:type="dxa"/>
            <w:vMerge w:val="continue"/>
            <w:noWrap w:val="0"/>
            <w:vAlign w:val="center"/>
          </w:tcPr>
          <w:p w14:paraId="6C6D1A86">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A0FCA6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BD0D22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66AE9ED">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FAD844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648058E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责令改正，处8万元以上14万元以下罚款。</w:t>
            </w:r>
          </w:p>
        </w:tc>
      </w:tr>
      <w:tr w14:paraId="373EE83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1E256B64">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CD3AEC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24532E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A7BD80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CD6546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经责令停止违法行为后，继续实施违法行为的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造成严重危害后果或重大社会影响的。</w:t>
            </w:r>
          </w:p>
        </w:tc>
        <w:tc>
          <w:tcPr>
            <w:tcW w:w="3058" w:type="dxa"/>
            <w:noWrap w:val="0"/>
            <w:tcMar>
              <w:top w:w="15" w:type="dxa"/>
              <w:left w:w="15" w:type="dxa"/>
              <w:bottom w:w="15" w:type="dxa"/>
              <w:right w:w="15" w:type="dxa"/>
            </w:tcMar>
            <w:vAlign w:val="center"/>
          </w:tcPr>
          <w:p w14:paraId="153B02A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责令改正，处14万元以上20万元以下罚款；报经有批准权的人民政府批准，可以责令停业整顿。</w:t>
            </w:r>
          </w:p>
        </w:tc>
      </w:tr>
      <w:tr w14:paraId="1F5434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59" w:hRule="atLeast"/>
          <w:jc w:val="center"/>
        </w:trPr>
        <w:tc>
          <w:tcPr>
            <w:tcW w:w="428" w:type="dxa"/>
            <w:vMerge w:val="restart"/>
            <w:noWrap w:val="0"/>
            <w:tcMar>
              <w:top w:w="15" w:type="dxa"/>
              <w:left w:w="15" w:type="dxa"/>
              <w:bottom w:w="15" w:type="dxa"/>
              <w:right w:w="15" w:type="dxa"/>
            </w:tcMar>
            <w:vAlign w:val="center"/>
          </w:tcPr>
          <w:p w14:paraId="39B8B791">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298</w:t>
            </w:r>
          </w:p>
        </w:tc>
        <w:tc>
          <w:tcPr>
            <w:tcW w:w="1550" w:type="dxa"/>
            <w:vMerge w:val="restart"/>
            <w:noWrap w:val="0"/>
            <w:tcMar>
              <w:top w:w="15" w:type="dxa"/>
              <w:left w:w="15" w:type="dxa"/>
              <w:bottom w:w="15" w:type="dxa"/>
              <w:right w:w="15" w:type="dxa"/>
            </w:tcMar>
            <w:vAlign w:val="center"/>
          </w:tcPr>
          <w:p w14:paraId="4EBF5CC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有下列行为之一的：（1）城市供水单位未制定城市供水水质突发事件应急预案的；（2）城市供水单位未按规定上报水质报表的</w:t>
            </w:r>
          </w:p>
        </w:tc>
        <w:tc>
          <w:tcPr>
            <w:tcW w:w="4820" w:type="dxa"/>
            <w:vMerge w:val="restart"/>
            <w:noWrap w:val="0"/>
            <w:tcMar>
              <w:top w:w="15" w:type="dxa"/>
              <w:left w:w="15" w:type="dxa"/>
              <w:bottom w:w="15" w:type="dxa"/>
              <w:right w:w="15" w:type="dxa"/>
            </w:tcMar>
            <w:vAlign w:val="center"/>
          </w:tcPr>
          <w:p w14:paraId="510BCF5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《城市供水水质管理规定》</w:t>
            </w:r>
            <w:r>
              <w:rPr>
                <w:rFonts w:hint="eastAsia" w:ascii="仿宋_GB2312" w:hAnsi="宋体" w:eastAsia="仿宋_GB2312" w:cs="宋体"/>
                <w:b/>
                <w:bCs/>
                <w:color w:val="auto"/>
                <w:sz w:val="13"/>
                <w:szCs w:val="13"/>
                <w:highlight w:val="none"/>
              </w:rPr>
              <w:t>第三十条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规定，有下列行为之一的，由直辖市、市、县人民政府城市供水主管部门给予警告，并处以5000元以上2万元以下的罚款：（一）城市供水单位未制定城市供水水质突发事件应急预案的；（二）城市供水单位未按规定上报水质报表的。</w:t>
            </w:r>
          </w:p>
        </w:tc>
        <w:tc>
          <w:tcPr>
            <w:tcW w:w="823" w:type="dxa"/>
            <w:noWrap w:val="0"/>
            <w:tcMar>
              <w:top w:w="15" w:type="dxa"/>
              <w:left w:w="15" w:type="dxa"/>
              <w:bottom w:w="15" w:type="dxa"/>
              <w:right w:w="15" w:type="dxa"/>
            </w:tcMar>
            <w:vAlign w:val="center"/>
          </w:tcPr>
          <w:p w14:paraId="3672C8BC">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E1F161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初次违法，危害后果轻微，主动采取措施消除或减轻违法行为危害后果的。</w:t>
            </w:r>
          </w:p>
        </w:tc>
        <w:tc>
          <w:tcPr>
            <w:tcW w:w="3058" w:type="dxa"/>
            <w:noWrap w:val="0"/>
            <w:tcMar>
              <w:top w:w="15" w:type="dxa"/>
              <w:left w:w="15" w:type="dxa"/>
              <w:bottom w:w="15" w:type="dxa"/>
              <w:right w:w="15" w:type="dxa"/>
            </w:tcMar>
            <w:vAlign w:val="center"/>
          </w:tcPr>
          <w:p w14:paraId="173EB40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给予警告，并处以5千元罚款。</w:t>
            </w:r>
          </w:p>
        </w:tc>
      </w:tr>
      <w:tr w14:paraId="035455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428" w:type="dxa"/>
            <w:vMerge w:val="continue"/>
            <w:noWrap w:val="0"/>
            <w:vAlign w:val="center"/>
          </w:tcPr>
          <w:p w14:paraId="3C001299">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CE5148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C5884E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E83228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9A0AE70">
            <w:pPr>
              <w:keepNext w:val="0"/>
              <w:keepLines w:val="0"/>
              <w:pageBreakBefore w:val="0"/>
              <w:widowControl/>
              <w:spacing w:beforeAutospacing="0" w:afterAutospacing="0" w:line="260" w:lineRule="exact"/>
              <w:ind w:left="0" w:right="0" w:firstLine="130"/>
              <w:rPr>
                <w:rFonts w:ascii="仿宋_GB2312" w:hAnsi="宋体" w:eastAsia="仿宋_GB2312" w:cs="宋体"/>
                <w:strike/>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483C6EC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给予警告，并处以5千元以上1万元以下罚款。</w:t>
            </w:r>
          </w:p>
        </w:tc>
      </w:tr>
      <w:tr w14:paraId="6ABA9C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750991D2">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28BC86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F528B6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7537D1A">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71A05E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经责令停止违法行为后，继续实施违法行为的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造成严重危害后果或社会影响的。</w:t>
            </w:r>
          </w:p>
        </w:tc>
        <w:tc>
          <w:tcPr>
            <w:tcW w:w="3058" w:type="dxa"/>
            <w:noWrap w:val="0"/>
            <w:tcMar>
              <w:top w:w="15" w:type="dxa"/>
              <w:left w:w="15" w:type="dxa"/>
              <w:bottom w:w="15" w:type="dxa"/>
              <w:right w:w="15" w:type="dxa"/>
            </w:tcMar>
            <w:vAlign w:val="center"/>
          </w:tcPr>
          <w:p w14:paraId="017DF89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给予警告，并处1万元以上2万元以下罚款。</w:t>
            </w:r>
          </w:p>
        </w:tc>
      </w:tr>
      <w:tr w14:paraId="2005FC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59A5076E">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299</w:t>
            </w:r>
          </w:p>
        </w:tc>
        <w:tc>
          <w:tcPr>
            <w:tcW w:w="1550" w:type="dxa"/>
            <w:vMerge w:val="restart"/>
            <w:noWrap w:val="0"/>
            <w:tcMar>
              <w:top w:w="15" w:type="dxa"/>
              <w:left w:w="15" w:type="dxa"/>
              <w:bottom w:w="15" w:type="dxa"/>
              <w:right w:w="15" w:type="dxa"/>
            </w:tcMar>
            <w:vAlign w:val="center"/>
          </w:tcPr>
          <w:p w14:paraId="1FE13DE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在雨水、污水分流地区，建设单位、施工单位将雨水管网、污水管网相互混接的</w:t>
            </w:r>
          </w:p>
        </w:tc>
        <w:tc>
          <w:tcPr>
            <w:tcW w:w="4820" w:type="dxa"/>
            <w:vMerge w:val="restart"/>
            <w:noWrap w:val="0"/>
            <w:tcMar>
              <w:top w:w="15" w:type="dxa"/>
              <w:left w:w="15" w:type="dxa"/>
              <w:bottom w:w="15" w:type="dxa"/>
              <w:right w:w="15" w:type="dxa"/>
            </w:tcMar>
            <w:vAlign w:val="center"/>
          </w:tcPr>
          <w:p w14:paraId="380C5AA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《城镇排水与污水处理条例》</w:t>
            </w:r>
            <w:r>
              <w:rPr>
                <w:rFonts w:hint="eastAsia" w:ascii="仿宋_GB2312" w:hAnsi="宋体" w:eastAsia="仿宋_GB2312" w:cs="宋体"/>
                <w:b/>
                <w:bCs/>
                <w:color w:val="auto"/>
                <w:sz w:val="13"/>
                <w:szCs w:val="13"/>
                <w:highlight w:val="none"/>
              </w:rPr>
              <w:t>第四十八条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违反本条例规定，在雨水、污水分流地区，建设单位、施工单位将雨水管网、污水管网相互混接的，由城镇排水主管部门责令改正，处5万元以上10万元以下的罚款；造成损失的，依法承担赔偿责任。</w:t>
            </w:r>
          </w:p>
        </w:tc>
        <w:tc>
          <w:tcPr>
            <w:tcW w:w="823" w:type="dxa"/>
            <w:noWrap w:val="0"/>
            <w:tcMar>
              <w:top w:w="15" w:type="dxa"/>
              <w:left w:w="15" w:type="dxa"/>
              <w:bottom w:w="15" w:type="dxa"/>
              <w:right w:w="15" w:type="dxa"/>
            </w:tcMar>
            <w:vAlign w:val="center"/>
          </w:tcPr>
          <w:p w14:paraId="1A1E87A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C1C8E9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初次违法，危害后果轻微，主动采取措施消除或减轻违法行为危害后果的。</w:t>
            </w:r>
          </w:p>
        </w:tc>
        <w:tc>
          <w:tcPr>
            <w:tcW w:w="3058" w:type="dxa"/>
            <w:noWrap w:val="0"/>
            <w:tcMar>
              <w:top w:w="15" w:type="dxa"/>
              <w:left w:w="15" w:type="dxa"/>
              <w:bottom w:w="15" w:type="dxa"/>
              <w:right w:w="15" w:type="dxa"/>
            </w:tcMar>
            <w:vAlign w:val="center"/>
          </w:tcPr>
          <w:p w14:paraId="5684B9E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责令改正，处5万元罚款。</w:t>
            </w:r>
          </w:p>
        </w:tc>
      </w:tr>
      <w:tr w14:paraId="6551B7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92" w:hRule="atLeast"/>
          <w:jc w:val="center"/>
        </w:trPr>
        <w:tc>
          <w:tcPr>
            <w:tcW w:w="428" w:type="dxa"/>
            <w:vMerge w:val="continue"/>
            <w:noWrap w:val="0"/>
            <w:vAlign w:val="center"/>
          </w:tcPr>
          <w:p w14:paraId="16FD271C">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25DF12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95685C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CDA9058">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400D6B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0A5A8F4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责令改正，处5万元以上7万元以下罚款。</w:t>
            </w:r>
          </w:p>
        </w:tc>
      </w:tr>
      <w:tr w14:paraId="6EAB0B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60" w:hRule="atLeast"/>
          <w:jc w:val="center"/>
        </w:trPr>
        <w:tc>
          <w:tcPr>
            <w:tcW w:w="428" w:type="dxa"/>
            <w:vMerge w:val="continue"/>
            <w:noWrap w:val="0"/>
            <w:vAlign w:val="center"/>
          </w:tcPr>
          <w:p w14:paraId="04101118">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E301BB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5EE4DD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29C547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3A53CA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宋体"/>
                <w:color w:val="auto"/>
                <w:sz w:val="13"/>
                <w:szCs w:val="13"/>
                <w:highlight w:val="none"/>
              </w:rPr>
              <w:t>（1）已造成水体污染的；（2）已造成雨水排放不畅，导致道路积水的；（3）经责令停止违法行为后，继续实施违法行为的；（4）曾因实施该违法行为被查处，再次实施该违法行为的；（5）造成其他严重危害后果或社会影响的。</w:t>
            </w:r>
          </w:p>
        </w:tc>
        <w:tc>
          <w:tcPr>
            <w:tcW w:w="3058" w:type="dxa"/>
            <w:noWrap w:val="0"/>
            <w:tcMar>
              <w:top w:w="15" w:type="dxa"/>
              <w:left w:w="15" w:type="dxa"/>
              <w:bottom w:w="15" w:type="dxa"/>
              <w:right w:w="15" w:type="dxa"/>
            </w:tcMar>
            <w:vAlign w:val="center"/>
          </w:tcPr>
          <w:p w14:paraId="41CAE28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责令改正，处7万元以上10万元以下罚款。</w:t>
            </w:r>
          </w:p>
        </w:tc>
      </w:tr>
      <w:tr w14:paraId="76F01CF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86" w:hRule="atLeast"/>
          <w:jc w:val="center"/>
        </w:trPr>
        <w:tc>
          <w:tcPr>
            <w:tcW w:w="428" w:type="dxa"/>
            <w:vMerge w:val="restart"/>
            <w:noWrap w:val="0"/>
            <w:tcMar>
              <w:top w:w="15" w:type="dxa"/>
              <w:left w:w="15" w:type="dxa"/>
              <w:bottom w:w="15" w:type="dxa"/>
              <w:right w:w="15" w:type="dxa"/>
            </w:tcMar>
            <w:vAlign w:val="center"/>
          </w:tcPr>
          <w:p w14:paraId="3BE75509">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300</w:t>
            </w:r>
          </w:p>
        </w:tc>
        <w:tc>
          <w:tcPr>
            <w:tcW w:w="1550" w:type="dxa"/>
            <w:vMerge w:val="restart"/>
            <w:noWrap w:val="0"/>
            <w:tcMar>
              <w:top w:w="15" w:type="dxa"/>
              <w:left w:w="15" w:type="dxa"/>
              <w:bottom w:w="15" w:type="dxa"/>
              <w:right w:w="15" w:type="dxa"/>
            </w:tcMar>
            <w:vAlign w:val="center"/>
          </w:tcPr>
          <w:p w14:paraId="006D7A7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城镇排水与污水处理设施覆盖范围内的排水单位和个人，未按照国家有关规定将污水排入城镇排水设施，或者在雨水、污水分流地区将污水排入雨水管网的</w:t>
            </w:r>
          </w:p>
        </w:tc>
        <w:tc>
          <w:tcPr>
            <w:tcW w:w="4820" w:type="dxa"/>
            <w:vMerge w:val="restart"/>
            <w:noWrap w:val="0"/>
            <w:tcMar>
              <w:top w:w="15" w:type="dxa"/>
              <w:left w:w="15" w:type="dxa"/>
              <w:bottom w:w="15" w:type="dxa"/>
              <w:right w:w="15" w:type="dxa"/>
            </w:tcMar>
            <w:vAlign w:val="center"/>
          </w:tcPr>
          <w:p w14:paraId="30C7FF4A">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《城镇排水与污水处理条例》</w:t>
            </w:r>
            <w:r>
              <w:rPr>
                <w:rFonts w:hint="eastAsia" w:ascii="仿宋_GB2312" w:hAnsi="宋体" w:eastAsia="仿宋_GB2312" w:cs="宋体"/>
                <w:b/>
                <w:bCs/>
                <w:color w:val="auto"/>
                <w:sz w:val="13"/>
                <w:szCs w:val="13"/>
                <w:highlight w:val="none"/>
              </w:rPr>
              <w:t>第四十九条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p w14:paraId="4881B143">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p>
          <w:p w14:paraId="5A1D456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《城镇污水排入排水管网许可管理办法》</w:t>
            </w:r>
            <w:r>
              <w:rPr>
                <w:rFonts w:hint="eastAsia" w:ascii="仿宋_GB2312" w:hAnsi="宋体" w:eastAsia="仿宋_GB2312" w:cs="宋体"/>
                <w:b/>
                <w:bCs/>
                <w:color w:val="auto"/>
                <w:sz w:val="13"/>
                <w:szCs w:val="13"/>
                <w:highlight w:val="none"/>
              </w:rPr>
              <w:t>第二十</w:t>
            </w:r>
            <w:r>
              <w:rPr>
                <w:rFonts w:hint="eastAsia" w:ascii="仿宋_GB2312" w:hAnsi="宋体" w:eastAsia="仿宋_GB2312" w:cs="宋体"/>
                <w:b/>
                <w:bCs/>
                <w:color w:val="auto"/>
                <w:sz w:val="13"/>
                <w:szCs w:val="13"/>
                <w:highlight w:val="none"/>
                <w:lang w:val="en-US" w:eastAsia="zh-CN"/>
              </w:rPr>
              <w:t>六</w:t>
            </w:r>
            <w:r>
              <w:rPr>
                <w:rFonts w:hint="eastAsia" w:ascii="仿宋_GB2312" w:hAnsi="宋体" w:eastAsia="仿宋_GB2312" w:cs="宋体"/>
                <w:b/>
                <w:bCs/>
                <w:color w:val="auto"/>
                <w:sz w:val="13"/>
                <w:szCs w:val="13"/>
                <w:highlight w:val="none"/>
              </w:rPr>
              <w:t>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规定，在城镇排水与污水处理设施覆盖范围内，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tc>
        <w:tc>
          <w:tcPr>
            <w:tcW w:w="823" w:type="dxa"/>
            <w:noWrap w:val="0"/>
            <w:tcMar>
              <w:top w:w="15" w:type="dxa"/>
              <w:left w:w="15" w:type="dxa"/>
              <w:bottom w:w="15" w:type="dxa"/>
              <w:right w:w="15" w:type="dxa"/>
            </w:tcMar>
            <w:vAlign w:val="center"/>
          </w:tcPr>
          <w:p w14:paraId="604E30D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655278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初次违法，及时改正，未造成严重后果的。</w:t>
            </w:r>
          </w:p>
        </w:tc>
        <w:tc>
          <w:tcPr>
            <w:tcW w:w="3058" w:type="dxa"/>
            <w:noWrap w:val="0"/>
            <w:tcMar>
              <w:top w:w="15" w:type="dxa"/>
              <w:left w:w="15" w:type="dxa"/>
              <w:bottom w:w="15" w:type="dxa"/>
              <w:right w:w="15" w:type="dxa"/>
            </w:tcMar>
            <w:vAlign w:val="center"/>
          </w:tcPr>
          <w:p w14:paraId="7E53CE9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责令改正，给予警告。</w:t>
            </w:r>
          </w:p>
        </w:tc>
      </w:tr>
      <w:tr w14:paraId="6EAC0F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42" w:hRule="atLeast"/>
          <w:jc w:val="center"/>
        </w:trPr>
        <w:tc>
          <w:tcPr>
            <w:tcW w:w="428" w:type="dxa"/>
            <w:vMerge w:val="continue"/>
            <w:noWrap w:val="0"/>
            <w:vAlign w:val="center"/>
          </w:tcPr>
          <w:p w14:paraId="72EA2522">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08A8B6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4C177B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B241BED">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FE91E8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逾期不改正但尚未造成严重后果的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及时改正违法行为但仍造成严重后果的。</w:t>
            </w:r>
          </w:p>
        </w:tc>
        <w:tc>
          <w:tcPr>
            <w:tcW w:w="3058" w:type="dxa"/>
            <w:noWrap w:val="0"/>
            <w:tcMar>
              <w:top w:w="15" w:type="dxa"/>
              <w:left w:w="15" w:type="dxa"/>
              <w:bottom w:w="15" w:type="dxa"/>
              <w:right w:w="15" w:type="dxa"/>
            </w:tcMar>
            <w:vAlign w:val="center"/>
          </w:tcPr>
          <w:p w14:paraId="24E7C33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责令改正，对单位处10万元以上15万元以下罚款，对个人处2万元以上5万元以下罚款。</w:t>
            </w:r>
          </w:p>
        </w:tc>
      </w:tr>
      <w:tr w14:paraId="0EE727D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continue"/>
            <w:noWrap w:val="0"/>
            <w:vAlign w:val="center"/>
          </w:tcPr>
          <w:p w14:paraId="1D1B19B5">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3F14E9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B21AF3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4BBEA4B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1913E3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逾期不改正且造成严重后果的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曾因此被查处过，再次实施违法行为，且造成严重后果的。</w:t>
            </w:r>
          </w:p>
        </w:tc>
        <w:tc>
          <w:tcPr>
            <w:tcW w:w="3058" w:type="dxa"/>
            <w:noWrap w:val="0"/>
            <w:tcMar>
              <w:top w:w="15" w:type="dxa"/>
              <w:left w:w="15" w:type="dxa"/>
              <w:bottom w:w="15" w:type="dxa"/>
              <w:right w:w="15" w:type="dxa"/>
            </w:tcMar>
            <w:vAlign w:val="center"/>
          </w:tcPr>
          <w:p w14:paraId="2055032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责令改正，对单位处15万元以上20万元以下罚款，对个人处5万元以上10万元以下罚款。</w:t>
            </w:r>
          </w:p>
        </w:tc>
      </w:tr>
      <w:tr w14:paraId="3C76E5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restart"/>
            <w:noWrap w:val="0"/>
            <w:tcMar>
              <w:top w:w="15" w:type="dxa"/>
              <w:left w:w="15" w:type="dxa"/>
              <w:bottom w:w="15" w:type="dxa"/>
              <w:right w:w="15" w:type="dxa"/>
            </w:tcMar>
            <w:vAlign w:val="center"/>
          </w:tcPr>
          <w:p w14:paraId="24F93705">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301</w:t>
            </w:r>
          </w:p>
        </w:tc>
        <w:tc>
          <w:tcPr>
            <w:tcW w:w="1550" w:type="dxa"/>
            <w:vMerge w:val="restart"/>
            <w:noWrap w:val="0"/>
            <w:tcMar>
              <w:top w:w="15" w:type="dxa"/>
              <w:left w:w="15" w:type="dxa"/>
              <w:bottom w:w="15" w:type="dxa"/>
              <w:right w:w="15" w:type="dxa"/>
            </w:tcMar>
            <w:vAlign w:val="center"/>
          </w:tcPr>
          <w:p w14:paraId="31F3BF0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排水户未取得污水排入排水管网许可证向城镇排水设施排放污水的</w:t>
            </w:r>
          </w:p>
        </w:tc>
        <w:tc>
          <w:tcPr>
            <w:tcW w:w="4820" w:type="dxa"/>
            <w:vMerge w:val="restart"/>
            <w:noWrap w:val="0"/>
            <w:tcMar>
              <w:top w:w="15" w:type="dxa"/>
              <w:left w:w="15" w:type="dxa"/>
              <w:bottom w:w="15" w:type="dxa"/>
              <w:right w:w="15" w:type="dxa"/>
            </w:tcMar>
            <w:vAlign w:val="center"/>
          </w:tcPr>
          <w:p w14:paraId="621F2E36">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《城镇排水与污水处理条例》</w:t>
            </w:r>
            <w:r>
              <w:rPr>
                <w:rFonts w:hint="eastAsia" w:ascii="仿宋_GB2312" w:hAnsi="宋体" w:eastAsia="仿宋_GB2312" w:cs="宋体"/>
                <w:b/>
                <w:bCs/>
                <w:color w:val="auto"/>
                <w:sz w:val="13"/>
                <w:szCs w:val="13"/>
                <w:highlight w:val="none"/>
              </w:rPr>
              <w:t>第五十条第一款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排水户未取得污水排入排水管网许可证向城镇排水设施排放污水的，由城镇排水主管部门责令停止违法行为，限期采取治理措施，补办污水排入排水管网许可证，可以处50万元以下罚款；造成损失的，依法承担赔偿责任；构成犯罪的，依法追究刑事责任。</w:t>
            </w:r>
          </w:p>
          <w:p w14:paraId="138D00D5">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p>
          <w:p w14:paraId="2D1BC6A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《城镇污水排入排水管网许可管理办法》</w:t>
            </w:r>
            <w:r>
              <w:rPr>
                <w:rFonts w:hint="eastAsia" w:ascii="仿宋_GB2312" w:hAnsi="宋体" w:eastAsia="仿宋_GB2312" w:cs="宋体"/>
                <w:b/>
                <w:bCs/>
                <w:color w:val="auto"/>
                <w:sz w:val="13"/>
                <w:szCs w:val="13"/>
                <w:highlight w:val="none"/>
              </w:rPr>
              <w:t>第二十</w:t>
            </w:r>
            <w:r>
              <w:rPr>
                <w:rFonts w:hint="eastAsia" w:ascii="仿宋_GB2312" w:hAnsi="宋体" w:eastAsia="仿宋_GB2312" w:cs="宋体"/>
                <w:b/>
                <w:bCs/>
                <w:color w:val="auto"/>
                <w:sz w:val="13"/>
                <w:szCs w:val="13"/>
                <w:highlight w:val="none"/>
                <w:lang w:val="en-US" w:eastAsia="zh-CN"/>
              </w:rPr>
              <w:t>七</w:t>
            </w:r>
            <w:r>
              <w:rPr>
                <w:rFonts w:hint="eastAsia" w:ascii="仿宋_GB2312" w:hAnsi="宋体" w:eastAsia="仿宋_GB2312" w:cs="宋体"/>
                <w:b/>
                <w:bCs/>
                <w:color w:val="auto"/>
                <w:sz w:val="13"/>
                <w:szCs w:val="13"/>
                <w:highlight w:val="none"/>
              </w:rPr>
              <w:t>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规定，排水户未取得排水许可，向城镇排水设施排放污水的，由城镇排水主管部门责令停止违法行为，限期采取治理措施，补办排水许可证，可以处50万元以下罚款；对列入重点排污单位名录的排水户，可以处30万元以上50万元以下罚款；造成损失的，依法承担赔偿责任；构成犯罪的，依法追究刑事责任。</w:t>
            </w:r>
          </w:p>
        </w:tc>
        <w:tc>
          <w:tcPr>
            <w:tcW w:w="823" w:type="dxa"/>
            <w:noWrap w:val="0"/>
            <w:tcMar>
              <w:top w:w="15" w:type="dxa"/>
              <w:left w:w="15" w:type="dxa"/>
              <w:bottom w:w="15" w:type="dxa"/>
              <w:right w:w="15" w:type="dxa"/>
            </w:tcMar>
            <w:vAlign w:val="center"/>
          </w:tcPr>
          <w:p w14:paraId="14FF10D3">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10EF82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初次违法，危害后果轻微，及时改正的。</w:t>
            </w:r>
          </w:p>
        </w:tc>
        <w:tc>
          <w:tcPr>
            <w:tcW w:w="3058" w:type="dxa"/>
            <w:noWrap w:val="0"/>
            <w:tcMar>
              <w:top w:w="15" w:type="dxa"/>
              <w:left w:w="15" w:type="dxa"/>
              <w:bottom w:w="15" w:type="dxa"/>
              <w:right w:w="15" w:type="dxa"/>
            </w:tcMar>
            <w:vAlign w:val="center"/>
          </w:tcPr>
          <w:p w14:paraId="1D3A0F8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责令停止违法行为，限期采取治理措施，补办污水排入排水管网许可证，可以处10万元以下罚款；对列入重点排污单位名录的排水户，可以处30万元罚款。</w:t>
            </w:r>
          </w:p>
        </w:tc>
      </w:tr>
      <w:tr w14:paraId="316206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57" w:hRule="atLeast"/>
          <w:jc w:val="center"/>
        </w:trPr>
        <w:tc>
          <w:tcPr>
            <w:tcW w:w="428" w:type="dxa"/>
            <w:vMerge w:val="continue"/>
            <w:noWrap w:val="0"/>
            <w:vAlign w:val="center"/>
          </w:tcPr>
          <w:p w14:paraId="7A73B1D4">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A3F638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E4FE76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299851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435B62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600D125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责令停止违法行为，限期采取治理措施，补办污水排入排水管网许可证，可以处10万元以上30万元以下罚款；对列入重点排污单位名录的排水户，可以处30万元以上40万元以下罚款。</w:t>
            </w:r>
          </w:p>
        </w:tc>
      </w:tr>
      <w:tr w14:paraId="0DE9F1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43DC86D4">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681C25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827C7C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402C5BEA">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B7072B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逾期不办排水许可的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已造成严重危害后果或社会影响的。</w:t>
            </w:r>
          </w:p>
        </w:tc>
        <w:tc>
          <w:tcPr>
            <w:tcW w:w="3058" w:type="dxa"/>
            <w:noWrap w:val="0"/>
            <w:tcMar>
              <w:top w:w="15" w:type="dxa"/>
              <w:left w:w="15" w:type="dxa"/>
              <w:bottom w:w="15" w:type="dxa"/>
              <w:right w:w="15" w:type="dxa"/>
            </w:tcMar>
            <w:vAlign w:val="center"/>
          </w:tcPr>
          <w:p w14:paraId="76D44FC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责令停止违法行为，限期采取治理措施，补办污水排入排水管网许可证，可以处30万元以上50万元以下罚款；对列入重点排污单位名录的排水户，可以处40万元以上50万元以下罚款。</w:t>
            </w:r>
          </w:p>
        </w:tc>
      </w:tr>
      <w:tr w14:paraId="5BE6611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43" w:hRule="atLeast"/>
          <w:jc w:val="center"/>
        </w:trPr>
        <w:tc>
          <w:tcPr>
            <w:tcW w:w="428" w:type="dxa"/>
            <w:vMerge w:val="restart"/>
            <w:noWrap w:val="0"/>
            <w:tcMar>
              <w:top w:w="15" w:type="dxa"/>
              <w:left w:w="15" w:type="dxa"/>
              <w:bottom w:w="15" w:type="dxa"/>
              <w:right w:w="15" w:type="dxa"/>
            </w:tcMar>
            <w:vAlign w:val="center"/>
          </w:tcPr>
          <w:p w14:paraId="648E2359">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302</w:t>
            </w:r>
          </w:p>
        </w:tc>
        <w:tc>
          <w:tcPr>
            <w:tcW w:w="1550" w:type="dxa"/>
            <w:vMerge w:val="restart"/>
            <w:noWrap w:val="0"/>
            <w:tcMar>
              <w:top w:w="15" w:type="dxa"/>
              <w:left w:w="15" w:type="dxa"/>
              <w:bottom w:w="15" w:type="dxa"/>
              <w:right w:w="15" w:type="dxa"/>
            </w:tcMar>
            <w:vAlign w:val="center"/>
          </w:tcPr>
          <w:p w14:paraId="6DE3580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p>
          <w:p w14:paraId="0EADC8D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排水户不按照污水排入排水管网许可证的要求排放污水的</w:t>
            </w:r>
          </w:p>
          <w:p w14:paraId="277E4AF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restart"/>
            <w:noWrap w:val="0"/>
            <w:tcMar>
              <w:top w:w="15" w:type="dxa"/>
              <w:left w:w="15" w:type="dxa"/>
              <w:bottom w:w="15" w:type="dxa"/>
              <w:right w:w="15" w:type="dxa"/>
            </w:tcMar>
            <w:vAlign w:val="center"/>
          </w:tcPr>
          <w:p w14:paraId="70DBF539">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《城镇排水与污水处理条例》</w:t>
            </w:r>
            <w:r>
              <w:rPr>
                <w:rFonts w:hint="eastAsia" w:ascii="仿宋_GB2312" w:hAnsi="宋体" w:eastAsia="仿宋_GB2312" w:cs="宋体"/>
                <w:b/>
                <w:bCs/>
                <w:color w:val="auto"/>
                <w:sz w:val="13"/>
                <w:szCs w:val="13"/>
                <w:highlight w:val="none"/>
              </w:rPr>
              <w:t>第五十条第二款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排水户不按照污水排入排水管网许可证的要求排放污水的，由城镇排水主管部门责令停止违法行为，限期改正，可以处5万元以下罚款；造成严重后果的，吊销污水排入排水管网许可证，并处5万元以上50万元以下罚款，可以向社会予以通报；造成损失的，依法承担赔偿责任；构成犯罪的，依法追究刑事责任。</w:t>
            </w:r>
          </w:p>
          <w:p w14:paraId="47033FE7">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p>
          <w:p w14:paraId="4205006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《城镇污水排入排水管网许可管理办法》</w:t>
            </w:r>
            <w:r>
              <w:rPr>
                <w:rFonts w:hint="eastAsia" w:ascii="仿宋_GB2312" w:hAnsi="宋体" w:eastAsia="仿宋_GB2312" w:cs="宋体"/>
                <w:b/>
                <w:bCs/>
                <w:color w:val="auto"/>
                <w:sz w:val="13"/>
                <w:szCs w:val="13"/>
                <w:highlight w:val="none"/>
              </w:rPr>
              <w:t>第二十</w:t>
            </w:r>
            <w:r>
              <w:rPr>
                <w:rFonts w:hint="eastAsia" w:ascii="仿宋_GB2312" w:hAnsi="宋体" w:eastAsia="仿宋_GB2312" w:cs="宋体"/>
                <w:b/>
                <w:bCs/>
                <w:color w:val="auto"/>
                <w:sz w:val="13"/>
                <w:szCs w:val="13"/>
                <w:highlight w:val="none"/>
                <w:lang w:val="en-US" w:eastAsia="zh-CN"/>
              </w:rPr>
              <w:t>八</w:t>
            </w:r>
            <w:r>
              <w:rPr>
                <w:rFonts w:hint="eastAsia" w:ascii="仿宋_GB2312" w:hAnsi="宋体" w:eastAsia="仿宋_GB2312" w:cs="宋体"/>
                <w:b/>
                <w:bCs/>
                <w:color w:val="auto"/>
                <w:sz w:val="13"/>
                <w:szCs w:val="13"/>
                <w:highlight w:val="none"/>
              </w:rPr>
              <w:t>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排水户未按照排水许可证的要求，向城镇排水设施排放污水的，由城镇排水主管部门责令停止违法行为，限期改正，可以处5万元以下罚款；造成严重后果的，吊销排水许可证，并处5万元以上50万元以下罚款，对列入重点排污单位名录的排水户，处30万元以上50万元以下罚款，并将有关情况通知同级环境保护主管部门，可以向社会予以通报；造成损失的，依法承担赔偿责任；构成犯罪的，依法追究刑事责任。</w:t>
            </w:r>
          </w:p>
        </w:tc>
        <w:tc>
          <w:tcPr>
            <w:tcW w:w="823" w:type="dxa"/>
            <w:noWrap w:val="0"/>
            <w:tcMar>
              <w:top w:w="15" w:type="dxa"/>
              <w:left w:w="15" w:type="dxa"/>
              <w:bottom w:w="15" w:type="dxa"/>
              <w:right w:w="15" w:type="dxa"/>
            </w:tcMar>
            <w:vAlign w:val="center"/>
          </w:tcPr>
          <w:p w14:paraId="0A257A90">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C02D79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初次违法，未造成严重后果的。</w:t>
            </w:r>
          </w:p>
        </w:tc>
        <w:tc>
          <w:tcPr>
            <w:tcW w:w="3058" w:type="dxa"/>
            <w:noWrap w:val="0"/>
            <w:tcMar>
              <w:top w:w="15" w:type="dxa"/>
              <w:left w:w="15" w:type="dxa"/>
              <w:bottom w:w="15" w:type="dxa"/>
              <w:right w:w="15" w:type="dxa"/>
            </w:tcMar>
            <w:vAlign w:val="center"/>
          </w:tcPr>
          <w:p w14:paraId="2E05610D">
            <w:pPr>
              <w:keepNext w:val="0"/>
              <w:keepLines w:val="0"/>
              <w:pageBreakBefore w:val="0"/>
              <w:widowControl/>
              <w:spacing w:beforeAutospacing="0" w:afterAutospacing="0" w:line="260" w:lineRule="exact"/>
              <w:ind w:left="0" w:right="0" w:firstLine="130"/>
              <w:rPr>
                <w:rFonts w:ascii="仿宋_GB2312" w:hAnsi="宋体" w:eastAsia="仿宋_GB2312" w:cs="宋体"/>
                <w:strike/>
                <w:color w:val="auto"/>
                <w:sz w:val="13"/>
                <w:szCs w:val="13"/>
                <w:highlight w:val="none"/>
              </w:rPr>
            </w:pPr>
            <w:r>
              <w:rPr>
                <w:rFonts w:hint="eastAsia" w:ascii="仿宋_GB2312" w:hAnsi="宋体" w:eastAsia="仿宋_GB2312" w:cs="宋体"/>
                <w:color w:val="auto"/>
                <w:sz w:val="13"/>
                <w:szCs w:val="13"/>
                <w:highlight w:val="none"/>
              </w:rPr>
              <w:t>责令停止违法行为，限期改正，可以处5万元以下罚款。</w:t>
            </w:r>
          </w:p>
        </w:tc>
      </w:tr>
      <w:tr w14:paraId="1A985F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5C98BCD1">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FF1939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B4C4C3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4533E38">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7F72A7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造成严重后果，但不具有</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446EA71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吊销污水排入排水管网许可证，并处5万元以上30万元以下罚款，对列入重点排污单位名录的排水户，处30万元以上40万元以下罚款，并将有关情况通知同级环境保护主管部门，可以向社会予以通报。</w:t>
            </w:r>
          </w:p>
        </w:tc>
      </w:tr>
      <w:tr w14:paraId="089531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107" w:hRule="atLeast"/>
          <w:jc w:val="center"/>
        </w:trPr>
        <w:tc>
          <w:tcPr>
            <w:tcW w:w="428" w:type="dxa"/>
            <w:vMerge w:val="continue"/>
            <w:noWrap w:val="0"/>
            <w:vAlign w:val="center"/>
          </w:tcPr>
          <w:p w14:paraId="041E4716">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D8AAD1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8E3D4A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7D4F8F3">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D2DC2A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经责令停止违法行为后，继续实施违法行为，且造成严重后果的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曾因此被查处过，再次实施违法行为，且已造成严重后果的。</w:t>
            </w:r>
          </w:p>
        </w:tc>
        <w:tc>
          <w:tcPr>
            <w:tcW w:w="3058" w:type="dxa"/>
            <w:noWrap w:val="0"/>
            <w:tcMar>
              <w:top w:w="15" w:type="dxa"/>
              <w:left w:w="15" w:type="dxa"/>
              <w:bottom w:w="15" w:type="dxa"/>
              <w:right w:w="15" w:type="dxa"/>
            </w:tcMar>
            <w:vAlign w:val="center"/>
          </w:tcPr>
          <w:p w14:paraId="036C9A3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吊销污水排入排水管网许可证，并处30万元以上50万元以下罚款，对列入重点排污单位名录的排水户，处40万元以上50万元以下罚款，并将有关情况通知同级环境保护主管部门，可以向社会予以通报。</w:t>
            </w:r>
          </w:p>
        </w:tc>
      </w:tr>
      <w:tr w14:paraId="66CBE9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94" w:hRule="atLeast"/>
          <w:jc w:val="center"/>
        </w:trPr>
        <w:tc>
          <w:tcPr>
            <w:tcW w:w="428" w:type="dxa"/>
            <w:vMerge w:val="restart"/>
            <w:noWrap w:val="0"/>
            <w:tcMar>
              <w:top w:w="15" w:type="dxa"/>
              <w:left w:w="15" w:type="dxa"/>
              <w:bottom w:w="15" w:type="dxa"/>
              <w:right w:w="15" w:type="dxa"/>
            </w:tcMar>
            <w:vAlign w:val="center"/>
          </w:tcPr>
          <w:p w14:paraId="57E3A1F7">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303</w:t>
            </w:r>
          </w:p>
        </w:tc>
        <w:tc>
          <w:tcPr>
            <w:tcW w:w="1550" w:type="dxa"/>
            <w:vMerge w:val="restart"/>
            <w:noWrap w:val="0"/>
            <w:tcMar>
              <w:top w:w="15" w:type="dxa"/>
              <w:left w:w="15" w:type="dxa"/>
              <w:bottom w:w="15" w:type="dxa"/>
              <w:right w:w="15" w:type="dxa"/>
            </w:tcMar>
            <w:vAlign w:val="center"/>
          </w:tcPr>
          <w:p w14:paraId="1071AF7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w:t>
            </w:r>
          </w:p>
        </w:tc>
        <w:tc>
          <w:tcPr>
            <w:tcW w:w="4820" w:type="dxa"/>
            <w:vMerge w:val="restart"/>
            <w:noWrap w:val="0"/>
            <w:tcMar>
              <w:top w:w="15" w:type="dxa"/>
              <w:left w:w="15" w:type="dxa"/>
              <w:bottom w:w="15" w:type="dxa"/>
              <w:right w:w="15" w:type="dxa"/>
            </w:tcMar>
            <w:vAlign w:val="center"/>
          </w:tcPr>
          <w:p w14:paraId="0B5FCF3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《城镇排水与污水处理条例》</w:t>
            </w:r>
            <w:r>
              <w:rPr>
                <w:rFonts w:hint="eastAsia" w:ascii="仿宋_GB2312" w:hAnsi="宋体" w:eastAsia="仿宋_GB2312" w:cs="宋体"/>
                <w:b/>
                <w:bCs/>
                <w:color w:val="auto"/>
                <w:sz w:val="13"/>
                <w:szCs w:val="13"/>
                <w:highlight w:val="none"/>
              </w:rPr>
              <w:t>第五十一条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10万元以上20万元以下罚款；造成损失的，依法承担赔偿责任。</w:t>
            </w:r>
          </w:p>
        </w:tc>
        <w:tc>
          <w:tcPr>
            <w:tcW w:w="823" w:type="dxa"/>
            <w:noWrap w:val="0"/>
            <w:tcMar>
              <w:top w:w="15" w:type="dxa"/>
              <w:left w:w="15" w:type="dxa"/>
              <w:bottom w:w="15" w:type="dxa"/>
              <w:right w:w="15" w:type="dxa"/>
            </w:tcMar>
            <w:vAlign w:val="center"/>
          </w:tcPr>
          <w:p w14:paraId="1A9A3890">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74CE4A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初次违法，及时改正，未造成严重后果的。</w:t>
            </w:r>
          </w:p>
        </w:tc>
        <w:tc>
          <w:tcPr>
            <w:tcW w:w="3058" w:type="dxa"/>
            <w:noWrap w:val="0"/>
            <w:tcMar>
              <w:top w:w="15" w:type="dxa"/>
              <w:left w:w="15" w:type="dxa"/>
              <w:bottom w:w="15" w:type="dxa"/>
              <w:right w:w="15" w:type="dxa"/>
            </w:tcMar>
            <w:vAlign w:val="center"/>
          </w:tcPr>
          <w:p w14:paraId="7F64959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责令改正，给予警告。</w:t>
            </w:r>
          </w:p>
        </w:tc>
      </w:tr>
      <w:tr w14:paraId="76C18F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1" w:hRule="atLeast"/>
          <w:jc w:val="center"/>
        </w:trPr>
        <w:tc>
          <w:tcPr>
            <w:tcW w:w="428" w:type="dxa"/>
            <w:vMerge w:val="continue"/>
            <w:noWrap w:val="0"/>
            <w:vAlign w:val="center"/>
          </w:tcPr>
          <w:p w14:paraId="0CEB7512">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2BFA71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719DF8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A4F62B8">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2947BC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逾期不改正，尚未造成严重后果的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及时改正，但已造成严重后果的。</w:t>
            </w:r>
          </w:p>
        </w:tc>
        <w:tc>
          <w:tcPr>
            <w:tcW w:w="3058" w:type="dxa"/>
            <w:noWrap w:val="0"/>
            <w:tcMar>
              <w:top w:w="15" w:type="dxa"/>
              <w:left w:w="15" w:type="dxa"/>
              <w:bottom w:w="15" w:type="dxa"/>
              <w:right w:w="15" w:type="dxa"/>
            </w:tcMar>
            <w:vAlign w:val="center"/>
          </w:tcPr>
          <w:p w14:paraId="5D3927B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责令改正，处10万元以上15万元以下罚款。</w:t>
            </w:r>
          </w:p>
        </w:tc>
      </w:tr>
      <w:tr w14:paraId="1C07B01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continue"/>
            <w:noWrap w:val="0"/>
            <w:vAlign w:val="center"/>
          </w:tcPr>
          <w:p w14:paraId="4F709FC7">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5EF7CF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17885A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CC7A45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221514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逾期不改正，且已造成了严重后果的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曾因此被查处过，再次实施违法行为，且已造成严重后果的。</w:t>
            </w:r>
          </w:p>
        </w:tc>
        <w:tc>
          <w:tcPr>
            <w:tcW w:w="3058" w:type="dxa"/>
            <w:noWrap w:val="0"/>
            <w:tcMar>
              <w:top w:w="15" w:type="dxa"/>
              <w:left w:w="15" w:type="dxa"/>
              <w:bottom w:w="15" w:type="dxa"/>
              <w:right w:w="15" w:type="dxa"/>
            </w:tcMar>
            <w:vAlign w:val="center"/>
          </w:tcPr>
          <w:p w14:paraId="5610DE2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责令改正，处15万元以上20万元以下罚款。</w:t>
            </w:r>
          </w:p>
        </w:tc>
      </w:tr>
      <w:tr w14:paraId="638A0F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77" w:hRule="atLeast"/>
          <w:jc w:val="center"/>
        </w:trPr>
        <w:tc>
          <w:tcPr>
            <w:tcW w:w="428" w:type="dxa"/>
            <w:vMerge w:val="restart"/>
            <w:noWrap w:val="0"/>
            <w:tcMar>
              <w:top w:w="15" w:type="dxa"/>
              <w:left w:w="15" w:type="dxa"/>
              <w:bottom w:w="15" w:type="dxa"/>
              <w:right w:w="15" w:type="dxa"/>
            </w:tcMar>
            <w:vAlign w:val="center"/>
          </w:tcPr>
          <w:p w14:paraId="672E5656">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304</w:t>
            </w:r>
          </w:p>
        </w:tc>
        <w:tc>
          <w:tcPr>
            <w:tcW w:w="1550" w:type="dxa"/>
            <w:vMerge w:val="restart"/>
            <w:noWrap w:val="0"/>
            <w:tcMar>
              <w:top w:w="15" w:type="dxa"/>
              <w:left w:w="15" w:type="dxa"/>
              <w:bottom w:w="15" w:type="dxa"/>
              <w:right w:w="15" w:type="dxa"/>
            </w:tcMar>
            <w:vAlign w:val="center"/>
          </w:tcPr>
          <w:p w14:paraId="2342747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城镇污水处理设施维护运营单位未按照国家有关规定检测进出水水质的，或者未报送污水处理水质和水量、主要污染物削减量等信息和生产运营成本等信息的</w:t>
            </w:r>
          </w:p>
        </w:tc>
        <w:tc>
          <w:tcPr>
            <w:tcW w:w="4820" w:type="dxa"/>
            <w:vMerge w:val="restart"/>
            <w:noWrap w:val="0"/>
            <w:tcMar>
              <w:top w:w="15" w:type="dxa"/>
              <w:left w:w="15" w:type="dxa"/>
              <w:bottom w:w="15" w:type="dxa"/>
              <w:right w:w="15" w:type="dxa"/>
            </w:tcMar>
            <w:vAlign w:val="center"/>
          </w:tcPr>
          <w:p w14:paraId="6DDB348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《城镇排水与污水处理条例》</w:t>
            </w:r>
            <w:r>
              <w:rPr>
                <w:rFonts w:hint="eastAsia" w:ascii="仿宋_GB2312" w:hAnsi="宋体" w:eastAsia="仿宋_GB2312" w:cs="宋体"/>
                <w:b/>
                <w:bCs/>
                <w:color w:val="auto"/>
                <w:sz w:val="13"/>
                <w:szCs w:val="13"/>
                <w:highlight w:val="none"/>
              </w:rPr>
              <w:t>第五十二条第一款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城镇污水处理设施维护运营单位未按照国家有关规定检测进出水水质的，或者未报送污水处理水质和水量、主要污染物削减量等信息和生产运营成本等信息的，由城镇排水主管部门责令改正，可以处5万元以下罚款；造成损失的，依法承担赔偿责任。</w:t>
            </w:r>
          </w:p>
        </w:tc>
        <w:tc>
          <w:tcPr>
            <w:tcW w:w="823" w:type="dxa"/>
            <w:noWrap w:val="0"/>
            <w:tcMar>
              <w:top w:w="15" w:type="dxa"/>
              <w:left w:w="15" w:type="dxa"/>
              <w:bottom w:w="15" w:type="dxa"/>
              <w:right w:w="15" w:type="dxa"/>
            </w:tcMar>
            <w:vAlign w:val="center"/>
          </w:tcPr>
          <w:p w14:paraId="54995108">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D4E14F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初次违法，未造成影响，及时改正的。</w:t>
            </w:r>
          </w:p>
        </w:tc>
        <w:tc>
          <w:tcPr>
            <w:tcW w:w="3058" w:type="dxa"/>
            <w:noWrap w:val="0"/>
            <w:tcMar>
              <w:top w:w="15" w:type="dxa"/>
              <w:left w:w="15" w:type="dxa"/>
              <w:bottom w:w="15" w:type="dxa"/>
              <w:right w:w="15" w:type="dxa"/>
            </w:tcMar>
            <w:vAlign w:val="center"/>
          </w:tcPr>
          <w:p w14:paraId="711B686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责令改正，可以处1万元以下罚款。</w:t>
            </w:r>
          </w:p>
        </w:tc>
      </w:tr>
      <w:tr w14:paraId="15D867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53" w:hRule="atLeast"/>
          <w:jc w:val="center"/>
        </w:trPr>
        <w:tc>
          <w:tcPr>
            <w:tcW w:w="428" w:type="dxa"/>
            <w:vMerge w:val="continue"/>
            <w:noWrap w:val="0"/>
            <w:vAlign w:val="center"/>
          </w:tcPr>
          <w:p w14:paraId="743E73AC">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12CB6E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20044A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85B31D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2EE470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562052E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责令改正，可以处1万元以上3万元以下罚款。</w:t>
            </w:r>
          </w:p>
        </w:tc>
      </w:tr>
      <w:tr w14:paraId="627308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54" w:hRule="atLeast"/>
          <w:jc w:val="center"/>
        </w:trPr>
        <w:tc>
          <w:tcPr>
            <w:tcW w:w="428" w:type="dxa"/>
            <w:vMerge w:val="continue"/>
            <w:noWrap w:val="0"/>
            <w:vAlign w:val="center"/>
          </w:tcPr>
          <w:p w14:paraId="4E47CA1A">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8CCBA3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24C88B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3A36C73">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8E3DA1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出水水质不达标的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造成严重后果的。</w:t>
            </w:r>
          </w:p>
        </w:tc>
        <w:tc>
          <w:tcPr>
            <w:tcW w:w="3058" w:type="dxa"/>
            <w:noWrap w:val="0"/>
            <w:tcMar>
              <w:top w:w="15" w:type="dxa"/>
              <w:left w:w="15" w:type="dxa"/>
              <w:bottom w:w="15" w:type="dxa"/>
              <w:right w:w="15" w:type="dxa"/>
            </w:tcMar>
            <w:vAlign w:val="center"/>
          </w:tcPr>
          <w:p w14:paraId="7B444F6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责令改正，可以处3万元以上5万元以下罚款。</w:t>
            </w:r>
          </w:p>
        </w:tc>
      </w:tr>
      <w:tr w14:paraId="1495784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6CCB024B">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305</w:t>
            </w:r>
          </w:p>
        </w:tc>
        <w:tc>
          <w:tcPr>
            <w:tcW w:w="1550" w:type="dxa"/>
            <w:vMerge w:val="restart"/>
            <w:noWrap w:val="0"/>
            <w:tcMar>
              <w:top w:w="15" w:type="dxa"/>
              <w:left w:w="15" w:type="dxa"/>
              <w:bottom w:w="15" w:type="dxa"/>
              <w:right w:w="15" w:type="dxa"/>
            </w:tcMar>
            <w:vAlign w:val="center"/>
          </w:tcPr>
          <w:p w14:paraId="1AE2662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城镇污水处理设施维护运营单位擅自停运城镇污水处理设施，未按照规定事先报告或者采取应急处理措施的</w:t>
            </w:r>
          </w:p>
        </w:tc>
        <w:tc>
          <w:tcPr>
            <w:tcW w:w="4820" w:type="dxa"/>
            <w:vMerge w:val="restart"/>
            <w:noWrap w:val="0"/>
            <w:tcMar>
              <w:top w:w="15" w:type="dxa"/>
              <w:left w:w="15" w:type="dxa"/>
              <w:bottom w:w="15" w:type="dxa"/>
              <w:right w:w="15" w:type="dxa"/>
            </w:tcMar>
            <w:vAlign w:val="center"/>
          </w:tcPr>
          <w:p w14:paraId="5D8FF64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《城镇排水与污水处理条例》</w:t>
            </w:r>
            <w:r>
              <w:rPr>
                <w:rFonts w:hint="eastAsia" w:ascii="仿宋_GB2312" w:hAnsi="宋体" w:eastAsia="仿宋_GB2312" w:cs="宋体"/>
                <w:b/>
                <w:bCs/>
                <w:color w:val="auto"/>
                <w:sz w:val="13"/>
                <w:szCs w:val="13"/>
                <w:highlight w:val="none"/>
              </w:rPr>
              <w:t>第五十二条第二款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城镇污水处理设施维护运营单位擅自停运城镇污水处理设施，未按照规定事先报告或者采取应急处理措施的，由城镇排水主管部门责令改正，给予警告；逾期不改正或者造成严重后果的，处10万元以上50万元以下罚款；造成损失的，依法承担赔偿责任。</w:t>
            </w:r>
          </w:p>
        </w:tc>
        <w:tc>
          <w:tcPr>
            <w:tcW w:w="823" w:type="dxa"/>
            <w:noWrap w:val="0"/>
            <w:tcMar>
              <w:top w:w="15" w:type="dxa"/>
              <w:left w:w="15" w:type="dxa"/>
              <w:bottom w:w="15" w:type="dxa"/>
              <w:right w:w="15" w:type="dxa"/>
            </w:tcMar>
            <w:vAlign w:val="center"/>
          </w:tcPr>
          <w:p w14:paraId="3585E32B">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05D885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初次违法，及时改正，未造成严重后果的。</w:t>
            </w:r>
          </w:p>
        </w:tc>
        <w:tc>
          <w:tcPr>
            <w:tcW w:w="3058" w:type="dxa"/>
            <w:noWrap w:val="0"/>
            <w:tcMar>
              <w:top w:w="15" w:type="dxa"/>
              <w:left w:w="15" w:type="dxa"/>
              <w:bottom w:w="15" w:type="dxa"/>
              <w:right w:w="15" w:type="dxa"/>
            </w:tcMar>
            <w:vAlign w:val="center"/>
          </w:tcPr>
          <w:p w14:paraId="2028872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责令改正，给予警告。</w:t>
            </w:r>
          </w:p>
        </w:tc>
      </w:tr>
      <w:tr w14:paraId="708F7C7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83" w:hRule="atLeast"/>
          <w:jc w:val="center"/>
        </w:trPr>
        <w:tc>
          <w:tcPr>
            <w:tcW w:w="428" w:type="dxa"/>
            <w:vMerge w:val="continue"/>
            <w:noWrap w:val="0"/>
            <w:vAlign w:val="center"/>
          </w:tcPr>
          <w:p w14:paraId="1890A18B">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26A768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B8FA6C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42EDFD3">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39DDFC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逾期不改正，尚未造成严重后果的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及时改正，但已造成严重后果的。</w:t>
            </w:r>
          </w:p>
        </w:tc>
        <w:tc>
          <w:tcPr>
            <w:tcW w:w="3058" w:type="dxa"/>
            <w:noWrap w:val="0"/>
            <w:tcMar>
              <w:top w:w="15" w:type="dxa"/>
              <w:left w:w="15" w:type="dxa"/>
              <w:bottom w:w="15" w:type="dxa"/>
              <w:right w:w="15" w:type="dxa"/>
            </w:tcMar>
            <w:vAlign w:val="center"/>
          </w:tcPr>
          <w:p w14:paraId="7705375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责令改正，处10万元以上30万元以下的罚款。</w:t>
            </w:r>
          </w:p>
        </w:tc>
      </w:tr>
      <w:tr w14:paraId="2260F0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continue"/>
            <w:noWrap w:val="0"/>
            <w:vAlign w:val="center"/>
          </w:tcPr>
          <w:p w14:paraId="35546B3C">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CA55E7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E74A6C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FE91B28">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242763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逾期不改正，且已造成严重后果的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曾因实施该违法行为被查处过，再次实施该违法行为，且已造成严重后果的。</w:t>
            </w:r>
          </w:p>
        </w:tc>
        <w:tc>
          <w:tcPr>
            <w:tcW w:w="3058" w:type="dxa"/>
            <w:noWrap w:val="0"/>
            <w:tcMar>
              <w:top w:w="15" w:type="dxa"/>
              <w:left w:w="15" w:type="dxa"/>
              <w:bottom w:w="15" w:type="dxa"/>
              <w:right w:w="15" w:type="dxa"/>
            </w:tcMar>
            <w:vAlign w:val="center"/>
          </w:tcPr>
          <w:p w14:paraId="3D7A725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责令改正，处30万元以上50万元以下罚款。</w:t>
            </w:r>
          </w:p>
        </w:tc>
      </w:tr>
      <w:tr w14:paraId="046EA9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707E2A8B">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306</w:t>
            </w:r>
          </w:p>
        </w:tc>
        <w:tc>
          <w:tcPr>
            <w:tcW w:w="1550" w:type="dxa"/>
            <w:vMerge w:val="restart"/>
            <w:noWrap w:val="0"/>
            <w:tcMar>
              <w:top w:w="15" w:type="dxa"/>
              <w:left w:w="15" w:type="dxa"/>
              <w:bottom w:w="15" w:type="dxa"/>
              <w:right w:w="15" w:type="dxa"/>
            </w:tcMar>
            <w:vAlign w:val="center"/>
          </w:tcPr>
          <w:p w14:paraId="6A9BBF4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排水单位或者个人不缴纳污水处理费的</w:t>
            </w:r>
          </w:p>
        </w:tc>
        <w:tc>
          <w:tcPr>
            <w:tcW w:w="4820" w:type="dxa"/>
            <w:vMerge w:val="restart"/>
            <w:noWrap w:val="0"/>
            <w:tcMar>
              <w:top w:w="15" w:type="dxa"/>
              <w:left w:w="15" w:type="dxa"/>
              <w:bottom w:w="15" w:type="dxa"/>
              <w:right w:w="15" w:type="dxa"/>
            </w:tcMar>
            <w:vAlign w:val="center"/>
          </w:tcPr>
          <w:p w14:paraId="1A26BFB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《城镇排水与污水处理条例》</w:t>
            </w:r>
            <w:r>
              <w:rPr>
                <w:rFonts w:hint="eastAsia" w:ascii="仿宋_GB2312" w:hAnsi="宋体" w:eastAsia="仿宋_GB2312" w:cs="宋体"/>
                <w:b/>
                <w:bCs/>
                <w:color w:val="auto"/>
                <w:sz w:val="13"/>
                <w:szCs w:val="13"/>
                <w:highlight w:val="none"/>
              </w:rPr>
              <w:t>第五十四条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违反本条例规定，排水单位或者个人不缴纳污水处理费的，由城镇排水主管部门责令限期缴纳，逾期拒不缴纳的，处应缴纳污水处理费数额1倍以上3倍以下罚款。</w:t>
            </w:r>
          </w:p>
        </w:tc>
        <w:tc>
          <w:tcPr>
            <w:tcW w:w="823" w:type="dxa"/>
            <w:noWrap w:val="0"/>
            <w:tcMar>
              <w:top w:w="15" w:type="dxa"/>
              <w:left w:w="15" w:type="dxa"/>
              <w:bottom w:w="15" w:type="dxa"/>
              <w:right w:w="15" w:type="dxa"/>
            </w:tcMar>
            <w:vAlign w:val="center"/>
          </w:tcPr>
          <w:p w14:paraId="798510DA">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75FE53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初次违法，违法情节轻微，但责令限期缴纳，逾期拒不缴纳的。</w:t>
            </w:r>
          </w:p>
        </w:tc>
        <w:tc>
          <w:tcPr>
            <w:tcW w:w="3058" w:type="dxa"/>
            <w:noWrap w:val="0"/>
            <w:tcMar>
              <w:top w:w="15" w:type="dxa"/>
              <w:left w:w="15" w:type="dxa"/>
              <w:bottom w:w="15" w:type="dxa"/>
              <w:right w:w="15" w:type="dxa"/>
            </w:tcMar>
            <w:vAlign w:val="center"/>
          </w:tcPr>
          <w:p w14:paraId="0991EAD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处应缴纳污水处理费数额1倍罚款。</w:t>
            </w:r>
          </w:p>
        </w:tc>
      </w:tr>
      <w:tr w14:paraId="44CA1C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continue"/>
            <w:noWrap w:val="0"/>
            <w:vAlign w:val="center"/>
          </w:tcPr>
          <w:p w14:paraId="72D8C3BD">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0F6001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1490D4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BA716A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4EC523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责令限期缴纳，逾期拒不缴纳，不具有从轻、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2066480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处应缴纳污水处理费数额1倍以上2倍以下罚款。</w:t>
            </w:r>
          </w:p>
        </w:tc>
      </w:tr>
      <w:tr w14:paraId="784637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428" w:type="dxa"/>
            <w:vMerge w:val="continue"/>
            <w:noWrap w:val="0"/>
            <w:vAlign w:val="center"/>
          </w:tcPr>
          <w:p w14:paraId="1C7A64BA">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479179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9825E4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D6114EC">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03AFA2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责令限期缴纳，逾期3个月以上未缴纳的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曾因实施该违法行为被查处，再次实施该违法行为，责令限期缴纳，逾期拒不缴纳的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责令限期缴纳，逾期拒不缴纳，造成不良社会影响的。</w:t>
            </w:r>
          </w:p>
        </w:tc>
        <w:tc>
          <w:tcPr>
            <w:tcW w:w="3058" w:type="dxa"/>
            <w:noWrap w:val="0"/>
            <w:tcMar>
              <w:top w:w="15" w:type="dxa"/>
              <w:left w:w="15" w:type="dxa"/>
              <w:bottom w:w="15" w:type="dxa"/>
              <w:right w:w="15" w:type="dxa"/>
            </w:tcMar>
            <w:vAlign w:val="center"/>
          </w:tcPr>
          <w:p w14:paraId="50EBF08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处应缴纳污水处理费数额2倍以上3倍以下罚款。</w:t>
            </w:r>
          </w:p>
        </w:tc>
      </w:tr>
      <w:tr w14:paraId="0BAB9D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33" w:hRule="atLeast"/>
          <w:jc w:val="center"/>
        </w:trPr>
        <w:tc>
          <w:tcPr>
            <w:tcW w:w="428" w:type="dxa"/>
            <w:vMerge w:val="restart"/>
            <w:noWrap w:val="0"/>
            <w:tcMar>
              <w:top w:w="15" w:type="dxa"/>
              <w:left w:w="15" w:type="dxa"/>
              <w:bottom w:w="15" w:type="dxa"/>
              <w:right w:w="15" w:type="dxa"/>
            </w:tcMar>
            <w:vAlign w:val="center"/>
          </w:tcPr>
          <w:p w14:paraId="5D907ED6">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307</w:t>
            </w:r>
          </w:p>
        </w:tc>
        <w:tc>
          <w:tcPr>
            <w:tcW w:w="1550" w:type="dxa"/>
            <w:vMerge w:val="restart"/>
            <w:noWrap w:val="0"/>
            <w:tcMar>
              <w:top w:w="15" w:type="dxa"/>
              <w:left w:w="15" w:type="dxa"/>
              <w:bottom w:w="15" w:type="dxa"/>
              <w:right w:w="15" w:type="dxa"/>
            </w:tcMar>
            <w:vAlign w:val="center"/>
          </w:tcPr>
          <w:p w14:paraId="780CB66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排水与污水处理设施维护运营单位有下列情形之一的：（1）未按照国家有关规定履行日常巡查、维修和养护责任，保障设施安全运行的；（2）未及时采取防护措施、组织事故抢修的；（3）因巡查、维护不到位，导致窨井盖丢失、损毁，造成人员伤亡和财产损失的</w:t>
            </w:r>
            <w:r>
              <w:rPr>
                <w:rFonts w:hint="eastAsia" w:ascii="仿宋_GB2312" w:hAnsi="宋体" w:eastAsia="仿宋_GB2312"/>
                <w:color w:val="auto"/>
                <w:sz w:val="13"/>
                <w:szCs w:val="13"/>
                <w:highlight w:val="none"/>
              </w:rPr>
              <w:t>。</w:t>
            </w:r>
          </w:p>
        </w:tc>
        <w:tc>
          <w:tcPr>
            <w:tcW w:w="4820" w:type="dxa"/>
            <w:vMerge w:val="restart"/>
            <w:noWrap w:val="0"/>
            <w:tcMar>
              <w:top w:w="15" w:type="dxa"/>
              <w:left w:w="15" w:type="dxa"/>
              <w:bottom w:w="15" w:type="dxa"/>
              <w:right w:w="15" w:type="dxa"/>
            </w:tcMar>
            <w:vAlign w:val="center"/>
          </w:tcPr>
          <w:p w14:paraId="387A845D">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《城镇排水与污水处理条例》</w:t>
            </w:r>
            <w:r>
              <w:rPr>
                <w:rFonts w:hint="eastAsia" w:ascii="仿宋_GB2312" w:hAnsi="宋体" w:eastAsia="仿宋_GB2312" w:cs="宋体"/>
                <w:b/>
                <w:bCs/>
                <w:color w:val="auto"/>
                <w:sz w:val="13"/>
                <w:szCs w:val="13"/>
                <w:highlight w:val="none"/>
              </w:rPr>
              <w:t>第五十五条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城镇排水与污水处理设施维护运营单位有下列情形之一的，由城镇排水主管部门责令改正，给予警告；逾期不改正或者造成严重后果的，处10万元以上50万元以下罚款；造成损失的，依法承担赔偿责任；构成犯罪的，依法追究刑事责任：</w:t>
            </w:r>
          </w:p>
          <w:p w14:paraId="27C4E06A">
            <w:pPr>
              <w:keepNext w:val="0"/>
              <w:keepLines w:val="0"/>
              <w:pageBreakBefore w:val="0"/>
              <w:widowControl/>
              <w:numPr>
                <w:ilvl w:val="0"/>
                <w:numId w:val="13"/>
              </w:numPr>
              <w:spacing w:beforeAutospacing="0" w:afterAutospacing="0" w:line="260" w:lineRule="exact"/>
              <w:ind w:left="0" w:right="0" w:firstLine="26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未按照国家有关规定履行日常巡查、维修和养护责任，保障设施安全运行的；</w:t>
            </w:r>
          </w:p>
          <w:p w14:paraId="7FB6ED4E">
            <w:pPr>
              <w:keepNext w:val="0"/>
              <w:keepLines w:val="0"/>
              <w:pageBreakBefore w:val="0"/>
              <w:widowControl/>
              <w:numPr>
                <w:ilvl w:val="0"/>
                <w:numId w:val="13"/>
              </w:numPr>
              <w:spacing w:beforeAutospacing="0" w:afterAutospacing="0" w:line="260" w:lineRule="exact"/>
              <w:ind w:left="0" w:right="0" w:firstLine="26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未及时采取防护措施、组织事故抢修的；</w:t>
            </w:r>
          </w:p>
          <w:p w14:paraId="677CC307">
            <w:pPr>
              <w:keepNext w:val="0"/>
              <w:keepLines w:val="0"/>
              <w:pageBreakBefore w:val="0"/>
              <w:widowControl/>
              <w:numPr>
                <w:ilvl w:val="0"/>
                <w:numId w:val="0"/>
              </w:numPr>
              <w:spacing w:beforeAutospacing="0" w:afterAutospacing="0" w:line="260" w:lineRule="exact"/>
              <w:ind w:left="0" w:right="0" w:firstLine="26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（三）因巡查、维护不到位，导致窨井盖丢失、损毁，造成人员伤亡和财产损失的。</w:t>
            </w:r>
          </w:p>
        </w:tc>
        <w:tc>
          <w:tcPr>
            <w:tcW w:w="823" w:type="dxa"/>
            <w:noWrap w:val="0"/>
            <w:tcMar>
              <w:top w:w="15" w:type="dxa"/>
              <w:left w:w="15" w:type="dxa"/>
              <w:bottom w:w="15" w:type="dxa"/>
              <w:right w:w="15" w:type="dxa"/>
            </w:tcMar>
            <w:vAlign w:val="center"/>
          </w:tcPr>
          <w:p w14:paraId="233DB72D">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9FAE41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初次违法，及时改正，未造成严重后果的。</w:t>
            </w:r>
          </w:p>
        </w:tc>
        <w:tc>
          <w:tcPr>
            <w:tcW w:w="3058" w:type="dxa"/>
            <w:noWrap w:val="0"/>
            <w:tcMar>
              <w:top w:w="15" w:type="dxa"/>
              <w:left w:w="15" w:type="dxa"/>
              <w:bottom w:w="15" w:type="dxa"/>
              <w:right w:w="15" w:type="dxa"/>
            </w:tcMar>
            <w:vAlign w:val="center"/>
          </w:tcPr>
          <w:p w14:paraId="135C105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责令改正，给予警告。</w:t>
            </w:r>
          </w:p>
        </w:tc>
      </w:tr>
      <w:tr w14:paraId="7C1E7C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29" w:hRule="atLeast"/>
          <w:jc w:val="center"/>
        </w:trPr>
        <w:tc>
          <w:tcPr>
            <w:tcW w:w="428" w:type="dxa"/>
            <w:vMerge w:val="continue"/>
            <w:noWrap w:val="0"/>
            <w:vAlign w:val="center"/>
          </w:tcPr>
          <w:p w14:paraId="662DA585">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10477D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492110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E90459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E4EA6B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逾期不改正，尚未造成严重后果的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及时改正，但已造成严重后果的。</w:t>
            </w:r>
          </w:p>
        </w:tc>
        <w:tc>
          <w:tcPr>
            <w:tcW w:w="3058" w:type="dxa"/>
            <w:noWrap w:val="0"/>
            <w:tcMar>
              <w:top w:w="15" w:type="dxa"/>
              <w:left w:w="15" w:type="dxa"/>
              <w:bottom w:w="15" w:type="dxa"/>
              <w:right w:w="15" w:type="dxa"/>
            </w:tcMar>
            <w:vAlign w:val="center"/>
          </w:tcPr>
          <w:p w14:paraId="292E95D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责令改正，处10万元以上30万元以下罚款。</w:t>
            </w:r>
          </w:p>
        </w:tc>
      </w:tr>
      <w:tr w14:paraId="0CEF9F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12" w:hRule="atLeast"/>
          <w:jc w:val="center"/>
        </w:trPr>
        <w:tc>
          <w:tcPr>
            <w:tcW w:w="428" w:type="dxa"/>
            <w:vMerge w:val="continue"/>
            <w:noWrap w:val="0"/>
            <w:vAlign w:val="center"/>
          </w:tcPr>
          <w:p w14:paraId="7CEAB659">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DCD2F7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4B87C5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B432342">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EC9A02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逾期不改正，且已造成了严重后果的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曾因实施该违法行为被查处，再次实施该违法行为，且已造成严重后果的。</w:t>
            </w:r>
          </w:p>
        </w:tc>
        <w:tc>
          <w:tcPr>
            <w:tcW w:w="3058" w:type="dxa"/>
            <w:noWrap w:val="0"/>
            <w:tcMar>
              <w:top w:w="15" w:type="dxa"/>
              <w:left w:w="15" w:type="dxa"/>
              <w:bottom w:w="15" w:type="dxa"/>
              <w:right w:w="15" w:type="dxa"/>
            </w:tcMar>
            <w:vAlign w:val="center"/>
          </w:tcPr>
          <w:p w14:paraId="7C80C97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责令改正，处30万元以上50万元以下罚款。</w:t>
            </w:r>
          </w:p>
        </w:tc>
      </w:tr>
      <w:tr w14:paraId="3F3097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5" w:hRule="atLeast"/>
          <w:jc w:val="center"/>
        </w:trPr>
        <w:tc>
          <w:tcPr>
            <w:tcW w:w="428" w:type="dxa"/>
            <w:vMerge w:val="restart"/>
            <w:noWrap w:val="0"/>
            <w:tcMar>
              <w:top w:w="15" w:type="dxa"/>
              <w:left w:w="15" w:type="dxa"/>
              <w:bottom w:w="15" w:type="dxa"/>
              <w:right w:w="15" w:type="dxa"/>
            </w:tcMar>
            <w:vAlign w:val="center"/>
          </w:tcPr>
          <w:p w14:paraId="03C62595">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308</w:t>
            </w:r>
          </w:p>
        </w:tc>
        <w:tc>
          <w:tcPr>
            <w:tcW w:w="1550" w:type="dxa"/>
            <w:vMerge w:val="restart"/>
            <w:noWrap w:val="0"/>
            <w:tcMar>
              <w:top w:w="15" w:type="dxa"/>
              <w:left w:w="15" w:type="dxa"/>
              <w:bottom w:w="15" w:type="dxa"/>
              <w:right w:w="15" w:type="dxa"/>
            </w:tcMar>
            <w:vAlign w:val="center"/>
          </w:tcPr>
          <w:p w14:paraId="27819AA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从事危及城镇排水与污水处理设施安全的活动的</w:t>
            </w:r>
          </w:p>
        </w:tc>
        <w:tc>
          <w:tcPr>
            <w:tcW w:w="4820" w:type="dxa"/>
            <w:vMerge w:val="restart"/>
            <w:noWrap w:val="0"/>
            <w:tcMar>
              <w:top w:w="15" w:type="dxa"/>
              <w:left w:w="15" w:type="dxa"/>
              <w:bottom w:w="15" w:type="dxa"/>
              <w:right w:w="15" w:type="dxa"/>
            </w:tcMar>
            <w:vAlign w:val="center"/>
          </w:tcPr>
          <w:p w14:paraId="6986440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《城镇排水与污水处理条例》</w:t>
            </w:r>
            <w:r>
              <w:rPr>
                <w:rFonts w:hint="eastAsia" w:ascii="仿宋_GB2312" w:hAnsi="宋体" w:eastAsia="仿宋_GB2312" w:cs="宋体"/>
                <w:b/>
                <w:bCs/>
                <w:color w:val="auto"/>
                <w:sz w:val="13"/>
                <w:szCs w:val="13"/>
                <w:highlight w:val="none"/>
              </w:rPr>
              <w:t>第五十六条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tc>
        <w:tc>
          <w:tcPr>
            <w:tcW w:w="823" w:type="dxa"/>
            <w:noWrap w:val="0"/>
            <w:tcMar>
              <w:top w:w="15" w:type="dxa"/>
              <w:left w:w="15" w:type="dxa"/>
              <w:bottom w:w="15" w:type="dxa"/>
              <w:right w:w="15" w:type="dxa"/>
            </w:tcMar>
            <w:vAlign w:val="center"/>
          </w:tcPr>
          <w:p w14:paraId="550F881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9606B3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初次违法，及时采取补救措施，未造成严重后果的。</w:t>
            </w:r>
          </w:p>
        </w:tc>
        <w:tc>
          <w:tcPr>
            <w:tcW w:w="3058" w:type="dxa"/>
            <w:noWrap w:val="0"/>
            <w:tcMar>
              <w:top w:w="15" w:type="dxa"/>
              <w:left w:w="15" w:type="dxa"/>
              <w:bottom w:w="15" w:type="dxa"/>
              <w:right w:w="15" w:type="dxa"/>
            </w:tcMar>
            <w:vAlign w:val="center"/>
          </w:tcPr>
          <w:p w14:paraId="4E3F042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责令停止违法行为，限期恢复原状或者采取其他补救措施，给予警告。</w:t>
            </w:r>
          </w:p>
        </w:tc>
      </w:tr>
      <w:tr w14:paraId="721341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continue"/>
            <w:noWrap w:val="0"/>
            <w:vAlign w:val="center"/>
          </w:tcPr>
          <w:p w14:paraId="1B2FF5C1">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584561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0C3F38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4652EF63">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8EB62B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逾期不采取补救措施，但尚未造成严重后果的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及时采取补救措施，但已造成严重后果的。</w:t>
            </w:r>
          </w:p>
        </w:tc>
        <w:tc>
          <w:tcPr>
            <w:tcW w:w="3058" w:type="dxa"/>
            <w:noWrap w:val="0"/>
            <w:tcMar>
              <w:top w:w="15" w:type="dxa"/>
              <w:left w:w="15" w:type="dxa"/>
              <w:bottom w:w="15" w:type="dxa"/>
              <w:right w:w="15" w:type="dxa"/>
            </w:tcMar>
            <w:vAlign w:val="center"/>
          </w:tcPr>
          <w:p w14:paraId="5215201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责令停止违法行为，限期恢复原状或者采取其他补救措施，对单位处10万元以上20万元以下罚款，对个人处2万元以上5万元以下罚款。</w:t>
            </w:r>
          </w:p>
        </w:tc>
      </w:tr>
      <w:tr w14:paraId="130C77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87" w:hRule="atLeast"/>
          <w:jc w:val="center"/>
        </w:trPr>
        <w:tc>
          <w:tcPr>
            <w:tcW w:w="428" w:type="dxa"/>
            <w:vMerge w:val="continue"/>
            <w:noWrap w:val="0"/>
            <w:vAlign w:val="center"/>
          </w:tcPr>
          <w:p w14:paraId="3F7B73CF">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3E76A1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2E0668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0260E4A">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5C5CAE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逾期不采取补救措施，且已造成严重后果的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曾因实施该违法行为被查处，再次实施该违法行为，且已造成严重后果的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造成安全事故的。</w:t>
            </w:r>
          </w:p>
        </w:tc>
        <w:tc>
          <w:tcPr>
            <w:tcW w:w="3058" w:type="dxa"/>
            <w:noWrap w:val="0"/>
            <w:tcMar>
              <w:top w:w="15" w:type="dxa"/>
              <w:left w:w="15" w:type="dxa"/>
              <w:bottom w:w="15" w:type="dxa"/>
              <w:right w:w="15" w:type="dxa"/>
            </w:tcMar>
            <w:vAlign w:val="center"/>
          </w:tcPr>
          <w:p w14:paraId="6B4EC99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责令停止违法行为，限期恢复原状或者采取其他补救措施，对单位处20万元以上30万元以下罚款，对个人处5万元以上10万元以下罚款。</w:t>
            </w:r>
          </w:p>
        </w:tc>
      </w:tr>
      <w:tr w14:paraId="219D4C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63" w:hRule="atLeast"/>
          <w:jc w:val="center"/>
        </w:trPr>
        <w:tc>
          <w:tcPr>
            <w:tcW w:w="428" w:type="dxa"/>
            <w:vMerge w:val="restart"/>
            <w:noWrap w:val="0"/>
            <w:tcMar>
              <w:top w:w="15" w:type="dxa"/>
              <w:left w:w="15" w:type="dxa"/>
              <w:bottom w:w="15" w:type="dxa"/>
              <w:right w:w="15" w:type="dxa"/>
            </w:tcMar>
            <w:vAlign w:val="center"/>
          </w:tcPr>
          <w:p w14:paraId="1DCC5C06">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309</w:t>
            </w:r>
          </w:p>
        </w:tc>
        <w:tc>
          <w:tcPr>
            <w:tcW w:w="1550" w:type="dxa"/>
            <w:vMerge w:val="restart"/>
            <w:noWrap w:val="0"/>
            <w:tcMar>
              <w:top w:w="15" w:type="dxa"/>
              <w:left w:w="15" w:type="dxa"/>
              <w:bottom w:w="15" w:type="dxa"/>
              <w:right w:w="15" w:type="dxa"/>
            </w:tcMar>
            <w:vAlign w:val="center"/>
          </w:tcPr>
          <w:p w14:paraId="5B59E59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有关单位未与施工单位、设施维护运营单位等共同制定设施保护方案，并采取相应的安全防护措施的</w:t>
            </w:r>
          </w:p>
        </w:tc>
        <w:tc>
          <w:tcPr>
            <w:tcW w:w="4820" w:type="dxa"/>
            <w:vMerge w:val="restart"/>
            <w:noWrap w:val="0"/>
            <w:tcMar>
              <w:top w:w="15" w:type="dxa"/>
              <w:left w:w="15" w:type="dxa"/>
              <w:bottom w:w="15" w:type="dxa"/>
              <w:right w:w="15" w:type="dxa"/>
            </w:tcMar>
            <w:vAlign w:val="center"/>
          </w:tcPr>
          <w:p w14:paraId="7D329E2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《城镇排水与污水处理条例》</w:t>
            </w:r>
            <w:r>
              <w:rPr>
                <w:rFonts w:hint="eastAsia" w:ascii="仿宋_GB2312" w:hAnsi="宋体" w:eastAsia="仿宋_GB2312" w:cs="宋体"/>
                <w:b/>
                <w:bCs/>
                <w:color w:val="auto"/>
                <w:sz w:val="13"/>
                <w:szCs w:val="13"/>
                <w:highlight w:val="none"/>
              </w:rPr>
              <w:t>第五十七条第一款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有关单位未与施工单位、设施维护运营单位等共同制定设施保护方案，并采取相应的安全防护措施的，由城镇排水主管部门责令改正，处2万元以上5万元以下罚款；造成严重后果的，处5万元以上10万元以下罚款；造成损失的，依法承担赔偿责任；构成犯罪的，依法追究刑事责任。</w:t>
            </w:r>
          </w:p>
        </w:tc>
        <w:tc>
          <w:tcPr>
            <w:tcW w:w="823" w:type="dxa"/>
            <w:noWrap w:val="0"/>
            <w:tcMar>
              <w:top w:w="15" w:type="dxa"/>
              <w:left w:w="15" w:type="dxa"/>
              <w:bottom w:w="15" w:type="dxa"/>
              <w:right w:w="15" w:type="dxa"/>
            </w:tcMar>
            <w:vAlign w:val="center"/>
          </w:tcPr>
          <w:p w14:paraId="2FDB938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A4AC7C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初次违法，及时改正并制定设施保护方案的。</w:t>
            </w:r>
          </w:p>
        </w:tc>
        <w:tc>
          <w:tcPr>
            <w:tcW w:w="3058" w:type="dxa"/>
            <w:noWrap w:val="0"/>
            <w:tcMar>
              <w:top w:w="15" w:type="dxa"/>
              <w:left w:w="15" w:type="dxa"/>
              <w:bottom w:w="15" w:type="dxa"/>
              <w:right w:w="15" w:type="dxa"/>
            </w:tcMar>
            <w:vAlign w:val="center"/>
          </w:tcPr>
          <w:p w14:paraId="7B49312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责令改正，处2万元罚款。</w:t>
            </w:r>
          </w:p>
        </w:tc>
      </w:tr>
      <w:tr w14:paraId="1D9D86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76" w:hRule="atLeast"/>
          <w:jc w:val="center"/>
        </w:trPr>
        <w:tc>
          <w:tcPr>
            <w:tcW w:w="428" w:type="dxa"/>
            <w:vMerge w:val="continue"/>
            <w:noWrap w:val="0"/>
            <w:vAlign w:val="center"/>
          </w:tcPr>
          <w:p w14:paraId="540EF066">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E92F32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AAEF28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E59D27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CE2EAC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14B458D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责令改正，处2万元以上5万元以下罚款。</w:t>
            </w:r>
          </w:p>
        </w:tc>
      </w:tr>
      <w:tr w14:paraId="540E41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835" w:hRule="atLeast"/>
          <w:jc w:val="center"/>
        </w:trPr>
        <w:tc>
          <w:tcPr>
            <w:tcW w:w="428" w:type="dxa"/>
            <w:vMerge w:val="continue"/>
            <w:noWrap w:val="0"/>
            <w:vAlign w:val="center"/>
          </w:tcPr>
          <w:p w14:paraId="3A154E69">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32A6F8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B395D4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top"/>
          </w:tcPr>
          <w:p w14:paraId="48103304">
            <w:pPr>
              <w:keepNext w:val="0"/>
              <w:keepLines w:val="0"/>
              <w:pageBreakBefore w:val="0"/>
              <w:widowControl/>
              <w:spacing w:beforeAutospacing="0" w:afterAutospacing="0" w:line="260" w:lineRule="exact"/>
              <w:ind w:left="0" w:right="0"/>
              <w:jc w:val="both"/>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vMerge w:val="restart"/>
            <w:noWrap w:val="0"/>
            <w:tcMar>
              <w:top w:w="15" w:type="dxa"/>
              <w:left w:w="15" w:type="dxa"/>
              <w:bottom w:w="15" w:type="dxa"/>
              <w:right w:w="15" w:type="dxa"/>
            </w:tcMar>
            <w:vAlign w:val="top"/>
          </w:tcPr>
          <w:p w14:paraId="5EA9B897">
            <w:pPr>
              <w:keepNext w:val="0"/>
              <w:keepLines w:val="0"/>
              <w:pageBreakBefore w:val="0"/>
              <w:widowControl/>
              <w:spacing w:beforeAutospacing="0" w:afterAutospacing="0" w:line="260" w:lineRule="exact"/>
              <w:ind w:left="0" w:right="0"/>
              <w:jc w:val="both"/>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已影响排水设施安全的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造成安全事故的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造成其他严重后果的。</w:t>
            </w:r>
          </w:p>
        </w:tc>
        <w:tc>
          <w:tcPr>
            <w:tcW w:w="3058" w:type="dxa"/>
            <w:vMerge w:val="restart"/>
            <w:noWrap w:val="0"/>
            <w:tcMar>
              <w:top w:w="15" w:type="dxa"/>
              <w:left w:w="15" w:type="dxa"/>
              <w:bottom w:w="15" w:type="dxa"/>
              <w:right w:w="15" w:type="dxa"/>
            </w:tcMar>
            <w:vAlign w:val="top"/>
          </w:tcPr>
          <w:p w14:paraId="167443DE">
            <w:pPr>
              <w:keepNext w:val="0"/>
              <w:keepLines w:val="0"/>
              <w:pageBreakBefore w:val="0"/>
              <w:widowControl/>
              <w:spacing w:beforeAutospacing="0" w:afterAutospacing="0" w:line="260" w:lineRule="exact"/>
              <w:ind w:left="0" w:right="0" w:firstLine="130"/>
              <w:jc w:val="both"/>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责令改正，处5万元以上10万元以下罚款。</w:t>
            </w:r>
          </w:p>
        </w:tc>
      </w:tr>
      <w:tr w14:paraId="689EB1E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1E4AB9AB">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310</w:t>
            </w:r>
          </w:p>
        </w:tc>
        <w:tc>
          <w:tcPr>
            <w:tcW w:w="1550" w:type="dxa"/>
            <w:vMerge w:val="restart"/>
            <w:noWrap w:val="0"/>
            <w:tcMar>
              <w:top w:w="15" w:type="dxa"/>
              <w:left w:w="15" w:type="dxa"/>
              <w:bottom w:w="15" w:type="dxa"/>
              <w:right w:w="15" w:type="dxa"/>
            </w:tcMar>
            <w:vAlign w:val="center"/>
          </w:tcPr>
          <w:p w14:paraId="4321EF5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擅自拆除、改动城镇排水与污水处理设施的</w:t>
            </w:r>
          </w:p>
        </w:tc>
        <w:tc>
          <w:tcPr>
            <w:tcW w:w="4820" w:type="dxa"/>
            <w:vMerge w:val="restart"/>
            <w:noWrap w:val="0"/>
            <w:tcMar>
              <w:top w:w="15" w:type="dxa"/>
              <w:left w:w="15" w:type="dxa"/>
              <w:bottom w:w="15" w:type="dxa"/>
              <w:right w:w="15" w:type="dxa"/>
            </w:tcMar>
            <w:vAlign w:val="center"/>
          </w:tcPr>
          <w:p w14:paraId="4CCD6E5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《城镇排水与污水处理条例》</w:t>
            </w:r>
            <w:r>
              <w:rPr>
                <w:rFonts w:hint="eastAsia" w:ascii="仿宋_GB2312" w:hAnsi="宋体" w:eastAsia="仿宋_GB2312" w:cs="宋体"/>
                <w:b/>
                <w:bCs/>
                <w:color w:val="auto"/>
                <w:sz w:val="13"/>
                <w:szCs w:val="13"/>
                <w:highlight w:val="none"/>
              </w:rPr>
              <w:t>第五十七条第二款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擅自拆除、改动城镇排水与污水处理设施的，由城镇排水主管部门责令改正，恢复原状或者采取其他补救措施，处5万元以上10万元以下罚款；造成严重后果的，处10万元以上30万元以下罚款；造成损失的，依法承担赔偿责任；构成犯罪的，依法追究刑事责任。</w:t>
            </w:r>
          </w:p>
        </w:tc>
        <w:tc>
          <w:tcPr>
            <w:tcW w:w="823" w:type="dxa"/>
            <w:noWrap w:val="0"/>
            <w:tcMar>
              <w:top w:w="15" w:type="dxa"/>
              <w:left w:w="15" w:type="dxa"/>
              <w:bottom w:w="15" w:type="dxa"/>
              <w:right w:w="15" w:type="dxa"/>
            </w:tcMar>
            <w:vAlign w:val="center"/>
          </w:tcPr>
          <w:p w14:paraId="59E101CD">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EC1E87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初次违法，及时恢复原状，并将拆除、改动方案报主管部门批准的。</w:t>
            </w:r>
          </w:p>
        </w:tc>
        <w:tc>
          <w:tcPr>
            <w:tcW w:w="3058" w:type="dxa"/>
            <w:noWrap w:val="0"/>
            <w:tcMar>
              <w:top w:w="15" w:type="dxa"/>
              <w:left w:w="15" w:type="dxa"/>
              <w:bottom w:w="15" w:type="dxa"/>
              <w:right w:w="15" w:type="dxa"/>
            </w:tcMar>
            <w:vAlign w:val="center"/>
          </w:tcPr>
          <w:p w14:paraId="5622808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责令改正，恢复原状或者采取其他补救措施，处5万元以上7万元以下罚款。</w:t>
            </w:r>
          </w:p>
        </w:tc>
      </w:tr>
      <w:tr w14:paraId="684124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continue"/>
            <w:noWrap w:val="0"/>
            <w:vAlign w:val="center"/>
          </w:tcPr>
          <w:p w14:paraId="4EA0B84C">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283BA2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E6F253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BC57F9A">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4AF9E6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0F30718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责令改正，恢复原状或者采取其他补救措施，处7万元以上10万元以下罚款。</w:t>
            </w:r>
          </w:p>
        </w:tc>
      </w:tr>
      <w:tr w14:paraId="47ABA4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12" w:hRule="atLeast"/>
          <w:jc w:val="center"/>
        </w:trPr>
        <w:tc>
          <w:tcPr>
            <w:tcW w:w="428" w:type="dxa"/>
            <w:vMerge w:val="continue"/>
            <w:noWrap w:val="0"/>
            <w:vAlign w:val="center"/>
          </w:tcPr>
          <w:p w14:paraId="1DDEDF92">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AE66A7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8C556F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center"/>
          </w:tcPr>
          <w:p w14:paraId="56196F3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vMerge w:val="restart"/>
            <w:noWrap w:val="0"/>
            <w:tcMar>
              <w:top w:w="15" w:type="dxa"/>
              <w:left w:w="15" w:type="dxa"/>
              <w:bottom w:w="15" w:type="dxa"/>
              <w:right w:w="15" w:type="dxa"/>
            </w:tcMar>
            <w:vAlign w:val="center"/>
          </w:tcPr>
          <w:p w14:paraId="17E3D86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已影响排水设施安全的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造成安全事故的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造成其他严重后果的。</w:t>
            </w:r>
          </w:p>
        </w:tc>
        <w:tc>
          <w:tcPr>
            <w:tcW w:w="3058" w:type="dxa"/>
            <w:vMerge w:val="restart"/>
            <w:noWrap w:val="0"/>
            <w:tcMar>
              <w:top w:w="15" w:type="dxa"/>
              <w:left w:w="15" w:type="dxa"/>
              <w:bottom w:w="15" w:type="dxa"/>
              <w:right w:w="15" w:type="dxa"/>
            </w:tcMar>
            <w:vAlign w:val="center"/>
          </w:tcPr>
          <w:p w14:paraId="116F122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责令改正，恢复原状或者采取其他补救措施，处10万元以上30万元以下罚款。</w:t>
            </w:r>
          </w:p>
        </w:tc>
      </w:tr>
      <w:tr w14:paraId="0A12204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vAlign w:val="center"/>
          </w:tcPr>
          <w:p w14:paraId="0D53BADF">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311</w:t>
            </w:r>
          </w:p>
        </w:tc>
        <w:tc>
          <w:tcPr>
            <w:tcW w:w="1550" w:type="dxa"/>
            <w:vMerge w:val="restart"/>
            <w:noWrap w:val="0"/>
            <w:vAlign w:val="center"/>
          </w:tcPr>
          <w:p w14:paraId="6F2CD5A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排水户名称、法定代表人等其他事项变更，未及时向城镇排水主管部门申请办理变更的</w:t>
            </w:r>
          </w:p>
          <w:p w14:paraId="5034E36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restart"/>
            <w:noWrap w:val="0"/>
            <w:vAlign w:val="center"/>
          </w:tcPr>
          <w:p w14:paraId="7BC5AB0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《城镇污水排入排水管网许可管理办法》</w:t>
            </w:r>
            <w:r>
              <w:rPr>
                <w:rFonts w:hint="eastAsia" w:ascii="仿宋_GB2312" w:hAnsi="宋体" w:eastAsia="仿宋_GB2312" w:cs="宋体"/>
                <w:b/>
                <w:bCs/>
                <w:color w:val="auto"/>
                <w:sz w:val="13"/>
                <w:szCs w:val="13"/>
                <w:highlight w:val="none"/>
              </w:rPr>
              <w:t>第二十</w:t>
            </w:r>
            <w:r>
              <w:rPr>
                <w:rFonts w:hint="eastAsia" w:ascii="仿宋_GB2312" w:hAnsi="宋体" w:eastAsia="仿宋_GB2312" w:cs="宋体"/>
                <w:b/>
                <w:bCs/>
                <w:color w:val="auto"/>
                <w:sz w:val="13"/>
                <w:szCs w:val="13"/>
                <w:highlight w:val="none"/>
                <w:lang w:val="en-US" w:eastAsia="zh-CN"/>
              </w:rPr>
              <w:t>九</w:t>
            </w:r>
            <w:r>
              <w:rPr>
                <w:rFonts w:hint="eastAsia" w:ascii="仿宋_GB2312" w:hAnsi="宋体" w:eastAsia="仿宋_GB2312" w:cs="宋体"/>
                <w:b/>
                <w:bCs/>
                <w:color w:val="auto"/>
                <w:sz w:val="13"/>
                <w:szCs w:val="13"/>
                <w:highlight w:val="none"/>
              </w:rPr>
              <w:t>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排水户名称、法定代表人等其他事项变更，未按本办法规定及时向城镇排水主管部门申请办理变更的，由城镇排水主管部门责令改正，可以处</w:t>
            </w:r>
            <w:r>
              <w:rPr>
                <w:rFonts w:hint="eastAsia" w:ascii="仿宋_GB2312" w:hAnsi="宋体" w:eastAsia="仿宋_GB2312" w:cs="宋体"/>
                <w:color w:val="auto"/>
                <w:sz w:val="13"/>
                <w:szCs w:val="13"/>
                <w:highlight w:val="none"/>
                <w:lang w:val="en-US" w:eastAsia="zh-CN"/>
              </w:rPr>
              <w:t>1</w:t>
            </w:r>
            <w:r>
              <w:rPr>
                <w:rFonts w:hint="eastAsia" w:ascii="仿宋_GB2312" w:hAnsi="宋体" w:eastAsia="仿宋_GB2312" w:cs="宋体"/>
                <w:color w:val="auto"/>
                <w:sz w:val="13"/>
                <w:szCs w:val="13"/>
                <w:highlight w:val="none"/>
              </w:rPr>
              <w:t>万元以下罚款。</w:t>
            </w:r>
          </w:p>
          <w:p w14:paraId="355D3F6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p w14:paraId="7AF52C8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F6D215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FB4BC5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超过规定期限1个月以内未申请办理变更的。</w:t>
            </w:r>
          </w:p>
        </w:tc>
        <w:tc>
          <w:tcPr>
            <w:tcW w:w="3058" w:type="dxa"/>
            <w:noWrap w:val="0"/>
            <w:tcMar>
              <w:top w:w="15" w:type="dxa"/>
              <w:left w:w="15" w:type="dxa"/>
              <w:bottom w:w="15" w:type="dxa"/>
              <w:right w:w="15" w:type="dxa"/>
            </w:tcMar>
            <w:vAlign w:val="center"/>
          </w:tcPr>
          <w:p w14:paraId="5D44D71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w:t>
            </w:r>
          </w:p>
        </w:tc>
      </w:tr>
      <w:tr w14:paraId="39F6E1C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continue"/>
            <w:noWrap w:val="0"/>
            <w:vAlign w:val="center"/>
          </w:tcPr>
          <w:p w14:paraId="265ABE56">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372654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F0CAD7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853F56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40B527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超过规定期限1个月以上</w:t>
            </w:r>
            <w:r>
              <w:rPr>
                <w:rFonts w:hint="eastAsia" w:ascii="仿宋_GB2312" w:hAnsi="宋体" w:eastAsia="仿宋_GB2312" w:cs="宋体"/>
                <w:color w:val="auto"/>
                <w:sz w:val="13"/>
                <w:szCs w:val="13"/>
                <w:highlight w:val="none"/>
                <w:lang w:val="en-US" w:eastAsia="zh-CN"/>
              </w:rPr>
              <w:t>6</w:t>
            </w:r>
            <w:r>
              <w:rPr>
                <w:rFonts w:hint="eastAsia" w:ascii="仿宋_GB2312" w:hAnsi="宋体" w:eastAsia="仿宋_GB2312" w:cs="宋体"/>
                <w:color w:val="auto"/>
                <w:sz w:val="13"/>
                <w:szCs w:val="13"/>
                <w:highlight w:val="none"/>
              </w:rPr>
              <w:t>个月以下未申请办理变更的。</w:t>
            </w:r>
          </w:p>
        </w:tc>
        <w:tc>
          <w:tcPr>
            <w:tcW w:w="3058" w:type="dxa"/>
            <w:noWrap w:val="0"/>
            <w:tcMar>
              <w:top w:w="15" w:type="dxa"/>
              <w:left w:w="15" w:type="dxa"/>
              <w:bottom w:w="15" w:type="dxa"/>
              <w:right w:w="15" w:type="dxa"/>
            </w:tcMar>
            <w:vAlign w:val="center"/>
          </w:tcPr>
          <w:p w14:paraId="59D43CD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责令改正，可以处</w:t>
            </w:r>
            <w:r>
              <w:rPr>
                <w:rFonts w:hint="eastAsia" w:ascii="仿宋_GB2312" w:hAnsi="宋体" w:eastAsia="仿宋_GB2312" w:cs="宋体"/>
                <w:color w:val="auto"/>
                <w:sz w:val="13"/>
                <w:szCs w:val="13"/>
                <w:highlight w:val="none"/>
                <w:lang w:val="en-US" w:eastAsia="zh-CN"/>
              </w:rPr>
              <w:t>1</w:t>
            </w:r>
            <w:r>
              <w:rPr>
                <w:rFonts w:hint="eastAsia" w:ascii="仿宋_GB2312" w:hAnsi="宋体" w:eastAsia="仿宋_GB2312" w:cs="宋体"/>
                <w:color w:val="auto"/>
                <w:sz w:val="13"/>
                <w:szCs w:val="13"/>
                <w:highlight w:val="none"/>
              </w:rPr>
              <w:t>万元以下罚款。</w:t>
            </w:r>
          </w:p>
        </w:tc>
      </w:tr>
      <w:tr w14:paraId="18E0B53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continue"/>
            <w:noWrap w:val="0"/>
            <w:vAlign w:val="center"/>
          </w:tcPr>
          <w:p w14:paraId="374A7B9C">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0D8B71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BA338C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6C74D5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3CD5D7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超过规定期限</w:t>
            </w:r>
            <w:r>
              <w:rPr>
                <w:rFonts w:hint="eastAsia" w:ascii="仿宋_GB2312" w:hAnsi="宋体" w:eastAsia="仿宋_GB2312" w:cs="宋体"/>
                <w:color w:val="auto"/>
                <w:sz w:val="13"/>
                <w:szCs w:val="13"/>
                <w:highlight w:val="none"/>
                <w:lang w:val="en-US" w:eastAsia="zh-CN"/>
              </w:rPr>
              <w:t>6</w:t>
            </w:r>
            <w:r>
              <w:rPr>
                <w:rFonts w:hint="eastAsia" w:ascii="仿宋_GB2312" w:hAnsi="宋体" w:eastAsia="仿宋_GB2312" w:cs="宋体"/>
                <w:color w:val="auto"/>
                <w:sz w:val="13"/>
                <w:szCs w:val="13"/>
                <w:highlight w:val="none"/>
              </w:rPr>
              <w:t>个月以上未申请办理变更的。</w:t>
            </w:r>
          </w:p>
        </w:tc>
        <w:tc>
          <w:tcPr>
            <w:tcW w:w="3058" w:type="dxa"/>
            <w:noWrap w:val="0"/>
            <w:tcMar>
              <w:top w:w="15" w:type="dxa"/>
              <w:left w:w="15" w:type="dxa"/>
              <w:bottom w:w="15" w:type="dxa"/>
              <w:right w:w="15" w:type="dxa"/>
            </w:tcMar>
            <w:vAlign w:val="center"/>
          </w:tcPr>
          <w:p w14:paraId="5A67D9A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责令改正，可以处</w:t>
            </w:r>
            <w:r>
              <w:rPr>
                <w:rFonts w:hint="eastAsia" w:ascii="仿宋_GB2312" w:hAnsi="宋体" w:eastAsia="仿宋_GB2312" w:cs="宋体"/>
                <w:color w:val="auto"/>
                <w:sz w:val="13"/>
                <w:szCs w:val="13"/>
                <w:highlight w:val="none"/>
                <w:lang w:val="en-US" w:eastAsia="zh-CN"/>
              </w:rPr>
              <w:t>1</w:t>
            </w:r>
            <w:r>
              <w:rPr>
                <w:rFonts w:hint="eastAsia" w:ascii="仿宋_GB2312" w:hAnsi="宋体" w:eastAsia="仿宋_GB2312" w:cs="宋体"/>
                <w:color w:val="auto"/>
                <w:sz w:val="13"/>
                <w:szCs w:val="13"/>
                <w:highlight w:val="none"/>
              </w:rPr>
              <w:t>万元罚款。</w:t>
            </w:r>
          </w:p>
        </w:tc>
      </w:tr>
      <w:tr w14:paraId="249811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vAlign w:val="center"/>
          </w:tcPr>
          <w:p w14:paraId="133A63F9">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312</w:t>
            </w:r>
          </w:p>
        </w:tc>
        <w:tc>
          <w:tcPr>
            <w:tcW w:w="1550" w:type="dxa"/>
            <w:vMerge w:val="restart"/>
            <w:noWrap w:val="0"/>
            <w:vAlign w:val="center"/>
          </w:tcPr>
          <w:p w14:paraId="669D754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排水户以欺骗、贿赂等不正当手段取得排水许可的</w:t>
            </w:r>
          </w:p>
          <w:p w14:paraId="1CB7714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restart"/>
            <w:noWrap w:val="0"/>
            <w:vAlign w:val="center"/>
          </w:tcPr>
          <w:p w14:paraId="4BAD3C5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《城镇污水排入排水管网许可管理办法》</w:t>
            </w:r>
            <w:r>
              <w:rPr>
                <w:rFonts w:hint="eastAsia" w:ascii="仿宋_GB2312" w:hAnsi="宋体" w:eastAsia="仿宋_GB2312" w:cs="宋体"/>
                <w:b/>
                <w:bCs/>
                <w:color w:val="auto"/>
                <w:sz w:val="13"/>
                <w:szCs w:val="13"/>
                <w:highlight w:val="none"/>
              </w:rPr>
              <w:t>第</w:t>
            </w:r>
            <w:r>
              <w:rPr>
                <w:rFonts w:hint="eastAsia" w:ascii="仿宋_GB2312" w:hAnsi="宋体" w:eastAsia="仿宋_GB2312" w:cs="宋体"/>
                <w:b/>
                <w:bCs/>
                <w:color w:val="auto"/>
                <w:sz w:val="13"/>
                <w:szCs w:val="13"/>
                <w:highlight w:val="none"/>
                <w:lang w:val="en-US" w:eastAsia="zh-CN"/>
              </w:rPr>
              <w:t>三十</w:t>
            </w:r>
            <w:r>
              <w:rPr>
                <w:rFonts w:hint="eastAsia" w:ascii="仿宋_GB2312" w:hAnsi="宋体" w:eastAsia="仿宋_GB2312" w:cs="宋体"/>
                <w:b/>
                <w:bCs/>
                <w:color w:val="auto"/>
                <w:sz w:val="13"/>
                <w:szCs w:val="13"/>
                <w:highlight w:val="none"/>
              </w:rPr>
              <w:t>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排水户以欺骗、贿赂等不正当手段取得排水许可的，可以处3万元以下罚款；造成损失的，依法承担赔偿责任；构成犯罪的，依法追究刑事责任。</w:t>
            </w:r>
          </w:p>
          <w:p w14:paraId="3B46B2D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31B955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4448E5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初次违法，危害后果轻微，主动消除或减轻违法行为后果的。</w:t>
            </w:r>
          </w:p>
        </w:tc>
        <w:tc>
          <w:tcPr>
            <w:tcW w:w="3058" w:type="dxa"/>
            <w:noWrap w:val="0"/>
            <w:tcMar>
              <w:top w:w="15" w:type="dxa"/>
              <w:left w:w="15" w:type="dxa"/>
              <w:bottom w:w="15" w:type="dxa"/>
              <w:right w:w="15" w:type="dxa"/>
            </w:tcMar>
            <w:vAlign w:val="center"/>
          </w:tcPr>
          <w:p w14:paraId="0B2EC58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可以处以1万元罚款。</w:t>
            </w:r>
          </w:p>
        </w:tc>
      </w:tr>
      <w:tr w14:paraId="38B1679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12" w:hRule="atLeast"/>
          <w:jc w:val="center"/>
        </w:trPr>
        <w:tc>
          <w:tcPr>
            <w:tcW w:w="428" w:type="dxa"/>
            <w:vMerge w:val="continue"/>
            <w:noWrap w:val="0"/>
            <w:vAlign w:val="center"/>
          </w:tcPr>
          <w:p w14:paraId="59F3CA09">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4C8E95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27B6A3C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B8B162D">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D5FF99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4018B20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可以处1万元以上2万元以下罚款。</w:t>
            </w:r>
          </w:p>
        </w:tc>
      </w:tr>
      <w:tr w14:paraId="209E0E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12" w:hRule="atLeast"/>
          <w:jc w:val="center"/>
        </w:trPr>
        <w:tc>
          <w:tcPr>
            <w:tcW w:w="428" w:type="dxa"/>
            <w:vMerge w:val="continue"/>
            <w:noWrap w:val="0"/>
            <w:vAlign w:val="center"/>
          </w:tcPr>
          <w:p w14:paraId="052D8122">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BDDED7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62EF41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238E55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F0E993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责令限期改正后，不及时改正的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792646A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可以处2万元以上3万元以下罚款。</w:t>
            </w:r>
          </w:p>
        </w:tc>
      </w:tr>
      <w:tr w14:paraId="5AB413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vAlign w:val="center"/>
          </w:tcPr>
          <w:p w14:paraId="0755FB00">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313</w:t>
            </w:r>
          </w:p>
        </w:tc>
        <w:tc>
          <w:tcPr>
            <w:tcW w:w="1550" w:type="dxa"/>
            <w:vMerge w:val="restart"/>
            <w:noWrap w:val="0"/>
            <w:vAlign w:val="center"/>
          </w:tcPr>
          <w:p w14:paraId="643D03C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排水户因发生事故或者其他突发事件，排放的污水可能危及城镇排水与污水处理设施安全运行，没有立即</w:t>
            </w:r>
            <w:r>
              <w:rPr>
                <w:rFonts w:hint="eastAsia" w:ascii="仿宋_GB2312" w:hAnsi="宋体" w:eastAsia="仿宋_GB2312" w:cs="宋体"/>
                <w:color w:val="auto"/>
                <w:sz w:val="13"/>
                <w:szCs w:val="13"/>
                <w:highlight w:val="none"/>
                <w:lang w:val="en-US" w:eastAsia="zh-CN"/>
              </w:rPr>
              <w:t>暂停</w:t>
            </w:r>
            <w:r>
              <w:rPr>
                <w:rFonts w:hint="eastAsia" w:ascii="仿宋_GB2312" w:hAnsi="宋体" w:eastAsia="仿宋_GB2312" w:cs="宋体"/>
                <w:color w:val="auto"/>
                <w:sz w:val="13"/>
                <w:szCs w:val="13"/>
                <w:highlight w:val="none"/>
              </w:rPr>
              <w:t>排放，未采取措施消除危害，或者并未按规定及时向城镇排水主管部门等有关部门报告的</w:t>
            </w:r>
          </w:p>
        </w:tc>
        <w:tc>
          <w:tcPr>
            <w:tcW w:w="4820" w:type="dxa"/>
            <w:vMerge w:val="restart"/>
            <w:noWrap w:val="0"/>
            <w:vAlign w:val="center"/>
          </w:tcPr>
          <w:p w14:paraId="134BF5F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《城镇污水排入排水管网许可管理办法》</w:t>
            </w:r>
            <w:r>
              <w:rPr>
                <w:rFonts w:hint="eastAsia" w:ascii="仿宋_GB2312" w:hAnsi="宋体" w:eastAsia="仿宋_GB2312" w:cs="宋体"/>
                <w:b/>
                <w:bCs/>
                <w:color w:val="auto"/>
                <w:sz w:val="13"/>
                <w:szCs w:val="13"/>
                <w:highlight w:val="none"/>
              </w:rPr>
              <w:t>第三十</w:t>
            </w:r>
            <w:r>
              <w:rPr>
                <w:rFonts w:hint="eastAsia" w:ascii="仿宋_GB2312" w:hAnsi="宋体" w:eastAsia="仿宋_GB2312" w:cs="宋体"/>
                <w:b/>
                <w:bCs/>
                <w:color w:val="auto"/>
                <w:sz w:val="13"/>
                <w:szCs w:val="13"/>
                <w:highlight w:val="none"/>
                <w:lang w:val="en-US" w:eastAsia="zh-CN"/>
              </w:rPr>
              <w:t>一</w:t>
            </w:r>
            <w:r>
              <w:rPr>
                <w:rFonts w:hint="eastAsia" w:ascii="仿宋_GB2312" w:hAnsi="宋体" w:eastAsia="仿宋_GB2312" w:cs="宋体"/>
                <w:b/>
                <w:bCs/>
                <w:color w:val="auto"/>
                <w:sz w:val="13"/>
                <w:szCs w:val="13"/>
                <w:highlight w:val="none"/>
              </w:rPr>
              <w:t>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违反本办法规定，排水户因发生事故或者其他突发事件，排放的污水可能危及城镇排水与污水处理设施安全运行，没有立即</w:t>
            </w:r>
            <w:r>
              <w:rPr>
                <w:rFonts w:hint="eastAsia" w:ascii="仿宋_GB2312" w:hAnsi="宋体" w:eastAsia="仿宋_GB2312" w:cs="宋体"/>
                <w:color w:val="auto"/>
                <w:sz w:val="13"/>
                <w:szCs w:val="13"/>
                <w:highlight w:val="none"/>
                <w:lang w:val="en-US" w:eastAsia="zh-CN"/>
              </w:rPr>
              <w:t>暂停</w:t>
            </w:r>
            <w:r>
              <w:rPr>
                <w:rFonts w:hint="eastAsia" w:ascii="仿宋_GB2312" w:hAnsi="宋体" w:eastAsia="仿宋_GB2312" w:cs="宋体"/>
                <w:color w:val="auto"/>
                <w:sz w:val="13"/>
                <w:szCs w:val="13"/>
                <w:highlight w:val="none"/>
              </w:rPr>
              <w:t>排放，未采取措施消除危害，或者并未按规定及时向城镇排水主管部门等有关部门报告的，城镇排水主管部门可以处3万元以下罚款。</w:t>
            </w:r>
          </w:p>
        </w:tc>
        <w:tc>
          <w:tcPr>
            <w:tcW w:w="823" w:type="dxa"/>
            <w:noWrap w:val="0"/>
            <w:tcMar>
              <w:top w:w="15" w:type="dxa"/>
              <w:left w:w="15" w:type="dxa"/>
              <w:bottom w:w="15" w:type="dxa"/>
              <w:right w:w="15" w:type="dxa"/>
            </w:tcMar>
            <w:vAlign w:val="center"/>
          </w:tcPr>
          <w:p w14:paraId="4AFCF99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958FFC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初次违法，危害后果轻微，主动消除或减轻违法行为后果的。</w:t>
            </w:r>
          </w:p>
        </w:tc>
        <w:tc>
          <w:tcPr>
            <w:tcW w:w="3058" w:type="dxa"/>
            <w:noWrap w:val="0"/>
            <w:tcMar>
              <w:top w:w="15" w:type="dxa"/>
              <w:left w:w="15" w:type="dxa"/>
              <w:bottom w:w="15" w:type="dxa"/>
              <w:right w:w="15" w:type="dxa"/>
            </w:tcMar>
            <w:vAlign w:val="center"/>
          </w:tcPr>
          <w:p w14:paraId="6B02B7C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可以处以1万元</w:t>
            </w:r>
            <w:r>
              <w:rPr>
                <w:rFonts w:hint="eastAsia" w:ascii="仿宋_GB2312" w:hAnsi="宋体" w:eastAsia="仿宋_GB2312" w:cs="宋体"/>
                <w:color w:val="auto"/>
                <w:sz w:val="13"/>
                <w:szCs w:val="13"/>
                <w:highlight w:val="none"/>
                <w:lang w:val="en-US" w:eastAsia="zh-CN"/>
              </w:rPr>
              <w:t>以下</w:t>
            </w:r>
            <w:r>
              <w:rPr>
                <w:rFonts w:hint="eastAsia" w:ascii="仿宋_GB2312" w:hAnsi="宋体" w:eastAsia="仿宋_GB2312" w:cs="宋体"/>
                <w:color w:val="auto"/>
                <w:sz w:val="13"/>
                <w:szCs w:val="13"/>
                <w:highlight w:val="none"/>
              </w:rPr>
              <w:t>罚款。</w:t>
            </w:r>
          </w:p>
          <w:p w14:paraId="44973F4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r>
      <w:tr w14:paraId="4DF87F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12" w:hRule="atLeast"/>
          <w:jc w:val="center"/>
        </w:trPr>
        <w:tc>
          <w:tcPr>
            <w:tcW w:w="428" w:type="dxa"/>
            <w:vMerge w:val="continue"/>
            <w:noWrap w:val="0"/>
            <w:vAlign w:val="center"/>
          </w:tcPr>
          <w:p w14:paraId="444D0299">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B51FAC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330020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12E134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63A5D4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6CE1EBD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可以处1万元以上2万元以下罚款。</w:t>
            </w:r>
          </w:p>
        </w:tc>
      </w:tr>
      <w:tr w14:paraId="0A3A41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44" w:hRule="atLeast"/>
          <w:jc w:val="center"/>
        </w:trPr>
        <w:tc>
          <w:tcPr>
            <w:tcW w:w="428" w:type="dxa"/>
            <w:vMerge w:val="continue"/>
            <w:noWrap w:val="0"/>
            <w:vAlign w:val="center"/>
          </w:tcPr>
          <w:p w14:paraId="7336D8E4">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46D616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8CD0E4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AC3A69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A54860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责令限期改正后，不及时改正的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7360A18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可以处2万元以上3万元以下罚款。</w:t>
            </w:r>
          </w:p>
        </w:tc>
      </w:tr>
      <w:tr w14:paraId="5AC73ED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vAlign w:val="center"/>
          </w:tcPr>
          <w:p w14:paraId="1F090211">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314</w:t>
            </w:r>
          </w:p>
        </w:tc>
        <w:tc>
          <w:tcPr>
            <w:tcW w:w="1550" w:type="dxa"/>
            <w:vMerge w:val="restart"/>
            <w:noWrap w:val="0"/>
            <w:vAlign w:val="center"/>
          </w:tcPr>
          <w:p w14:paraId="4015DC5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从事危及城镇排水设施安全的活动的</w:t>
            </w:r>
          </w:p>
          <w:p w14:paraId="5195B24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restart"/>
            <w:noWrap w:val="0"/>
            <w:vAlign w:val="center"/>
          </w:tcPr>
          <w:p w14:paraId="1E99713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《城镇污水排入排水管网许可管理办法》</w:t>
            </w:r>
            <w:r>
              <w:rPr>
                <w:rFonts w:hint="eastAsia" w:ascii="仿宋_GB2312" w:hAnsi="宋体" w:eastAsia="仿宋_GB2312" w:cs="宋体"/>
                <w:b/>
                <w:bCs/>
                <w:color w:val="auto"/>
                <w:sz w:val="13"/>
                <w:szCs w:val="13"/>
                <w:highlight w:val="none"/>
              </w:rPr>
              <w:t>第三十</w:t>
            </w:r>
            <w:r>
              <w:rPr>
                <w:rFonts w:hint="eastAsia" w:ascii="仿宋_GB2312" w:hAnsi="宋体" w:eastAsia="仿宋_GB2312" w:cs="宋体"/>
                <w:b/>
                <w:bCs/>
                <w:color w:val="auto"/>
                <w:sz w:val="13"/>
                <w:szCs w:val="13"/>
                <w:highlight w:val="none"/>
                <w:lang w:val="en-US" w:eastAsia="zh-CN"/>
              </w:rPr>
              <w:t>二</w:t>
            </w:r>
            <w:r>
              <w:rPr>
                <w:rFonts w:hint="eastAsia" w:ascii="仿宋_GB2312" w:hAnsi="宋体" w:eastAsia="仿宋_GB2312" w:cs="宋体"/>
                <w:b/>
                <w:bCs/>
                <w:color w:val="auto"/>
                <w:sz w:val="13"/>
                <w:szCs w:val="13"/>
                <w:highlight w:val="none"/>
              </w:rPr>
              <w:t>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规定，从事危及城镇排水设施安全的活动的，由城镇排水主管部门责令停止违法行为，限期恢复原状或者采取其他补救措施，并给予警告；逾期不采取补救措施或者造成严重后果的，对单位处10万元以上30万元以下罚款，对个人处2万元以上10万元以下罚款；造成损失的，依法承担赔偿责任；构成犯罪的，依法追究刑事责任。</w:t>
            </w:r>
          </w:p>
        </w:tc>
        <w:tc>
          <w:tcPr>
            <w:tcW w:w="823" w:type="dxa"/>
            <w:noWrap w:val="0"/>
            <w:tcMar>
              <w:top w:w="15" w:type="dxa"/>
              <w:left w:w="15" w:type="dxa"/>
              <w:bottom w:w="15" w:type="dxa"/>
              <w:right w:w="15" w:type="dxa"/>
            </w:tcMar>
            <w:vAlign w:val="center"/>
          </w:tcPr>
          <w:p w14:paraId="192E7BE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B7F408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初次违法，及时改正，未造成严重后果的。</w:t>
            </w:r>
          </w:p>
        </w:tc>
        <w:tc>
          <w:tcPr>
            <w:tcW w:w="3058" w:type="dxa"/>
            <w:noWrap w:val="0"/>
            <w:tcMar>
              <w:top w:w="15" w:type="dxa"/>
              <w:left w:w="15" w:type="dxa"/>
              <w:bottom w:w="15" w:type="dxa"/>
              <w:right w:w="15" w:type="dxa"/>
            </w:tcMar>
            <w:vAlign w:val="center"/>
          </w:tcPr>
          <w:p w14:paraId="1F271AE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责令停止违法行为，限期恢复原状或者采取其他补救措施，并给予警告。</w:t>
            </w:r>
          </w:p>
        </w:tc>
      </w:tr>
      <w:tr w14:paraId="3C280A8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continue"/>
            <w:noWrap w:val="0"/>
            <w:vAlign w:val="center"/>
          </w:tcPr>
          <w:p w14:paraId="4FBC3D03">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CD133A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7E0367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177F33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0BBFD6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逾期不采取补救措施，但尚未造成严重后果的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采取补救措施但仍造成严重后果的。</w:t>
            </w:r>
          </w:p>
        </w:tc>
        <w:tc>
          <w:tcPr>
            <w:tcW w:w="3058" w:type="dxa"/>
            <w:noWrap w:val="0"/>
            <w:tcMar>
              <w:top w:w="15" w:type="dxa"/>
              <w:left w:w="15" w:type="dxa"/>
              <w:bottom w:w="15" w:type="dxa"/>
              <w:right w:w="15" w:type="dxa"/>
            </w:tcMar>
            <w:vAlign w:val="center"/>
          </w:tcPr>
          <w:p w14:paraId="1760BE4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对单位处10万元以上20万元以下罚款，对个人处2万元以上5万元以下罚款。</w:t>
            </w:r>
          </w:p>
        </w:tc>
      </w:tr>
      <w:tr w14:paraId="4B64F9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7507E35F">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C71F9A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A09D93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E755797">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4079F6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逾期不改正，且已造成严重后果的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曾因实施该违法行为被查处，再次实施该违法行为，且已造成严重后果的。</w:t>
            </w:r>
          </w:p>
          <w:p w14:paraId="1DC5084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p>
        </w:tc>
        <w:tc>
          <w:tcPr>
            <w:tcW w:w="3058" w:type="dxa"/>
            <w:noWrap w:val="0"/>
            <w:tcMar>
              <w:top w:w="15" w:type="dxa"/>
              <w:left w:w="15" w:type="dxa"/>
              <w:bottom w:w="15" w:type="dxa"/>
              <w:right w:w="15" w:type="dxa"/>
            </w:tcMar>
            <w:vAlign w:val="center"/>
          </w:tcPr>
          <w:p w14:paraId="2F157C4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对单位处20万元以上30万元以下罚款，对个人处5万元以上10万元以下罚款。</w:t>
            </w:r>
          </w:p>
        </w:tc>
      </w:tr>
      <w:tr w14:paraId="52A3A3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vAlign w:val="center"/>
          </w:tcPr>
          <w:p w14:paraId="3FA4EB1C">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315</w:t>
            </w:r>
          </w:p>
        </w:tc>
        <w:tc>
          <w:tcPr>
            <w:tcW w:w="1550" w:type="dxa"/>
            <w:vMerge w:val="restart"/>
            <w:noWrap w:val="0"/>
            <w:vAlign w:val="center"/>
          </w:tcPr>
          <w:p w14:paraId="0E04CD3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排水户拒不接受水质、水量监测或者妨碍、阻挠城镇排水主管部门依法监督检查的</w:t>
            </w:r>
          </w:p>
          <w:p w14:paraId="1F8C0AD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restart"/>
            <w:noWrap w:val="0"/>
            <w:vAlign w:val="center"/>
          </w:tcPr>
          <w:p w14:paraId="4D55496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《城镇污水排入排水管网许可管理办法》</w:t>
            </w:r>
            <w:r>
              <w:rPr>
                <w:rFonts w:hint="eastAsia" w:ascii="仿宋_GB2312" w:hAnsi="宋体" w:eastAsia="仿宋_GB2312" w:cs="宋体"/>
                <w:b/>
                <w:bCs/>
                <w:color w:val="auto"/>
                <w:sz w:val="13"/>
                <w:szCs w:val="13"/>
                <w:highlight w:val="none"/>
              </w:rPr>
              <w:t>第三十</w:t>
            </w:r>
            <w:r>
              <w:rPr>
                <w:rFonts w:hint="eastAsia" w:ascii="仿宋_GB2312" w:hAnsi="宋体" w:eastAsia="仿宋_GB2312" w:cs="宋体"/>
                <w:b/>
                <w:bCs/>
                <w:color w:val="auto"/>
                <w:sz w:val="13"/>
                <w:szCs w:val="13"/>
                <w:highlight w:val="none"/>
                <w:lang w:val="en-US" w:eastAsia="zh-CN"/>
              </w:rPr>
              <w:t>四</w:t>
            </w:r>
            <w:r>
              <w:rPr>
                <w:rFonts w:hint="eastAsia" w:ascii="仿宋_GB2312" w:hAnsi="宋体" w:eastAsia="仿宋_GB2312" w:cs="宋体"/>
                <w:b/>
                <w:bCs/>
                <w:color w:val="auto"/>
                <w:sz w:val="13"/>
                <w:szCs w:val="13"/>
                <w:highlight w:val="none"/>
              </w:rPr>
              <w:t>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排水户违反本办法规定，拒不接受水质、水量监测或者妨碍、阻挠城镇排水主管部门依法监督检查的，由城镇排水主管部门给予警告；情节严重的，处3万元以下罚款。</w:t>
            </w:r>
          </w:p>
          <w:p w14:paraId="267C10C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369F753">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036620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初次违法，危害后果轻微，主动消除或减轻违法行为后果的。</w:t>
            </w:r>
          </w:p>
        </w:tc>
        <w:tc>
          <w:tcPr>
            <w:tcW w:w="3058" w:type="dxa"/>
            <w:noWrap w:val="0"/>
            <w:tcMar>
              <w:top w:w="15" w:type="dxa"/>
              <w:left w:w="15" w:type="dxa"/>
              <w:bottom w:w="15" w:type="dxa"/>
              <w:right w:w="15" w:type="dxa"/>
            </w:tcMar>
            <w:vAlign w:val="center"/>
          </w:tcPr>
          <w:p w14:paraId="2665AEA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给予警告。</w:t>
            </w:r>
          </w:p>
        </w:tc>
      </w:tr>
      <w:tr w14:paraId="4A32260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12" w:hRule="atLeast"/>
          <w:jc w:val="center"/>
        </w:trPr>
        <w:tc>
          <w:tcPr>
            <w:tcW w:w="428" w:type="dxa"/>
            <w:vMerge w:val="continue"/>
            <w:noWrap w:val="0"/>
            <w:vAlign w:val="center"/>
          </w:tcPr>
          <w:p w14:paraId="2963CDD6">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87109C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1DD909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001A857">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30F22D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情节严重，不具有</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079C389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处1万元以下罚款。</w:t>
            </w:r>
          </w:p>
        </w:tc>
      </w:tr>
      <w:tr w14:paraId="5BDEE5A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41BAEBA4">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23B147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206D1F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2264E1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1A4475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情节严重，责令限期改正后，不及时改正的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情节严重，且曾因该违法行为被查处，再次实施该违法行为的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情节严重，造成严重危害后果的。</w:t>
            </w:r>
          </w:p>
        </w:tc>
        <w:tc>
          <w:tcPr>
            <w:tcW w:w="3058" w:type="dxa"/>
            <w:noWrap w:val="0"/>
            <w:tcMar>
              <w:top w:w="15" w:type="dxa"/>
              <w:left w:w="15" w:type="dxa"/>
              <w:bottom w:w="15" w:type="dxa"/>
              <w:right w:w="15" w:type="dxa"/>
            </w:tcMar>
            <w:vAlign w:val="center"/>
          </w:tcPr>
          <w:p w14:paraId="04AF10E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处1万元以上3万元以下罚款。</w:t>
            </w:r>
          </w:p>
        </w:tc>
      </w:tr>
      <w:tr w14:paraId="2672B05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0" w:hRule="atLeast"/>
          <w:jc w:val="center"/>
        </w:trPr>
        <w:tc>
          <w:tcPr>
            <w:tcW w:w="428" w:type="dxa"/>
            <w:vMerge w:val="restart"/>
            <w:noWrap w:val="0"/>
            <w:tcMar>
              <w:top w:w="15" w:type="dxa"/>
              <w:left w:w="15" w:type="dxa"/>
              <w:bottom w:w="15" w:type="dxa"/>
              <w:right w:w="15" w:type="dxa"/>
            </w:tcMar>
            <w:vAlign w:val="center"/>
          </w:tcPr>
          <w:p w14:paraId="2837C127">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316</w:t>
            </w:r>
          </w:p>
        </w:tc>
        <w:tc>
          <w:tcPr>
            <w:tcW w:w="1550" w:type="dxa"/>
            <w:vMerge w:val="restart"/>
            <w:noWrap w:val="0"/>
            <w:tcMar>
              <w:top w:w="15" w:type="dxa"/>
              <w:left w:w="15" w:type="dxa"/>
              <w:bottom w:w="15" w:type="dxa"/>
              <w:right w:w="15" w:type="dxa"/>
            </w:tcMar>
            <w:vAlign w:val="center"/>
          </w:tcPr>
          <w:p w14:paraId="113D922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有下列行为之一的：（1）未取得设计、施工资格或者未按照资质等级承担城市道路的设计、施工任务的；（2）未按照城市道路设计、施工技术规范设计、施工的；（3）未按照设计图纸施工或者擅自修改图纸的</w:t>
            </w:r>
          </w:p>
        </w:tc>
        <w:tc>
          <w:tcPr>
            <w:tcW w:w="4820" w:type="dxa"/>
            <w:vMerge w:val="restart"/>
            <w:noWrap w:val="0"/>
            <w:tcMar>
              <w:top w:w="15" w:type="dxa"/>
              <w:left w:w="15" w:type="dxa"/>
              <w:bottom w:w="15" w:type="dxa"/>
              <w:right w:w="15" w:type="dxa"/>
            </w:tcMar>
            <w:vAlign w:val="center"/>
          </w:tcPr>
          <w:p w14:paraId="7F2C069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《城市道路管理条例》</w:t>
            </w:r>
            <w:r>
              <w:rPr>
                <w:rFonts w:hint="eastAsia" w:ascii="仿宋_GB2312" w:hAnsi="宋体" w:eastAsia="仿宋_GB2312" w:cs="宋体"/>
                <w:b/>
                <w:bCs/>
                <w:color w:val="auto"/>
                <w:sz w:val="13"/>
                <w:szCs w:val="13"/>
                <w:highlight w:val="none"/>
              </w:rPr>
              <w:t>第三十九条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的规定，有下列行为之一的，由市政工程行政主管部门责令停止设计、施工，限期改正，可以并处3万元以下的罚款；已经取得设计、施工资格证书，情节严重的，提请原发证机关吊销设计、施工资格证书：（一）未取得设计、施工资格或者未按照资质等级承担城市道路的设计、施工任务的；（二）未按照城市道路设计、施工技术规范设计、施工的；（三）未按照设计图纸施工或者擅自修改图纸的。</w:t>
            </w:r>
          </w:p>
          <w:p w14:paraId="355B453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8FF3B9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A0F4B2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初次违法，危害后果轻微，及时改正的。</w:t>
            </w:r>
          </w:p>
        </w:tc>
        <w:tc>
          <w:tcPr>
            <w:tcW w:w="3058" w:type="dxa"/>
            <w:noWrap w:val="0"/>
            <w:tcMar>
              <w:top w:w="15" w:type="dxa"/>
              <w:left w:w="15" w:type="dxa"/>
              <w:bottom w:w="15" w:type="dxa"/>
              <w:right w:w="15" w:type="dxa"/>
            </w:tcMar>
            <w:vAlign w:val="center"/>
          </w:tcPr>
          <w:p w14:paraId="7DDC988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责令停止设计、施工，限期改正，可以并处1万元以下的罚款。</w:t>
            </w:r>
          </w:p>
        </w:tc>
      </w:tr>
      <w:tr w14:paraId="7E5A29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91" w:hRule="atLeast"/>
          <w:jc w:val="center"/>
        </w:trPr>
        <w:tc>
          <w:tcPr>
            <w:tcW w:w="428" w:type="dxa"/>
            <w:vMerge w:val="continue"/>
            <w:noWrap w:val="0"/>
            <w:vAlign w:val="center"/>
          </w:tcPr>
          <w:p w14:paraId="0DCDB87D">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D7841E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4E4D9B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E7C84CA">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63C93D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00C242B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责令停止设计、施工，限期改正，可以并处1万元以上2万元以下的罚款。</w:t>
            </w:r>
          </w:p>
        </w:tc>
      </w:tr>
      <w:tr w14:paraId="0D43EF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716" w:hRule="atLeast"/>
          <w:jc w:val="center"/>
        </w:trPr>
        <w:tc>
          <w:tcPr>
            <w:tcW w:w="428" w:type="dxa"/>
            <w:vMerge w:val="continue"/>
            <w:noWrap w:val="0"/>
            <w:vAlign w:val="center"/>
          </w:tcPr>
          <w:p w14:paraId="4237C5DA">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C0FD10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7164BF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BB6786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321E52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p>
          <w:p w14:paraId="7AE0880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p w14:paraId="50A57FD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经责令停止违法行为后，继续实施违法行为的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曾因无资质或超资质被查处，再次实施该违法行为的。</w:t>
            </w:r>
          </w:p>
          <w:p w14:paraId="6FAA52E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p>
          <w:p w14:paraId="14D0B5F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p>
          <w:p w14:paraId="1769EE2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p w14:paraId="74EA515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p>
        </w:tc>
        <w:tc>
          <w:tcPr>
            <w:tcW w:w="3058" w:type="dxa"/>
            <w:noWrap w:val="0"/>
            <w:tcMar>
              <w:top w:w="15" w:type="dxa"/>
              <w:left w:w="15" w:type="dxa"/>
              <w:bottom w:w="15" w:type="dxa"/>
              <w:right w:w="15" w:type="dxa"/>
            </w:tcMar>
            <w:vAlign w:val="center"/>
          </w:tcPr>
          <w:p w14:paraId="0A3A091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责令停止设计、施工，限期改正，可以并处2万元以上3万元以下的罚款；提请原发证机关吊销设计、施工资格证书。</w:t>
            </w:r>
          </w:p>
        </w:tc>
      </w:tr>
      <w:tr w14:paraId="7796B9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564B4B38">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317</w:t>
            </w:r>
          </w:p>
        </w:tc>
        <w:tc>
          <w:tcPr>
            <w:tcW w:w="1550" w:type="dxa"/>
            <w:vMerge w:val="restart"/>
            <w:noWrap w:val="0"/>
            <w:tcMar>
              <w:top w:w="15" w:type="dxa"/>
              <w:left w:w="15" w:type="dxa"/>
              <w:bottom w:w="15" w:type="dxa"/>
              <w:right w:w="15" w:type="dxa"/>
            </w:tcMar>
            <w:vAlign w:val="center"/>
          </w:tcPr>
          <w:p w14:paraId="4539E0B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擅自使用未经验收或者验收不合格的城市道路的</w:t>
            </w:r>
          </w:p>
        </w:tc>
        <w:tc>
          <w:tcPr>
            <w:tcW w:w="4820" w:type="dxa"/>
            <w:vMerge w:val="restart"/>
            <w:noWrap w:val="0"/>
            <w:tcMar>
              <w:top w:w="15" w:type="dxa"/>
              <w:left w:w="15" w:type="dxa"/>
              <w:bottom w:w="15" w:type="dxa"/>
              <w:right w:w="15" w:type="dxa"/>
            </w:tcMar>
            <w:vAlign w:val="center"/>
          </w:tcPr>
          <w:p w14:paraId="1583341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《城市道路管理条例》</w:t>
            </w:r>
            <w:r>
              <w:rPr>
                <w:rFonts w:hint="eastAsia" w:ascii="仿宋_GB2312" w:hAnsi="宋体" w:eastAsia="仿宋_GB2312" w:cs="宋体"/>
                <w:b/>
                <w:bCs/>
                <w:color w:val="auto"/>
                <w:sz w:val="13"/>
                <w:szCs w:val="13"/>
                <w:highlight w:val="none"/>
              </w:rPr>
              <w:t>第四十条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违反本条例第十七条规定，擅自使用未经验收或者验收不合格的城市道路的，由市政工程行政主管部门责令限期改正，给予警告，可以并处工程造价2%以下的罚款。</w:t>
            </w:r>
          </w:p>
        </w:tc>
        <w:tc>
          <w:tcPr>
            <w:tcW w:w="823" w:type="dxa"/>
            <w:noWrap w:val="0"/>
            <w:tcMar>
              <w:top w:w="15" w:type="dxa"/>
              <w:left w:w="15" w:type="dxa"/>
              <w:bottom w:w="15" w:type="dxa"/>
              <w:right w:w="15" w:type="dxa"/>
            </w:tcMar>
            <w:vAlign w:val="center"/>
          </w:tcPr>
          <w:p w14:paraId="68C2ABF0">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F12B0C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初次违法，危害后果轻微，及时改正的。</w:t>
            </w:r>
          </w:p>
        </w:tc>
        <w:tc>
          <w:tcPr>
            <w:tcW w:w="3058" w:type="dxa"/>
            <w:noWrap w:val="0"/>
            <w:tcMar>
              <w:top w:w="15" w:type="dxa"/>
              <w:left w:w="15" w:type="dxa"/>
              <w:bottom w:w="15" w:type="dxa"/>
              <w:right w:w="15" w:type="dxa"/>
            </w:tcMar>
            <w:vAlign w:val="center"/>
          </w:tcPr>
          <w:p w14:paraId="7CD5B8D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责令限期改正，给予警告，可以并处工程造价1%以下的罚款。</w:t>
            </w:r>
          </w:p>
        </w:tc>
      </w:tr>
      <w:tr w14:paraId="2BD097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continue"/>
            <w:noWrap w:val="0"/>
            <w:vAlign w:val="center"/>
          </w:tcPr>
          <w:p w14:paraId="10E7C23A">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82B494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5E472C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E6EB257">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EE5675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1857B7C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责令限期改正，给予警告，可以并处工程造价1%以上1.5%以下的罚款。</w:t>
            </w:r>
          </w:p>
        </w:tc>
      </w:tr>
      <w:tr w14:paraId="164E09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617DCCEE">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E9355C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8B96CD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BBA58DC">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C7FB4F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经责令停止违法行为后，继续实施违法行为的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造成重大社会影响的。</w:t>
            </w:r>
          </w:p>
        </w:tc>
        <w:tc>
          <w:tcPr>
            <w:tcW w:w="3058" w:type="dxa"/>
            <w:noWrap w:val="0"/>
            <w:tcMar>
              <w:top w:w="15" w:type="dxa"/>
              <w:left w:w="15" w:type="dxa"/>
              <w:bottom w:w="15" w:type="dxa"/>
              <w:right w:w="15" w:type="dxa"/>
            </w:tcMar>
            <w:vAlign w:val="center"/>
          </w:tcPr>
          <w:p w14:paraId="33E1178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责令限期改正，给予警告，可以并处工程造价1.5%以上2%以下的罚款。</w:t>
            </w:r>
          </w:p>
        </w:tc>
      </w:tr>
      <w:tr w14:paraId="44D081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14" w:hRule="atLeast"/>
          <w:jc w:val="center"/>
        </w:trPr>
        <w:tc>
          <w:tcPr>
            <w:tcW w:w="428" w:type="dxa"/>
            <w:vMerge w:val="restart"/>
            <w:noWrap w:val="0"/>
            <w:vAlign w:val="center"/>
          </w:tcPr>
          <w:p w14:paraId="6795AEDC">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318</w:t>
            </w:r>
          </w:p>
        </w:tc>
        <w:tc>
          <w:tcPr>
            <w:tcW w:w="1550" w:type="dxa"/>
            <w:vMerge w:val="restart"/>
            <w:noWrap w:val="0"/>
            <w:vAlign w:val="center"/>
          </w:tcPr>
          <w:p w14:paraId="0CE2C5AB">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存在下列行为之一的：</w:t>
            </w:r>
          </w:p>
          <w:p w14:paraId="000286F4">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（一）擅自占用或者挖掘城市道路；</w:t>
            </w:r>
          </w:p>
          <w:p w14:paraId="1C19CEE9">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（二）履带车、铁轮车或者超重、超高、超长车辆擅自在城市道路上行驶；</w:t>
            </w:r>
          </w:p>
          <w:p w14:paraId="7B07AA8F">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（三）机动车在桥梁或者非指定的城市道路上试刹车；</w:t>
            </w:r>
          </w:p>
          <w:p w14:paraId="537501CC">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（四）擅自在城市道路上建设建筑物、构筑物；</w:t>
            </w:r>
          </w:p>
          <w:p w14:paraId="25D0E2AF">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（五）在桥梁上架设压力在4公斤/平方厘米、10千伏以上的高压电力线和其他易燃易爆管线；</w:t>
            </w:r>
          </w:p>
          <w:p w14:paraId="71F66D69">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（六）擅自在桥梁或者路灯设施上设置广告牌或者其他挂浮物；</w:t>
            </w:r>
          </w:p>
          <w:p w14:paraId="07D60BE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lang w:val="en-US" w:eastAsia="zh-CN"/>
              </w:rPr>
              <w:t>　　（七）其他损害、侵占城市道路的行为。</w:t>
            </w:r>
          </w:p>
        </w:tc>
        <w:tc>
          <w:tcPr>
            <w:tcW w:w="4820" w:type="dxa"/>
            <w:vMerge w:val="restart"/>
            <w:noWrap w:val="0"/>
            <w:vAlign w:val="center"/>
          </w:tcPr>
          <w:p w14:paraId="78E1D16D">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《城市道路管理条例》</w:t>
            </w:r>
            <w:r>
              <w:rPr>
                <w:rFonts w:hint="eastAsia" w:ascii="仿宋_GB2312" w:hAnsi="宋体" w:eastAsia="仿宋_GB2312" w:cs="宋体"/>
                <w:b/>
                <w:bCs/>
                <w:color w:val="auto"/>
                <w:sz w:val="13"/>
                <w:szCs w:val="13"/>
                <w:highlight w:val="none"/>
              </w:rPr>
              <w:t>第四十二条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违反本条例第二十七条规定，或者有下列行为之一的，由市政工程行政主管部门或者其他有关部门责令限期改正，可以处以2万元以下的罚款；造成损失的，应当依法承担赔偿责任：</w:t>
            </w:r>
          </w:p>
          <w:p w14:paraId="63DE3A69">
            <w:pPr>
              <w:keepNext w:val="0"/>
              <w:keepLines w:val="0"/>
              <w:pageBreakBefore w:val="0"/>
              <w:widowControl/>
              <w:spacing w:beforeAutospacing="0" w:afterAutospacing="0" w:line="260" w:lineRule="exact"/>
              <w:ind w:left="0" w:right="0"/>
              <w:rPr>
                <w:rFonts w:hint="default" w:ascii="仿宋_GB2312" w:hAnsi="宋体" w:eastAsia="仿宋_GB2312" w:cs="宋体"/>
                <w:color w:val="auto"/>
                <w:sz w:val="13"/>
                <w:szCs w:val="13"/>
                <w:highlight w:val="none"/>
                <w:lang w:val="en-US" w:eastAsia="zh-CN"/>
              </w:rPr>
            </w:pPr>
          </w:p>
          <w:p w14:paraId="69B9B677">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b/>
                <w:bCs/>
                <w:color w:val="auto"/>
                <w:sz w:val="13"/>
                <w:szCs w:val="13"/>
                <w:highlight w:val="none"/>
                <w:lang w:val="en-US" w:eastAsia="zh-CN"/>
              </w:rPr>
              <w:t>第二十七条</w:t>
            </w:r>
            <w:r>
              <w:rPr>
                <w:rFonts w:hint="eastAsia" w:ascii="仿宋_GB2312" w:hAnsi="宋体" w:eastAsia="仿宋_GB2312" w:cs="宋体"/>
                <w:color w:val="auto"/>
                <w:sz w:val="13"/>
                <w:szCs w:val="13"/>
                <w:highlight w:val="none"/>
                <w:lang w:val="en-US" w:eastAsia="zh-CN"/>
              </w:rPr>
              <w:t>　城市道路范围内禁止下列行为：</w:t>
            </w:r>
          </w:p>
          <w:p w14:paraId="3E6E7AC5">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（一）擅自占用或者挖掘城市道路；</w:t>
            </w:r>
          </w:p>
          <w:p w14:paraId="46B1C791">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（二）履带车、铁轮车或者超重、超高、超长车辆擅自在城市道路上行驶；</w:t>
            </w:r>
          </w:p>
          <w:p w14:paraId="001F7A50">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（三）机动车在桥梁或者非指定的城市道路上试刹车；</w:t>
            </w:r>
          </w:p>
          <w:p w14:paraId="46040927">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（四）擅自在城市道路上建设建筑物、构筑物；</w:t>
            </w:r>
          </w:p>
          <w:p w14:paraId="573F5190">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（五）在桥梁上架设压力在4公斤/平方厘米、10千伏以上的高压电力线和其他易燃易爆管线；</w:t>
            </w:r>
          </w:p>
          <w:p w14:paraId="45E43793">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（六）擅自在桥梁或者路灯设施上设置广告牌或者其他挂浮物；</w:t>
            </w:r>
          </w:p>
          <w:p w14:paraId="0A2C6A92">
            <w:pPr>
              <w:keepNext w:val="0"/>
              <w:keepLines w:val="0"/>
              <w:pageBreakBefore w:val="0"/>
              <w:widowControl/>
              <w:spacing w:beforeAutospacing="0" w:afterAutospacing="0" w:line="260" w:lineRule="exact"/>
              <w:ind w:left="0" w:right="0"/>
              <w:rPr>
                <w:rFonts w:hint="default"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（七）其他损害、侵占城市道路的行为。</w:t>
            </w:r>
          </w:p>
        </w:tc>
        <w:tc>
          <w:tcPr>
            <w:tcW w:w="823" w:type="dxa"/>
            <w:noWrap w:val="0"/>
            <w:tcMar>
              <w:top w:w="15" w:type="dxa"/>
              <w:left w:w="15" w:type="dxa"/>
              <w:bottom w:w="15" w:type="dxa"/>
              <w:right w:w="15" w:type="dxa"/>
            </w:tcMar>
            <w:vAlign w:val="center"/>
          </w:tcPr>
          <w:p w14:paraId="6D14526A">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850F17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初次违法，危害后果轻微，积极采取改正措施消除影响的。</w:t>
            </w:r>
          </w:p>
        </w:tc>
        <w:tc>
          <w:tcPr>
            <w:tcW w:w="3058" w:type="dxa"/>
            <w:noWrap w:val="0"/>
            <w:tcMar>
              <w:top w:w="15" w:type="dxa"/>
              <w:left w:w="15" w:type="dxa"/>
              <w:bottom w:w="15" w:type="dxa"/>
              <w:right w:w="15" w:type="dxa"/>
            </w:tcMar>
            <w:vAlign w:val="center"/>
          </w:tcPr>
          <w:p w14:paraId="46DCA30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责令限期改正，可以处以5千元以下的罚款。</w:t>
            </w:r>
          </w:p>
        </w:tc>
      </w:tr>
      <w:tr w14:paraId="52D6EC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82" w:hRule="atLeast"/>
          <w:jc w:val="center"/>
        </w:trPr>
        <w:tc>
          <w:tcPr>
            <w:tcW w:w="428" w:type="dxa"/>
            <w:vMerge w:val="continue"/>
            <w:noWrap w:val="0"/>
            <w:vAlign w:val="center"/>
          </w:tcPr>
          <w:p w14:paraId="00F00C84">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A2F7C5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2B413F4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5479FE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F5BED0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35D9454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责令限期改正，可处以5千元以上1万元以下的罚款。</w:t>
            </w:r>
          </w:p>
        </w:tc>
      </w:tr>
      <w:tr w14:paraId="68F231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4348F811">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80F55C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40428F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5D82B5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BD9B8B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经责令停止违法行为后，继续实施违法行为的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0073BF7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责令限期改正，可处以1万元以上2万元以下的罚款。</w:t>
            </w:r>
          </w:p>
        </w:tc>
      </w:tr>
      <w:tr w14:paraId="232FEB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46" w:hRule="atLeast"/>
          <w:jc w:val="center"/>
        </w:trPr>
        <w:tc>
          <w:tcPr>
            <w:tcW w:w="428" w:type="dxa"/>
            <w:vMerge w:val="restart"/>
            <w:noWrap w:val="0"/>
            <w:tcMar>
              <w:top w:w="15" w:type="dxa"/>
              <w:left w:w="15" w:type="dxa"/>
              <w:bottom w:w="15" w:type="dxa"/>
              <w:right w:w="15" w:type="dxa"/>
            </w:tcMar>
            <w:vAlign w:val="center"/>
          </w:tcPr>
          <w:p w14:paraId="6BC84802">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319</w:t>
            </w:r>
          </w:p>
        </w:tc>
        <w:tc>
          <w:tcPr>
            <w:tcW w:w="1550" w:type="dxa"/>
            <w:vMerge w:val="restart"/>
            <w:noWrap w:val="0"/>
            <w:tcMar>
              <w:top w:w="15" w:type="dxa"/>
              <w:left w:w="15" w:type="dxa"/>
              <w:bottom w:w="15" w:type="dxa"/>
              <w:right w:w="15" w:type="dxa"/>
            </w:tcMar>
            <w:vAlign w:val="center"/>
          </w:tcPr>
          <w:p w14:paraId="072580C1">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有下列行为之一的（一）未对设在城市道路上的各种管线的检查井、箱盖或者城市道路附属设施的缺损及时补缺或者修复的；</w:t>
            </w:r>
          </w:p>
          <w:p w14:paraId="01B31577">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rPr>
              <w:t>（二）未在城市道路施工现场设置明显标志和安全防围设施的；</w:t>
            </w:r>
          </w:p>
          <w:p w14:paraId="60044683">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（四）依附于城市道路建设各种管线、杆线等设施，不按照规定办理批准手续的；</w:t>
            </w:r>
          </w:p>
          <w:p w14:paraId="03D05FA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（六）未按照批准的位置、面积、期限占用或者挖掘城市道路，或者需要移动位置、扩大面积、延长时间，未提前办理变更审批手续的。</w:t>
            </w:r>
          </w:p>
        </w:tc>
        <w:tc>
          <w:tcPr>
            <w:tcW w:w="4820" w:type="dxa"/>
            <w:vMerge w:val="restart"/>
            <w:noWrap w:val="0"/>
            <w:tcMar>
              <w:top w:w="15" w:type="dxa"/>
              <w:left w:w="15" w:type="dxa"/>
              <w:bottom w:w="15" w:type="dxa"/>
              <w:right w:w="15" w:type="dxa"/>
            </w:tcMar>
            <w:vAlign w:val="center"/>
          </w:tcPr>
          <w:p w14:paraId="0A850E03">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《城市道路管理条例》</w:t>
            </w:r>
            <w:r>
              <w:rPr>
                <w:rFonts w:hint="eastAsia" w:ascii="仿宋_GB2312" w:hAnsi="宋体" w:eastAsia="仿宋_GB2312" w:cs="宋体"/>
                <w:b/>
                <w:bCs/>
                <w:color w:val="auto"/>
                <w:sz w:val="13"/>
                <w:szCs w:val="13"/>
                <w:highlight w:val="none"/>
              </w:rPr>
              <w:t>第四十二条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违反本条例第二十七条规定，或者有下列行为之一的，由市政工程行政主管部门或者其他有关部门责令限期改正，可以处以2万元以下的罚款；造成损失的，应当依法承担赔偿责任：</w:t>
            </w:r>
          </w:p>
          <w:p w14:paraId="6405F204">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（一）未对设在城市道路上的各种管线的检查井、箱盖或者城市道路附属设施的缺损及时补缺或者修复的；</w:t>
            </w:r>
          </w:p>
          <w:p w14:paraId="387F2507">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rPr>
              <w:t>（二）未在城市道路施工现场设置明显标志和安全防围设施的；</w:t>
            </w:r>
          </w:p>
          <w:p w14:paraId="192516BF">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rPr>
              <w:t>（三）占用城市道路期满或者挖掘城市道路后，不及时清理现场的；</w:t>
            </w:r>
          </w:p>
          <w:p w14:paraId="47ACDC6B">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（四）依附于城市道路建设各种管线、杆线等设施，不按照规定办理批准手续的；</w:t>
            </w:r>
          </w:p>
          <w:p w14:paraId="592C87B4">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（五）紧急抢修埋设在城市道路下的管线，不按照规定补办批准手续的；</w:t>
            </w:r>
          </w:p>
          <w:p w14:paraId="1D2E7EE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（六）未按照批准的位置、面积、期限占用或者挖掘城市道路，或者需要移动位置、扩大面积、延长时间，未提前办理变更审批手续的。</w:t>
            </w:r>
          </w:p>
        </w:tc>
        <w:tc>
          <w:tcPr>
            <w:tcW w:w="823" w:type="dxa"/>
            <w:noWrap w:val="0"/>
            <w:tcMar>
              <w:top w:w="15" w:type="dxa"/>
              <w:left w:w="15" w:type="dxa"/>
              <w:bottom w:w="15" w:type="dxa"/>
              <w:right w:w="15" w:type="dxa"/>
            </w:tcMar>
            <w:vAlign w:val="center"/>
          </w:tcPr>
          <w:p w14:paraId="3378D79D">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121E1B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初次违法，危害后果轻微，积极采取改正措施消除影响的。</w:t>
            </w:r>
          </w:p>
        </w:tc>
        <w:tc>
          <w:tcPr>
            <w:tcW w:w="3058" w:type="dxa"/>
            <w:noWrap w:val="0"/>
            <w:tcMar>
              <w:top w:w="15" w:type="dxa"/>
              <w:left w:w="15" w:type="dxa"/>
              <w:bottom w:w="15" w:type="dxa"/>
              <w:right w:w="15" w:type="dxa"/>
            </w:tcMar>
            <w:vAlign w:val="center"/>
          </w:tcPr>
          <w:p w14:paraId="288D36E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责令限期改正，可以处以5千元以下的罚款。</w:t>
            </w:r>
          </w:p>
        </w:tc>
      </w:tr>
      <w:tr w14:paraId="121D7F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05" w:hRule="atLeast"/>
          <w:jc w:val="center"/>
        </w:trPr>
        <w:tc>
          <w:tcPr>
            <w:tcW w:w="428" w:type="dxa"/>
            <w:vMerge w:val="continue"/>
            <w:noWrap w:val="0"/>
            <w:tcMar>
              <w:top w:w="15" w:type="dxa"/>
              <w:left w:w="15" w:type="dxa"/>
              <w:bottom w:w="15" w:type="dxa"/>
              <w:right w:w="15" w:type="dxa"/>
            </w:tcMar>
            <w:vAlign w:val="center"/>
          </w:tcPr>
          <w:p w14:paraId="15F18F8A">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tcMar>
              <w:top w:w="15" w:type="dxa"/>
              <w:left w:w="15" w:type="dxa"/>
              <w:bottom w:w="15" w:type="dxa"/>
              <w:right w:w="15" w:type="dxa"/>
            </w:tcMar>
            <w:vAlign w:val="center"/>
          </w:tcPr>
          <w:p w14:paraId="3D29971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tcMar>
              <w:top w:w="15" w:type="dxa"/>
              <w:left w:w="15" w:type="dxa"/>
              <w:bottom w:w="15" w:type="dxa"/>
              <w:right w:w="15" w:type="dxa"/>
            </w:tcMar>
            <w:vAlign w:val="center"/>
          </w:tcPr>
          <w:p w14:paraId="274A40B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C5A486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184EE3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61C9DE8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责令限期改正，可处以5千元以上1万元以下的罚款。</w:t>
            </w:r>
          </w:p>
        </w:tc>
      </w:tr>
      <w:tr w14:paraId="51C389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tcMar>
              <w:top w:w="15" w:type="dxa"/>
              <w:left w:w="15" w:type="dxa"/>
              <w:bottom w:w="15" w:type="dxa"/>
              <w:right w:w="15" w:type="dxa"/>
            </w:tcMar>
            <w:vAlign w:val="center"/>
          </w:tcPr>
          <w:p w14:paraId="6BE6E136">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tcMar>
              <w:top w:w="15" w:type="dxa"/>
              <w:left w:w="15" w:type="dxa"/>
              <w:bottom w:w="15" w:type="dxa"/>
              <w:right w:w="15" w:type="dxa"/>
            </w:tcMar>
            <w:vAlign w:val="center"/>
          </w:tcPr>
          <w:p w14:paraId="0660A5C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tcMar>
              <w:top w:w="15" w:type="dxa"/>
              <w:left w:w="15" w:type="dxa"/>
              <w:bottom w:w="15" w:type="dxa"/>
              <w:right w:w="15" w:type="dxa"/>
            </w:tcMar>
            <w:vAlign w:val="center"/>
          </w:tcPr>
          <w:p w14:paraId="4054EA8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FD9500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985D00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经责令停止违法行为后，继续实施违法行为的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2828FA5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责令限期改正，可处以1万元以上2万元以下的罚款。</w:t>
            </w:r>
          </w:p>
        </w:tc>
      </w:tr>
      <w:tr w14:paraId="4C2D6F5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76" w:hRule="atLeast"/>
          <w:jc w:val="center"/>
        </w:trPr>
        <w:tc>
          <w:tcPr>
            <w:tcW w:w="428" w:type="dxa"/>
            <w:vMerge w:val="restart"/>
            <w:noWrap w:val="0"/>
            <w:vAlign w:val="center"/>
          </w:tcPr>
          <w:p w14:paraId="7A5ED735">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320</w:t>
            </w:r>
          </w:p>
        </w:tc>
        <w:tc>
          <w:tcPr>
            <w:tcW w:w="1550" w:type="dxa"/>
            <w:vMerge w:val="restart"/>
            <w:noWrap w:val="0"/>
            <w:vAlign w:val="center"/>
          </w:tcPr>
          <w:p w14:paraId="2DFBE24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占用城市道路期满或者挖掘城市道路后，不及时清理现场的</w:t>
            </w:r>
          </w:p>
        </w:tc>
        <w:tc>
          <w:tcPr>
            <w:tcW w:w="4820" w:type="dxa"/>
            <w:vMerge w:val="restart"/>
            <w:noWrap w:val="0"/>
            <w:vAlign w:val="center"/>
          </w:tcPr>
          <w:p w14:paraId="005A765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《城市道路管理条例》</w:t>
            </w:r>
            <w:r>
              <w:rPr>
                <w:rFonts w:hint="eastAsia" w:ascii="仿宋_GB2312" w:hAnsi="宋体" w:eastAsia="仿宋_GB2312" w:cs="宋体"/>
                <w:b/>
                <w:bCs/>
                <w:color w:val="auto"/>
                <w:sz w:val="13"/>
                <w:szCs w:val="13"/>
                <w:highlight w:val="none"/>
              </w:rPr>
              <w:t>第四十二条</w:t>
            </w:r>
            <w:r>
              <w:rPr>
                <w:rFonts w:hint="eastAsia" w:ascii="仿宋_GB2312" w:hAnsi="宋体" w:eastAsia="仿宋_GB2312" w:cs="宋体"/>
                <w:b/>
                <w:bCs/>
                <w:color w:val="auto"/>
                <w:sz w:val="13"/>
                <w:szCs w:val="13"/>
                <w:highlight w:val="none"/>
                <w:lang w:val="en-US" w:eastAsia="zh-CN"/>
              </w:rPr>
              <w:t>（三）项</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三）占用城市道路期满或者挖掘城市道路后，不及时清理现场的；（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823" w:type="dxa"/>
            <w:noWrap w:val="0"/>
            <w:tcMar>
              <w:top w:w="15" w:type="dxa"/>
              <w:left w:w="15" w:type="dxa"/>
              <w:bottom w:w="15" w:type="dxa"/>
              <w:right w:w="15" w:type="dxa"/>
            </w:tcMar>
            <w:vAlign w:val="center"/>
          </w:tcPr>
          <w:p w14:paraId="390E9AB4">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A17D2A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占用期满或挖掘城市道路后，未及时清理现场1日以内的。</w:t>
            </w:r>
          </w:p>
        </w:tc>
        <w:tc>
          <w:tcPr>
            <w:tcW w:w="3058" w:type="dxa"/>
            <w:noWrap w:val="0"/>
            <w:tcMar>
              <w:top w:w="15" w:type="dxa"/>
              <w:left w:w="15" w:type="dxa"/>
              <w:bottom w:w="15" w:type="dxa"/>
              <w:right w:w="15" w:type="dxa"/>
            </w:tcMar>
            <w:vAlign w:val="center"/>
          </w:tcPr>
          <w:p w14:paraId="3624FA9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责令限期改正，可以处以5千元以下的罚款。</w:t>
            </w:r>
          </w:p>
        </w:tc>
      </w:tr>
      <w:tr w14:paraId="02B072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61" w:hRule="atLeast"/>
          <w:jc w:val="center"/>
        </w:trPr>
        <w:tc>
          <w:tcPr>
            <w:tcW w:w="428" w:type="dxa"/>
            <w:vMerge w:val="continue"/>
            <w:noWrap w:val="0"/>
            <w:vAlign w:val="center"/>
          </w:tcPr>
          <w:p w14:paraId="52BDC13D">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211F9C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09025F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7409AD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ECF822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占用期满或挖掘城市道路后，未及时清理现场1日以上2日以下的。</w:t>
            </w:r>
          </w:p>
        </w:tc>
        <w:tc>
          <w:tcPr>
            <w:tcW w:w="3058" w:type="dxa"/>
            <w:noWrap w:val="0"/>
            <w:tcMar>
              <w:top w:w="15" w:type="dxa"/>
              <w:left w:w="15" w:type="dxa"/>
              <w:bottom w:w="15" w:type="dxa"/>
              <w:right w:w="15" w:type="dxa"/>
            </w:tcMar>
            <w:vAlign w:val="center"/>
          </w:tcPr>
          <w:p w14:paraId="728CE5C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责令限期改正，可处以5千元以上1万元以下的罚款。</w:t>
            </w:r>
          </w:p>
        </w:tc>
      </w:tr>
      <w:tr w14:paraId="2647017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79" w:hRule="atLeast"/>
          <w:jc w:val="center"/>
        </w:trPr>
        <w:tc>
          <w:tcPr>
            <w:tcW w:w="428" w:type="dxa"/>
            <w:vMerge w:val="continue"/>
            <w:noWrap w:val="0"/>
            <w:vAlign w:val="center"/>
          </w:tcPr>
          <w:p w14:paraId="66340729">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5D94E5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6E5AF6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131C82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9ED4B1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占用期满或挖掘城市道路后，未及时清理现场2日以上的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61235C6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责令限期改正，可处以1万元以上2万元以下的罚款。</w:t>
            </w:r>
          </w:p>
        </w:tc>
      </w:tr>
      <w:tr w14:paraId="2D156D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restart"/>
            <w:noWrap w:val="0"/>
            <w:vAlign w:val="center"/>
          </w:tcPr>
          <w:p w14:paraId="5319729A">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321</w:t>
            </w:r>
          </w:p>
        </w:tc>
        <w:tc>
          <w:tcPr>
            <w:tcW w:w="1550" w:type="dxa"/>
            <w:vMerge w:val="restart"/>
            <w:noWrap w:val="0"/>
            <w:vAlign w:val="center"/>
          </w:tcPr>
          <w:p w14:paraId="48363F7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紧急抢修埋设在城市道路下的管线，不按照规定补办批准手续的</w:t>
            </w:r>
          </w:p>
          <w:p w14:paraId="5E9D643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p w14:paraId="0C6CC48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restart"/>
            <w:noWrap w:val="0"/>
            <w:vAlign w:val="center"/>
          </w:tcPr>
          <w:p w14:paraId="1D3AD6B8">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《城市道路管理条例》</w:t>
            </w:r>
            <w:r>
              <w:rPr>
                <w:rFonts w:hint="eastAsia" w:ascii="仿宋_GB2312" w:hAnsi="宋体" w:eastAsia="仿宋_GB2312" w:cs="宋体"/>
                <w:b/>
                <w:bCs/>
                <w:color w:val="auto"/>
                <w:sz w:val="13"/>
                <w:szCs w:val="13"/>
                <w:highlight w:val="none"/>
              </w:rPr>
              <w:t>第四十二条</w:t>
            </w:r>
            <w:r>
              <w:rPr>
                <w:rFonts w:hint="eastAsia" w:ascii="仿宋_GB2312" w:hAnsi="宋体" w:eastAsia="仿宋_GB2312" w:cs="宋体"/>
                <w:b/>
                <w:bCs/>
                <w:color w:val="auto"/>
                <w:sz w:val="13"/>
                <w:szCs w:val="13"/>
                <w:highlight w:val="none"/>
                <w:lang w:val="en-US" w:eastAsia="zh-CN"/>
              </w:rPr>
              <w:t>（五）项</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违反本条例第二十七条规定，或者有下列行为之一的，由市政工程行政主管部门或者其他有关部门责令限期改正，可以处以2万元以下的罚款；造成损失的，应当依法承担赔偿责任：</w:t>
            </w:r>
          </w:p>
          <w:p w14:paraId="5537BD0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一）未对设在城市道路上的各种管线的检查井、箱盖或者城市道路附属设施的缺损及时补缺或者修复的；（二）未在城市道路施工现场设置明显标志和安全防围设施的；（三）占用城市道路期满或者挖掘城市道路后，不及时清理现场的；（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823" w:type="dxa"/>
            <w:noWrap w:val="0"/>
            <w:tcMar>
              <w:top w:w="15" w:type="dxa"/>
              <w:left w:w="15" w:type="dxa"/>
              <w:bottom w:w="15" w:type="dxa"/>
              <w:right w:w="15" w:type="dxa"/>
            </w:tcMar>
            <w:vAlign w:val="center"/>
          </w:tcPr>
          <w:p w14:paraId="43ADBF1A">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409FD9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紧急抢修埋设在城市道路下的管线，不按照规定补办批准手续，超过规定时限5日以下的。</w:t>
            </w:r>
          </w:p>
        </w:tc>
        <w:tc>
          <w:tcPr>
            <w:tcW w:w="3058" w:type="dxa"/>
            <w:noWrap w:val="0"/>
            <w:tcMar>
              <w:top w:w="15" w:type="dxa"/>
              <w:left w:w="15" w:type="dxa"/>
              <w:bottom w:w="15" w:type="dxa"/>
              <w:right w:w="15" w:type="dxa"/>
            </w:tcMar>
            <w:vAlign w:val="center"/>
          </w:tcPr>
          <w:p w14:paraId="679A109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责令限期改正，可以处以5千元以下的罚款。</w:t>
            </w:r>
          </w:p>
        </w:tc>
      </w:tr>
      <w:tr w14:paraId="339E59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78" w:hRule="atLeast"/>
          <w:jc w:val="center"/>
        </w:trPr>
        <w:tc>
          <w:tcPr>
            <w:tcW w:w="428" w:type="dxa"/>
            <w:vMerge w:val="continue"/>
            <w:noWrap w:val="0"/>
            <w:vAlign w:val="center"/>
          </w:tcPr>
          <w:p w14:paraId="1924438C">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FFEEC9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5BC6B8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2ACBB4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1F3308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紧急抢修埋设在城市道路下的管线，不按照规定补办批准手续，超过规定时限5日以上10日以下的。</w:t>
            </w:r>
          </w:p>
        </w:tc>
        <w:tc>
          <w:tcPr>
            <w:tcW w:w="3058" w:type="dxa"/>
            <w:noWrap w:val="0"/>
            <w:tcMar>
              <w:top w:w="15" w:type="dxa"/>
              <w:left w:w="15" w:type="dxa"/>
              <w:bottom w:w="15" w:type="dxa"/>
              <w:right w:w="15" w:type="dxa"/>
            </w:tcMar>
            <w:vAlign w:val="center"/>
          </w:tcPr>
          <w:p w14:paraId="0AE9792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责令限期改正，可处以5千元以上1万元以下的罚款。</w:t>
            </w:r>
          </w:p>
          <w:p w14:paraId="210DF5D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r>
      <w:tr w14:paraId="458131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98" w:hRule="atLeast"/>
          <w:jc w:val="center"/>
        </w:trPr>
        <w:tc>
          <w:tcPr>
            <w:tcW w:w="428" w:type="dxa"/>
            <w:vMerge w:val="continue"/>
            <w:noWrap w:val="0"/>
            <w:vAlign w:val="center"/>
          </w:tcPr>
          <w:p w14:paraId="14D12632">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9ED0C4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5C2DAE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0ECBA9A">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DC4BEB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紧急抢修埋设在城市道路下的管线，不按照规定补办批准手续，超过规定时限10日以上的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6DA6AB4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责令限期改正，可处以1万元以上2万元以下的罚款。</w:t>
            </w:r>
          </w:p>
        </w:tc>
      </w:tr>
      <w:tr w14:paraId="6CF018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785" w:hRule="atLeast"/>
          <w:jc w:val="center"/>
        </w:trPr>
        <w:tc>
          <w:tcPr>
            <w:tcW w:w="428" w:type="dxa"/>
            <w:vMerge w:val="restart"/>
            <w:noWrap w:val="0"/>
            <w:vAlign w:val="center"/>
          </w:tcPr>
          <w:p w14:paraId="666579C2">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322</w:t>
            </w:r>
          </w:p>
        </w:tc>
        <w:tc>
          <w:tcPr>
            <w:tcW w:w="1550" w:type="dxa"/>
            <w:vMerge w:val="restart"/>
            <w:noWrap w:val="0"/>
            <w:vAlign w:val="center"/>
          </w:tcPr>
          <w:p w14:paraId="2479B370">
            <w:pPr>
              <w:keepNext w:val="0"/>
              <w:keepLines w:val="0"/>
              <w:pageBreakBefore w:val="0"/>
              <w:widowControl/>
              <w:spacing w:beforeAutospacing="0" w:afterAutospacing="0" w:line="260" w:lineRule="exact"/>
              <w:ind w:left="0" w:right="0" w:firstLine="130"/>
              <w:rPr>
                <w:rFonts w:hint="eastAsia" w:ascii="仿宋_GB2312" w:eastAsia="仿宋_GB2312"/>
                <w:color w:val="auto"/>
                <w:sz w:val="13"/>
                <w:szCs w:val="13"/>
                <w:highlight w:val="none"/>
              </w:rPr>
            </w:pPr>
            <w:r>
              <w:rPr>
                <w:rFonts w:hint="eastAsia" w:ascii="仿宋_GB2312" w:hAnsi="宋体" w:eastAsia="仿宋_GB2312" w:cs="宋体"/>
                <w:color w:val="auto"/>
                <w:sz w:val="13"/>
                <w:szCs w:val="13"/>
                <w:highlight w:val="none"/>
              </w:rPr>
              <w:t>未取得燃气经营许可证从事燃气经营活动的</w:t>
            </w:r>
          </w:p>
        </w:tc>
        <w:tc>
          <w:tcPr>
            <w:tcW w:w="4820" w:type="dxa"/>
            <w:vMerge w:val="restart"/>
            <w:noWrap w:val="0"/>
            <w:vAlign w:val="center"/>
          </w:tcPr>
          <w:p w14:paraId="32E4E789">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《城镇燃气管理条例》</w:t>
            </w:r>
            <w:r>
              <w:rPr>
                <w:rFonts w:hint="eastAsia" w:ascii="仿宋_GB2312" w:hAnsi="宋体" w:eastAsia="仿宋_GB2312" w:cs="宋体"/>
                <w:b/>
                <w:bCs/>
                <w:color w:val="auto"/>
                <w:sz w:val="13"/>
                <w:szCs w:val="13"/>
                <w:highlight w:val="none"/>
              </w:rPr>
              <w:t>第四十五条第一款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违反本条例规定，未取得燃气经营许可证从事燃气经营活动的，由燃气管理部门责令停止违法行为，处5万元以上50万元以下罚款；有违法所得的，没收违法所得；构成犯罪的，依法追究刑事责任。</w:t>
            </w:r>
          </w:p>
        </w:tc>
        <w:tc>
          <w:tcPr>
            <w:tcW w:w="823" w:type="dxa"/>
            <w:noWrap w:val="0"/>
            <w:tcMar>
              <w:top w:w="15" w:type="dxa"/>
              <w:left w:w="15" w:type="dxa"/>
              <w:bottom w:w="15" w:type="dxa"/>
              <w:right w:w="15" w:type="dxa"/>
            </w:tcMar>
            <w:vAlign w:val="center"/>
          </w:tcPr>
          <w:p w14:paraId="58DF8BA0">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7738340">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初次违法，危害后果轻微，积极采取改正措施消除影响的。</w:t>
            </w:r>
          </w:p>
        </w:tc>
        <w:tc>
          <w:tcPr>
            <w:tcW w:w="3058" w:type="dxa"/>
            <w:noWrap w:val="0"/>
            <w:tcMar>
              <w:top w:w="15" w:type="dxa"/>
              <w:left w:w="15" w:type="dxa"/>
              <w:bottom w:w="15" w:type="dxa"/>
              <w:right w:w="15" w:type="dxa"/>
            </w:tcMar>
            <w:vAlign w:val="center"/>
          </w:tcPr>
          <w:p w14:paraId="1D7CB135">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责令停止违法行为，处5万元以上10万元以下罚款；有违法所得的，没收违法所得。</w:t>
            </w:r>
          </w:p>
        </w:tc>
      </w:tr>
      <w:tr w14:paraId="526226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877" w:hRule="atLeast"/>
          <w:jc w:val="center"/>
        </w:trPr>
        <w:tc>
          <w:tcPr>
            <w:tcW w:w="428" w:type="dxa"/>
            <w:vMerge w:val="continue"/>
            <w:noWrap w:val="0"/>
            <w:vAlign w:val="center"/>
          </w:tcPr>
          <w:p w14:paraId="230E1254">
            <w:pPr>
              <w:keepNext w:val="0"/>
              <w:keepLines w:val="0"/>
              <w:pageBreakBefore w:val="0"/>
              <w:widowControl/>
              <w:suppressLineNumbers w:val="0"/>
              <w:spacing w:beforeAutospacing="0" w:afterAutospacing="0" w:line="260" w:lineRule="exact"/>
              <w:ind w:left="638" w:right="0" w:hanging="453"/>
              <w:jc w:val="center"/>
              <w:rPr>
                <w:rFonts w:hint="eastAsia"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125C83F1">
            <w:pPr>
              <w:keepNext w:val="0"/>
              <w:keepLines w:val="0"/>
              <w:pageBreakBefore w:val="0"/>
              <w:widowControl/>
              <w:spacing w:beforeAutospacing="0" w:afterAutospacing="0" w:line="260" w:lineRule="exact"/>
              <w:ind w:left="0" w:right="0" w:firstLine="130"/>
              <w:rPr>
                <w:rFonts w:hint="eastAsia" w:ascii="仿宋_GB2312" w:eastAsia="仿宋_GB2312"/>
                <w:color w:val="auto"/>
                <w:sz w:val="13"/>
                <w:szCs w:val="13"/>
                <w:highlight w:val="none"/>
              </w:rPr>
            </w:pPr>
          </w:p>
        </w:tc>
        <w:tc>
          <w:tcPr>
            <w:tcW w:w="4820" w:type="dxa"/>
            <w:vMerge w:val="continue"/>
            <w:noWrap w:val="0"/>
            <w:vAlign w:val="center"/>
          </w:tcPr>
          <w:p w14:paraId="5D6AB601">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F2DE7E2">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CFC70EF">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7A792CC2">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责令停止违法行为，处10万元以上30万元以下罚款；有违法所得的，没收违法所得。</w:t>
            </w:r>
          </w:p>
        </w:tc>
      </w:tr>
      <w:tr w14:paraId="2A9B815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9" w:hRule="atLeast"/>
          <w:jc w:val="center"/>
        </w:trPr>
        <w:tc>
          <w:tcPr>
            <w:tcW w:w="428" w:type="dxa"/>
            <w:vMerge w:val="continue"/>
            <w:noWrap w:val="0"/>
            <w:vAlign w:val="center"/>
          </w:tcPr>
          <w:p w14:paraId="51C03C6A">
            <w:pPr>
              <w:keepNext w:val="0"/>
              <w:keepLines w:val="0"/>
              <w:pageBreakBefore w:val="0"/>
              <w:widowControl/>
              <w:suppressLineNumbers w:val="0"/>
              <w:spacing w:beforeAutospacing="0" w:afterAutospacing="0" w:line="260" w:lineRule="exact"/>
              <w:ind w:left="638" w:right="0" w:hanging="453"/>
              <w:jc w:val="center"/>
              <w:rPr>
                <w:rFonts w:hint="eastAsia"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27E7119A">
            <w:pPr>
              <w:keepNext w:val="0"/>
              <w:keepLines w:val="0"/>
              <w:pageBreakBefore w:val="0"/>
              <w:widowControl/>
              <w:spacing w:beforeAutospacing="0" w:afterAutospacing="0" w:line="260" w:lineRule="exact"/>
              <w:ind w:left="0" w:right="0" w:firstLine="130"/>
              <w:rPr>
                <w:rFonts w:hint="eastAsia" w:ascii="仿宋_GB2312" w:eastAsia="仿宋_GB2312"/>
                <w:color w:val="auto"/>
                <w:sz w:val="13"/>
                <w:szCs w:val="13"/>
                <w:highlight w:val="none"/>
              </w:rPr>
            </w:pPr>
          </w:p>
        </w:tc>
        <w:tc>
          <w:tcPr>
            <w:tcW w:w="4820" w:type="dxa"/>
            <w:vMerge w:val="continue"/>
            <w:noWrap w:val="0"/>
            <w:vAlign w:val="center"/>
          </w:tcPr>
          <w:p w14:paraId="42BF3D0D">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center"/>
          </w:tcPr>
          <w:p w14:paraId="6B262BA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07A1B6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经责令停止违法行为后，继续实施违法行为的或者曾因实施该违法行为被查处，再次实施该违法行为的，或者发生一般事故的。</w:t>
            </w:r>
          </w:p>
        </w:tc>
        <w:tc>
          <w:tcPr>
            <w:tcW w:w="3058" w:type="dxa"/>
            <w:noWrap w:val="0"/>
            <w:tcMar>
              <w:top w:w="15" w:type="dxa"/>
              <w:left w:w="15" w:type="dxa"/>
              <w:bottom w:w="15" w:type="dxa"/>
              <w:right w:w="15" w:type="dxa"/>
            </w:tcMar>
            <w:vAlign w:val="center"/>
          </w:tcPr>
          <w:p w14:paraId="35AE18A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责令停止违法行为，处30万元以上40万元以下罚款；有违法所得的，没收违法所得。</w:t>
            </w:r>
          </w:p>
        </w:tc>
      </w:tr>
      <w:tr w14:paraId="40FF0A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9" w:hRule="atLeast"/>
          <w:jc w:val="center"/>
        </w:trPr>
        <w:tc>
          <w:tcPr>
            <w:tcW w:w="428" w:type="dxa"/>
            <w:vMerge w:val="continue"/>
            <w:noWrap w:val="0"/>
            <w:vAlign w:val="center"/>
          </w:tcPr>
          <w:p w14:paraId="4B7BCE59">
            <w:pPr>
              <w:keepNext w:val="0"/>
              <w:keepLines w:val="0"/>
              <w:pageBreakBefore w:val="0"/>
              <w:widowControl/>
              <w:spacing w:beforeAutospacing="0" w:afterAutospacing="0" w:line="260" w:lineRule="exact"/>
              <w:ind w:left="917" w:right="0" w:hanging="732"/>
              <w:rPr>
                <w:color w:val="auto"/>
                <w:highlight w:val="none"/>
              </w:rPr>
            </w:pPr>
          </w:p>
        </w:tc>
        <w:tc>
          <w:tcPr>
            <w:tcW w:w="1550" w:type="dxa"/>
            <w:vMerge w:val="continue"/>
            <w:noWrap w:val="0"/>
            <w:vAlign w:val="center"/>
          </w:tcPr>
          <w:p w14:paraId="7C09BA6F">
            <w:pPr>
              <w:keepNext w:val="0"/>
              <w:keepLines w:val="0"/>
              <w:pageBreakBefore w:val="0"/>
              <w:widowControl/>
              <w:spacing w:beforeAutospacing="0" w:afterAutospacing="0" w:line="260" w:lineRule="exact"/>
              <w:ind w:left="0" w:right="0" w:firstLine="210"/>
              <w:rPr>
                <w:color w:val="auto"/>
                <w:highlight w:val="none"/>
              </w:rPr>
            </w:pPr>
          </w:p>
        </w:tc>
        <w:tc>
          <w:tcPr>
            <w:tcW w:w="4820" w:type="dxa"/>
            <w:vMerge w:val="continue"/>
            <w:noWrap w:val="0"/>
            <w:vAlign w:val="center"/>
          </w:tcPr>
          <w:p w14:paraId="79FFD59A">
            <w:pPr>
              <w:keepNext w:val="0"/>
              <w:keepLines w:val="0"/>
              <w:pageBreakBefore w:val="0"/>
              <w:widowControl/>
              <w:spacing w:beforeAutospacing="0" w:afterAutospacing="0" w:line="260" w:lineRule="exact"/>
              <w:ind w:left="0" w:right="0" w:firstLine="210"/>
              <w:rPr>
                <w:color w:val="auto"/>
                <w:highlight w:val="none"/>
              </w:rPr>
            </w:pPr>
          </w:p>
        </w:tc>
        <w:tc>
          <w:tcPr>
            <w:tcW w:w="823" w:type="dxa"/>
            <w:vMerge w:val="continue"/>
            <w:noWrap w:val="0"/>
            <w:tcMar>
              <w:top w:w="15" w:type="dxa"/>
              <w:left w:w="15" w:type="dxa"/>
              <w:bottom w:w="15" w:type="dxa"/>
              <w:right w:w="15" w:type="dxa"/>
            </w:tcMar>
            <w:vAlign w:val="center"/>
          </w:tcPr>
          <w:p w14:paraId="31C6C052">
            <w:pPr>
              <w:keepNext w:val="0"/>
              <w:keepLines w:val="0"/>
              <w:pageBreakBefore w:val="0"/>
              <w:widowControl/>
              <w:spacing w:beforeAutospacing="0" w:afterAutospacing="0" w:line="260" w:lineRule="exact"/>
              <w:ind w:left="0" w:right="0" w:firstLine="210"/>
              <w:rPr>
                <w:color w:val="auto"/>
                <w:highlight w:val="none"/>
              </w:rPr>
            </w:pPr>
          </w:p>
        </w:tc>
        <w:tc>
          <w:tcPr>
            <w:tcW w:w="3437" w:type="dxa"/>
            <w:gridSpan w:val="2"/>
            <w:noWrap w:val="0"/>
            <w:tcMar>
              <w:top w:w="15" w:type="dxa"/>
              <w:left w:w="15" w:type="dxa"/>
              <w:bottom w:w="15" w:type="dxa"/>
              <w:right w:w="15" w:type="dxa"/>
            </w:tcMar>
            <w:vAlign w:val="center"/>
          </w:tcPr>
          <w:p w14:paraId="547584F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造成较大安全事故的</w:t>
            </w:r>
          </w:p>
        </w:tc>
        <w:tc>
          <w:tcPr>
            <w:tcW w:w="3058" w:type="dxa"/>
            <w:noWrap w:val="0"/>
            <w:tcMar>
              <w:top w:w="15" w:type="dxa"/>
              <w:left w:w="15" w:type="dxa"/>
              <w:bottom w:w="15" w:type="dxa"/>
              <w:right w:w="15" w:type="dxa"/>
            </w:tcMar>
            <w:vAlign w:val="center"/>
          </w:tcPr>
          <w:p w14:paraId="08E83146">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责令停止违法行为，处40万元以上45万元以下罚款；有违法所得的，没收违法所得。</w:t>
            </w:r>
          </w:p>
        </w:tc>
      </w:tr>
      <w:tr w14:paraId="248D39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9" w:hRule="atLeast"/>
          <w:jc w:val="center"/>
        </w:trPr>
        <w:tc>
          <w:tcPr>
            <w:tcW w:w="428" w:type="dxa"/>
            <w:vMerge w:val="continue"/>
            <w:noWrap w:val="0"/>
            <w:vAlign w:val="center"/>
          </w:tcPr>
          <w:p w14:paraId="4CD54FCF">
            <w:pPr>
              <w:keepNext w:val="0"/>
              <w:keepLines w:val="0"/>
              <w:pageBreakBefore w:val="0"/>
              <w:widowControl/>
              <w:spacing w:beforeAutospacing="0" w:afterAutospacing="0" w:line="260" w:lineRule="exact"/>
              <w:ind w:left="638" w:right="0" w:hanging="453"/>
              <w:rPr>
                <w:rFonts w:hint="eastAsia" w:ascii="仿宋_GB2312" w:hAnsi="宋体" w:eastAsia="仿宋_GB2312" w:cs="宋体"/>
                <w:color w:val="auto"/>
                <w:sz w:val="13"/>
                <w:szCs w:val="13"/>
                <w:highlight w:val="none"/>
              </w:rPr>
            </w:pPr>
          </w:p>
        </w:tc>
        <w:tc>
          <w:tcPr>
            <w:tcW w:w="1550" w:type="dxa"/>
            <w:vMerge w:val="continue"/>
            <w:noWrap w:val="0"/>
            <w:vAlign w:val="center"/>
          </w:tcPr>
          <w:p w14:paraId="45F563DD">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p>
        </w:tc>
        <w:tc>
          <w:tcPr>
            <w:tcW w:w="4820" w:type="dxa"/>
            <w:vMerge w:val="continue"/>
            <w:noWrap w:val="0"/>
            <w:vAlign w:val="center"/>
          </w:tcPr>
          <w:p w14:paraId="1546B4EB">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1E1C55D0">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5C039C87">
            <w:pPr>
              <w:keepNext w:val="0"/>
              <w:keepLines w:val="0"/>
              <w:pageBreakBefore w:val="0"/>
              <w:widowControl/>
              <w:spacing w:beforeAutospacing="0" w:afterAutospacing="0" w:line="260" w:lineRule="exact"/>
              <w:ind w:right="0" w:firstLine="130"/>
              <w:jc w:val="left"/>
              <w:rPr>
                <w:rFonts w:hint="eastAsia"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造成重大安全事故的</w:t>
            </w:r>
          </w:p>
        </w:tc>
        <w:tc>
          <w:tcPr>
            <w:tcW w:w="3058" w:type="dxa"/>
            <w:noWrap w:val="0"/>
            <w:tcMar>
              <w:top w:w="15" w:type="dxa"/>
              <w:left w:w="15" w:type="dxa"/>
              <w:bottom w:w="15" w:type="dxa"/>
              <w:right w:w="15" w:type="dxa"/>
            </w:tcMar>
            <w:vAlign w:val="center"/>
          </w:tcPr>
          <w:p w14:paraId="49A6949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责令停止违法行为，处45万元以上50万元以下罚款；有违法所得的，没收违法所得。</w:t>
            </w:r>
          </w:p>
        </w:tc>
      </w:tr>
      <w:tr w14:paraId="08EC38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9" w:hRule="atLeast"/>
          <w:jc w:val="center"/>
        </w:trPr>
        <w:tc>
          <w:tcPr>
            <w:tcW w:w="428" w:type="dxa"/>
            <w:vMerge w:val="continue"/>
            <w:noWrap w:val="0"/>
            <w:vAlign w:val="center"/>
          </w:tcPr>
          <w:p w14:paraId="35B447F4">
            <w:pPr>
              <w:keepNext w:val="0"/>
              <w:keepLines w:val="0"/>
              <w:pageBreakBefore w:val="0"/>
              <w:widowControl/>
              <w:spacing w:beforeAutospacing="0" w:afterAutospacing="0" w:line="260" w:lineRule="exact"/>
              <w:ind w:left="638" w:right="0" w:hanging="453"/>
              <w:rPr>
                <w:rFonts w:hint="eastAsia" w:ascii="仿宋_GB2312" w:hAnsi="宋体" w:eastAsia="仿宋_GB2312" w:cs="宋体"/>
                <w:color w:val="auto"/>
                <w:sz w:val="13"/>
                <w:szCs w:val="13"/>
                <w:highlight w:val="none"/>
              </w:rPr>
            </w:pPr>
          </w:p>
        </w:tc>
        <w:tc>
          <w:tcPr>
            <w:tcW w:w="1550" w:type="dxa"/>
            <w:vMerge w:val="continue"/>
            <w:noWrap w:val="0"/>
            <w:vAlign w:val="center"/>
          </w:tcPr>
          <w:p w14:paraId="41ABD6D5">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p>
        </w:tc>
        <w:tc>
          <w:tcPr>
            <w:tcW w:w="4820" w:type="dxa"/>
            <w:vMerge w:val="continue"/>
            <w:noWrap w:val="0"/>
            <w:vAlign w:val="center"/>
          </w:tcPr>
          <w:p w14:paraId="7C915B1A">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0BFA72DF">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74F8DF4D">
            <w:pPr>
              <w:keepNext w:val="0"/>
              <w:keepLines w:val="0"/>
              <w:pageBreakBefore w:val="0"/>
              <w:widowControl/>
              <w:spacing w:beforeAutospacing="0" w:afterAutospacing="0" w:line="260" w:lineRule="exact"/>
              <w:ind w:right="0" w:firstLine="130"/>
              <w:jc w:val="left"/>
              <w:rPr>
                <w:rFonts w:hint="eastAsia"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造成特别重大安全事故的</w:t>
            </w:r>
          </w:p>
        </w:tc>
        <w:tc>
          <w:tcPr>
            <w:tcW w:w="3058" w:type="dxa"/>
            <w:noWrap w:val="0"/>
            <w:tcMar>
              <w:top w:w="15" w:type="dxa"/>
              <w:left w:w="15" w:type="dxa"/>
              <w:bottom w:w="15" w:type="dxa"/>
              <w:right w:w="15" w:type="dxa"/>
            </w:tcMar>
            <w:vAlign w:val="center"/>
          </w:tcPr>
          <w:p w14:paraId="3112EC1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责令停止违法行为，处50万元罚款；有违法所得的，没收违法所得。</w:t>
            </w:r>
          </w:p>
        </w:tc>
      </w:tr>
      <w:tr w14:paraId="132F58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39" w:hRule="atLeast"/>
          <w:jc w:val="center"/>
        </w:trPr>
        <w:tc>
          <w:tcPr>
            <w:tcW w:w="428" w:type="dxa"/>
            <w:vMerge w:val="restart"/>
            <w:noWrap w:val="0"/>
            <w:vAlign w:val="center"/>
          </w:tcPr>
          <w:p w14:paraId="7A7384F1">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323</w:t>
            </w:r>
          </w:p>
        </w:tc>
        <w:tc>
          <w:tcPr>
            <w:tcW w:w="1550" w:type="dxa"/>
            <w:vMerge w:val="restart"/>
            <w:noWrap w:val="0"/>
            <w:vAlign w:val="center"/>
          </w:tcPr>
          <w:p w14:paraId="4B1CABF4">
            <w:pPr>
              <w:keepNext w:val="0"/>
              <w:keepLines w:val="0"/>
              <w:pageBreakBefore w:val="0"/>
              <w:widowControl/>
              <w:spacing w:beforeAutospacing="0" w:afterAutospacing="0" w:line="260" w:lineRule="exact"/>
              <w:ind w:left="0" w:right="0" w:firstLine="130"/>
              <w:rPr>
                <w:rFonts w:hint="eastAsia" w:ascii="仿宋_GB2312" w:eastAsia="仿宋_GB2312"/>
                <w:color w:val="auto"/>
                <w:sz w:val="13"/>
                <w:szCs w:val="13"/>
                <w:highlight w:val="none"/>
              </w:rPr>
            </w:pPr>
            <w:r>
              <w:rPr>
                <w:rFonts w:hint="eastAsia" w:ascii="仿宋_GB2312" w:hAnsi="宋体" w:eastAsia="仿宋_GB2312" w:cs="宋体"/>
                <w:color w:val="auto"/>
                <w:sz w:val="13"/>
                <w:szCs w:val="13"/>
                <w:highlight w:val="none"/>
              </w:rPr>
              <w:t>燃气经营者不按照燃气经营许可证的规定从事燃气经营活动的</w:t>
            </w:r>
          </w:p>
        </w:tc>
        <w:tc>
          <w:tcPr>
            <w:tcW w:w="4820" w:type="dxa"/>
            <w:vMerge w:val="restart"/>
            <w:noWrap w:val="0"/>
            <w:vAlign w:val="center"/>
          </w:tcPr>
          <w:p w14:paraId="0C4C1FEF">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《城镇燃气管理条例》</w:t>
            </w:r>
            <w:r>
              <w:rPr>
                <w:rFonts w:hint="eastAsia" w:ascii="仿宋_GB2312" w:hAnsi="宋体" w:eastAsia="仿宋_GB2312" w:cs="宋体"/>
                <w:b/>
                <w:bCs/>
                <w:color w:val="auto"/>
                <w:sz w:val="13"/>
                <w:szCs w:val="13"/>
                <w:highlight w:val="none"/>
              </w:rPr>
              <w:t>第四十五条第二款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燃气经营者不按照燃气经营许可证的规定从事燃气经营活动的，由燃气管理部门责令限期改正，处3万元以上20万元以下罚款；有违法所得的，没收违法所得；情节严重的，吊销燃气经营许可证；构成犯罪的，依法追究刑事责任。</w:t>
            </w:r>
          </w:p>
        </w:tc>
        <w:tc>
          <w:tcPr>
            <w:tcW w:w="823" w:type="dxa"/>
            <w:noWrap w:val="0"/>
            <w:tcMar>
              <w:top w:w="15" w:type="dxa"/>
              <w:left w:w="15" w:type="dxa"/>
              <w:bottom w:w="15" w:type="dxa"/>
              <w:right w:w="15" w:type="dxa"/>
            </w:tcMar>
            <w:vAlign w:val="center"/>
          </w:tcPr>
          <w:p w14:paraId="36467913">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544A5ED">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初次违法，危害后果轻微，积极采取改正措施消除影响的。</w:t>
            </w:r>
          </w:p>
        </w:tc>
        <w:tc>
          <w:tcPr>
            <w:tcW w:w="3058" w:type="dxa"/>
            <w:noWrap w:val="0"/>
            <w:tcMar>
              <w:top w:w="15" w:type="dxa"/>
              <w:left w:w="15" w:type="dxa"/>
              <w:bottom w:w="15" w:type="dxa"/>
              <w:right w:w="15" w:type="dxa"/>
            </w:tcMar>
            <w:vAlign w:val="center"/>
          </w:tcPr>
          <w:p w14:paraId="77352F8B">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责令限期改正，处3万元以上10万元以下罚款；有违法所得的，没收违法所得。</w:t>
            </w:r>
          </w:p>
        </w:tc>
      </w:tr>
      <w:tr w14:paraId="02F3B3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39" w:hRule="atLeast"/>
          <w:jc w:val="center"/>
        </w:trPr>
        <w:tc>
          <w:tcPr>
            <w:tcW w:w="428" w:type="dxa"/>
            <w:vMerge w:val="continue"/>
            <w:noWrap w:val="0"/>
            <w:vAlign w:val="center"/>
          </w:tcPr>
          <w:p w14:paraId="3B8229BD">
            <w:pPr>
              <w:keepNext w:val="0"/>
              <w:keepLines w:val="0"/>
              <w:pageBreakBefore w:val="0"/>
              <w:widowControl/>
              <w:suppressLineNumbers w:val="0"/>
              <w:spacing w:beforeAutospacing="0" w:afterAutospacing="0" w:line="260" w:lineRule="exact"/>
              <w:ind w:left="638" w:right="0" w:hanging="453"/>
              <w:jc w:val="center"/>
              <w:rPr>
                <w:rFonts w:hint="eastAsia"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258551FB">
            <w:pPr>
              <w:keepNext w:val="0"/>
              <w:keepLines w:val="0"/>
              <w:pageBreakBefore w:val="0"/>
              <w:widowControl/>
              <w:spacing w:beforeAutospacing="0" w:afterAutospacing="0" w:line="260" w:lineRule="exact"/>
              <w:ind w:left="0" w:right="0" w:firstLine="130"/>
              <w:rPr>
                <w:rFonts w:hint="eastAsia" w:ascii="仿宋_GB2312" w:eastAsia="仿宋_GB2312"/>
                <w:color w:val="auto"/>
                <w:sz w:val="13"/>
                <w:szCs w:val="13"/>
                <w:highlight w:val="none"/>
              </w:rPr>
            </w:pPr>
          </w:p>
        </w:tc>
        <w:tc>
          <w:tcPr>
            <w:tcW w:w="4820" w:type="dxa"/>
            <w:vMerge w:val="continue"/>
            <w:noWrap w:val="0"/>
            <w:vAlign w:val="center"/>
          </w:tcPr>
          <w:p w14:paraId="4CC5DB90">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AC1781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C5A8B0C">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5B169E99">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责令限期改正，处10万元以上15万元以下罚款；有违法所得的，没收违法所得。</w:t>
            </w:r>
          </w:p>
        </w:tc>
      </w:tr>
      <w:tr w14:paraId="5A4A49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9" w:hRule="atLeast"/>
          <w:jc w:val="center"/>
        </w:trPr>
        <w:tc>
          <w:tcPr>
            <w:tcW w:w="428" w:type="dxa"/>
            <w:vMerge w:val="continue"/>
            <w:noWrap w:val="0"/>
            <w:vAlign w:val="center"/>
          </w:tcPr>
          <w:p w14:paraId="26486197">
            <w:pPr>
              <w:keepNext w:val="0"/>
              <w:keepLines w:val="0"/>
              <w:pageBreakBefore w:val="0"/>
              <w:widowControl/>
              <w:suppressLineNumbers w:val="0"/>
              <w:spacing w:beforeAutospacing="0" w:afterAutospacing="0" w:line="260" w:lineRule="exact"/>
              <w:ind w:left="638" w:right="0" w:hanging="453"/>
              <w:jc w:val="center"/>
              <w:rPr>
                <w:rFonts w:hint="eastAsia"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10A0D211">
            <w:pPr>
              <w:keepNext w:val="0"/>
              <w:keepLines w:val="0"/>
              <w:pageBreakBefore w:val="0"/>
              <w:widowControl/>
              <w:spacing w:beforeAutospacing="0" w:afterAutospacing="0" w:line="260" w:lineRule="exact"/>
              <w:ind w:left="0" w:right="0" w:firstLine="130"/>
              <w:rPr>
                <w:rFonts w:hint="eastAsia" w:ascii="仿宋_GB2312" w:eastAsia="仿宋_GB2312"/>
                <w:color w:val="auto"/>
                <w:sz w:val="13"/>
                <w:szCs w:val="13"/>
                <w:highlight w:val="none"/>
              </w:rPr>
            </w:pPr>
          </w:p>
        </w:tc>
        <w:tc>
          <w:tcPr>
            <w:tcW w:w="4820" w:type="dxa"/>
            <w:vMerge w:val="continue"/>
            <w:noWrap w:val="0"/>
            <w:vAlign w:val="center"/>
          </w:tcPr>
          <w:p w14:paraId="739DA726">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center"/>
          </w:tcPr>
          <w:p w14:paraId="67B97AE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6CF0900">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经责令停止违法行为后，继续实施违法行为的或者曾因实施该违法行为被查处，再次实施该违法行为的，或者发生一般事故的。</w:t>
            </w:r>
          </w:p>
        </w:tc>
        <w:tc>
          <w:tcPr>
            <w:tcW w:w="3058" w:type="dxa"/>
            <w:noWrap w:val="0"/>
            <w:tcMar>
              <w:top w:w="15" w:type="dxa"/>
              <w:left w:w="15" w:type="dxa"/>
              <w:bottom w:w="15" w:type="dxa"/>
              <w:right w:w="15" w:type="dxa"/>
            </w:tcMar>
            <w:vAlign w:val="center"/>
          </w:tcPr>
          <w:p w14:paraId="378A957C">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责令限期改正，处15万元罚款；有违法所得的，没收违法所得；吊销燃气经营许可证。</w:t>
            </w:r>
          </w:p>
        </w:tc>
      </w:tr>
      <w:tr w14:paraId="240AEC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9" w:hRule="atLeast"/>
          <w:jc w:val="center"/>
        </w:trPr>
        <w:tc>
          <w:tcPr>
            <w:tcW w:w="428" w:type="dxa"/>
            <w:vMerge w:val="continue"/>
            <w:noWrap w:val="0"/>
            <w:vAlign w:val="center"/>
          </w:tcPr>
          <w:p w14:paraId="436BF532">
            <w:pPr>
              <w:keepNext w:val="0"/>
              <w:keepLines w:val="0"/>
              <w:pageBreakBefore w:val="0"/>
              <w:widowControl/>
              <w:spacing w:beforeAutospacing="0" w:afterAutospacing="0" w:line="260" w:lineRule="exact"/>
              <w:ind w:left="917" w:right="0" w:hanging="732"/>
              <w:rPr>
                <w:color w:val="auto"/>
                <w:highlight w:val="none"/>
              </w:rPr>
            </w:pPr>
          </w:p>
        </w:tc>
        <w:tc>
          <w:tcPr>
            <w:tcW w:w="1550" w:type="dxa"/>
            <w:vMerge w:val="continue"/>
            <w:noWrap w:val="0"/>
            <w:vAlign w:val="center"/>
          </w:tcPr>
          <w:p w14:paraId="714E2E8B">
            <w:pPr>
              <w:keepNext w:val="0"/>
              <w:keepLines w:val="0"/>
              <w:pageBreakBefore w:val="0"/>
              <w:widowControl/>
              <w:spacing w:beforeAutospacing="0" w:afterAutospacing="0" w:line="260" w:lineRule="exact"/>
              <w:ind w:left="0" w:right="0" w:firstLine="210"/>
              <w:rPr>
                <w:color w:val="auto"/>
                <w:highlight w:val="none"/>
              </w:rPr>
            </w:pPr>
          </w:p>
        </w:tc>
        <w:tc>
          <w:tcPr>
            <w:tcW w:w="4820" w:type="dxa"/>
            <w:vMerge w:val="continue"/>
            <w:noWrap w:val="0"/>
            <w:vAlign w:val="center"/>
          </w:tcPr>
          <w:p w14:paraId="40E4FA4A">
            <w:pPr>
              <w:keepNext w:val="0"/>
              <w:keepLines w:val="0"/>
              <w:pageBreakBefore w:val="0"/>
              <w:widowControl/>
              <w:spacing w:beforeAutospacing="0" w:afterAutospacing="0" w:line="260" w:lineRule="exact"/>
              <w:ind w:left="0" w:right="0" w:firstLine="210"/>
              <w:rPr>
                <w:color w:val="auto"/>
                <w:highlight w:val="none"/>
              </w:rPr>
            </w:pPr>
          </w:p>
        </w:tc>
        <w:tc>
          <w:tcPr>
            <w:tcW w:w="823" w:type="dxa"/>
            <w:vMerge w:val="continue"/>
            <w:noWrap w:val="0"/>
            <w:tcMar>
              <w:top w:w="15" w:type="dxa"/>
              <w:left w:w="15" w:type="dxa"/>
              <w:bottom w:w="15" w:type="dxa"/>
              <w:right w:w="15" w:type="dxa"/>
            </w:tcMar>
            <w:vAlign w:val="center"/>
          </w:tcPr>
          <w:p w14:paraId="5AB17168">
            <w:pPr>
              <w:keepNext w:val="0"/>
              <w:keepLines w:val="0"/>
              <w:pageBreakBefore w:val="0"/>
              <w:widowControl/>
              <w:spacing w:beforeAutospacing="0" w:afterAutospacing="0" w:line="260" w:lineRule="exact"/>
              <w:ind w:left="0" w:right="0" w:firstLine="210"/>
              <w:rPr>
                <w:color w:val="auto"/>
                <w:highlight w:val="none"/>
              </w:rPr>
            </w:pPr>
          </w:p>
        </w:tc>
        <w:tc>
          <w:tcPr>
            <w:tcW w:w="3437" w:type="dxa"/>
            <w:gridSpan w:val="2"/>
            <w:noWrap w:val="0"/>
            <w:tcMar>
              <w:top w:w="15" w:type="dxa"/>
              <w:left w:w="15" w:type="dxa"/>
              <w:bottom w:w="15" w:type="dxa"/>
              <w:right w:w="15" w:type="dxa"/>
            </w:tcMar>
            <w:vAlign w:val="center"/>
          </w:tcPr>
          <w:p w14:paraId="4AC6FB41">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造成较大安全事故的</w:t>
            </w:r>
          </w:p>
        </w:tc>
        <w:tc>
          <w:tcPr>
            <w:tcW w:w="3058" w:type="dxa"/>
            <w:noWrap w:val="0"/>
            <w:tcMar>
              <w:top w:w="15" w:type="dxa"/>
              <w:left w:w="15" w:type="dxa"/>
              <w:bottom w:w="15" w:type="dxa"/>
              <w:right w:w="15" w:type="dxa"/>
            </w:tcMar>
            <w:vAlign w:val="center"/>
          </w:tcPr>
          <w:p w14:paraId="6B79889B">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责令限期改正，处15万元以上18万元以下罚款；有违法所得的，没收违法所得；吊销燃气经营许可证。</w:t>
            </w:r>
          </w:p>
        </w:tc>
      </w:tr>
      <w:tr w14:paraId="798EB1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9" w:hRule="atLeast"/>
          <w:jc w:val="center"/>
        </w:trPr>
        <w:tc>
          <w:tcPr>
            <w:tcW w:w="428" w:type="dxa"/>
            <w:vMerge w:val="continue"/>
            <w:noWrap w:val="0"/>
            <w:vAlign w:val="center"/>
          </w:tcPr>
          <w:p w14:paraId="116C3D10">
            <w:pPr>
              <w:keepNext w:val="0"/>
              <w:keepLines w:val="0"/>
              <w:pageBreakBefore w:val="0"/>
              <w:widowControl/>
              <w:spacing w:beforeAutospacing="0" w:afterAutospacing="0" w:line="260" w:lineRule="exact"/>
              <w:ind w:left="638" w:right="0" w:hanging="453"/>
              <w:rPr>
                <w:rFonts w:hint="eastAsia" w:ascii="仿宋_GB2312" w:hAnsi="宋体" w:eastAsia="仿宋_GB2312" w:cs="宋体"/>
                <w:color w:val="auto"/>
                <w:sz w:val="13"/>
                <w:szCs w:val="13"/>
                <w:highlight w:val="none"/>
              </w:rPr>
            </w:pPr>
          </w:p>
        </w:tc>
        <w:tc>
          <w:tcPr>
            <w:tcW w:w="1550" w:type="dxa"/>
            <w:vMerge w:val="continue"/>
            <w:noWrap w:val="0"/>
            <w:vAlign w:val="center"/>
          </w:tcPr>
          <w:p w14:paraId="52B4AD59">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p>
        </w:tc>
        <w:tc>
          <w:tcPr>
            <w:tcW w:w="4820" w:type="dxa"/>
            <w:vMerge w:val="continue"/>
            <w:noWrap w:val="0"/>
            <w:vAlign w:val="center"/>
          </w:tcPr>
          <w:p w14:paraId="49BDA2FD">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159EA824">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7647FD71">
            <w:pPr>
              <w:keepNext w:val="0"/>
              <w:keepLines w:val="0"/>
              <w:pageBreakBefore w:val="0"/>
              <w:widowControl/>
              <w:spacing w:beforeAutospacing="0" w:afterAutospacing="0" w:line="260" w:lineRule="exact"/>
              <w:ind w:right="0" w:firstLine="130"/>
              <w:jc w:val="left"/>
              <w:rPr>
                <w:rFonts w:hint="eastAsia"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造成重大安全事故的</w:t>
            </w:r>
          </w:p>
        </w:tc>
        <w:tc>
          <w:tcPr>
            <w:tcW w:w="3058" w:type="dxa"/>
            <w:noWrap w:val="0"/>
            <w:tcMar>
              <w:top w:w="15" w:type="dxa"/>
              <w:left w:w="15" w:type="dxa"/>
              <w:bottom w:w="15" w:type="dxa"/>
              <w:right w:w="15" w:type="dxa"/>
            </w:tcMar>
            <w:vAlign w:val="center"/>
          </w:tcPr>
          <w:p w14:paraId="5104CA57">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责令限期改正，处18万元以上20万元以下罚款；有违法所得的，没收违法所得；吊销燃气经营许可证。</w:t>
            </w:r>
          </w:p>
        </w:tc>
      </w:tr>
      <w:tr w14:paraId="1D858F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9" w:hRule="atLeast"/>
          <w:jc w:val="center"/>
        </w:trPr>
        <w:tc>
          <w:tcPr>
            <w:tcW w:w="428" w:type="dxa"/>
            <w:vMerge w:val="continue"/>
            <w:noWrap w:val="0"/>
            <w:vAlign w:val="center"/>
          </w:tcPr>
          <w:p w14:paraId="4F176FE6">
            <w:pPr>
              <w:keepNext w:val="0"/>
              <w:keepLines w:val="0"/>
              <w:pageBreakBefore w:val="0"/>
              <w:widowControl/>
              <w:spacing w:beforeAutospacing="0" w:afterAutospacing="0" w:line="260" w:lineRule="exact"/>
              <w:ind w:left="638" w:right="0" w:hanging="453"/>
              <w:rPr>
                <w:rFonts w:hint="eastAsia" w:ascii="仿宋_GB2312" w:hAnsi="宋体" w:eastAsia="仿宋_GB2312" w:cs="宋体"/>
                <w:color w:val="auto"/>
                <w:sz w:val="13"/>
                <w:szCs w:val="13"/>
                <w:highlight w:val="none"/>
              </w:rPr>
            </w:pPr>
          </w:p>
        </w:tc>
        <w:tc>
          <w:tcPr>
            <w:tcW w:w="1550" w:type="dxa"/>
            <w:vMerge w:val="continue"/>
            <w:noWrap w:val="0"/>
            <w:vAlign w:val="center"/>
          </w:tcPr>
          <w:p w14:paraId="3EEFCC10">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p>
        </w:tc>
        <w:tc>
          <w:tcPr>
            <w:tcW w:w="4820" w:type="dxa"/>
            <w:vMerge w:val="continue"/>
            <w:noWrap w:val="0"/>
            <w:vAlign w:val="center"/>
          </w:tcPr>
          <w:p w14:paraId="52DBEB79">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4DC71EDD">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36613EBF">
            <w:pPr>
              <w:keepNext w:val="0"/>
              <w:keepLines w:val="0"/>
              <w:pageBreakBefore w:val="0"/>
              <w:widowControl/>
              <w:spacing w:beforeAutospacing="0" w:afterAutospacing="0" w:line="260" w:lineRule="exact"/>
              <w:ind w:right="0" w:firstLine="130"/>
              <w:jc w:val="left"/>
              <w:rPr>
                <w:rFonts w:hint="eastAsia"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造成特别重大安全事故的</w:t>
            </w:r>
          </w:p>
        </w:tc>
        <w:tc>
          <w:tcPr>
            <w:tcW w:w="3058" w:type="dxa"/>
            <w:noWrap w:val="0"/>
            <w:tcMar>
              <w:top w:w="15" w:type="dxa"/>
              <w:left w:w="15" w:type="dxa"/>
              <w:bottom w:w="15" w:type="dxa"/>
              <w:right w:w="15" w:type="dxa"/>
            </w:tcMar>
            <w:vAlign w:val="center"/>
          </w:tcPr>
          <w:p w14:paraId="500800EA">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责令限期改正，处20万元罚款；有违法所得的，没收违法所得；吊销燃气经营许可证。</w:t>
            </w:r>
          </w:p>
        </w:tc>
      </w:tr>
      <w:tr w14:paraId="1C0328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39" w:hRule="atLeast"/>
          <w:jc w:val="center"/>
        </w:trPr>
        <w:tc>
          <w:tcPr>
            <w:tcW w:w="428" w:type="dxa"/>
            <w:vMerge w:val="restart"/>
            <w:noWrap w:val="0"/>
            <w:vAlign w:val="center"/>
          </w:tcPr>
          <w:p w14:paraId="759CC0B0">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324</w:t>
            </w:r>
          </w:p>
        </w:tc>
        <w:tc>
          <w:tcPr>
            <w:tcW w:w="1550" w:type="dxa"/>
            <w:vMerge w:val="restart"/>
            <w:noWrap w:val="0"/>
            <w:vAlign w:val="center"/>
          </w:tcPr>
          <w:p w14:paraId="452A07D2">
            <w:pPr>
              <w:keepNext w:val="0"/>
              <w:keepLines w:val="0"/>
              <w:pageBreakBefore w:val="0"/>
              <w:widowControl/>
              <w:spacing w:beforeAutospacing="0" w:afterAutospacing="0" w:line="260" w:lineRule="exact"/>
              <w:ind w:left="0" w:right="0" w:firstLine="130"/>
              <w:rPr>
                <w:rFonts w:hint="eastAsia" w:ascii="仿宋_GB2312" w:eastAsia="仿宋_GB2312"/>
                <w:color w:val="auto"/>
                <w:sz w:val="13"/>
                <w:szCs w:val="13"/>
                <w:highlight w:val="none"/>
                <w:lang w:eastAsia="zh-CN"/>
              </w:rPr>
            </w:pPr>
            <w:r>
              <w:rPr>
                <w:rFonts w:hint="eastAsia" w:ascii="仿宋_GB2312" w:eastAsia="仿宋_GB2312"/>
                <w:color w:val="auto"/>
                <w:sz w:val="13"/>
                <w:szCs w:val="13"/>
                <w:highlight w:val="none"/>
              </w:rPr>
              <w:t>燃气经营者有下列行为之一的</w:t>
            </w:r>
            <w:r>
              <w:rPr>
                <w:rFonts w:hint="eastAsia" w:ascii="仿宋_GB2312" w:eastAsia="仿宋_GB2312"/>
                <w:color w:val="auto"/>
                <w:sz w:val="13"/>
                <w:szCs w:val="13"/>
                <w:highlight w:val="none"/>
                <w:lang w:eastAsia="zh-CN"/>
              </w:rPr>
              <w:t>：</w:t>
            </w:r>
          </w:p>
          <w:p w14:paraId="7933C76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eastAsia="仿宋_GB2312"/>
                <w:color w:val="auto"/>
                <w:sz w:val="13"/>
                <w:szCs w:val="13"/>
                <w:highlight w:val="none"/>
              </w:rPr>
              <w:t>（一）拒绝向市政燃气管网覆盖范围内符合用气条件的单位或者个人供气的；（二）倒卖、抵押、出租、出借、转让、涂改燃气经营许可证的；（三）未履行必要告知义务擅自停止供气、调整供气量，或者未经审批擅自停业或者歇业的；（四）向未取得燃气经营许可证的单位或者个人提供用于经营的燃气的；（五）在不具备安全条件的场所储存燃气的；（六）要求燃气用户购买其指定的产品或者接受其提供的服务；</w:t>
            </w:r>
          </w:p>
        </w:tc>
        <w:tc>
          <w:tcPr>
            <w:tcW w:w="4820" w:type="dxa"/>
            <w:vMerge w:val="restart"/>
            <w:noWrap w:val="0"/>
            <w:vAlign w:val="center"/>
          </w:tcPr>
          <w:p w14:paraId="4053434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《城镇燃气管理条例》</w:t>
            </w:r>
            <w:r>
              <w:rPr>
                <w:rFonts w:hint="eastAsia" w:ascii="仿宋_GB2312" w:hAnsi="宋体" w:eastAsia="仿宋_GB2312" w:cs="宋体"/>
                <w:b/>
                <w:bCs/>
                <w:color w:val="auto"/>
                <w:sz w:val="13"/>
                <w:szCs w:val="13"/>
                <w:highlight w:val="none"/>
              </w:rPr>
              <w:t>第四十六条</w:t>
            </w:r>
            <w:r>
              <w:rPr>
                <w:rFonts w:hint="eastAsia" w:ascii="仿宋_GB2312" w:hAnsi="宋体" w:eastAsia="仿宋_GB2312" w:cs="宋体"/>
                <w:b/>
                <w:bCs/>
                <w:color w:val="auto"/>
                <w:sz w:val="13"/>
                <w:szCs w:val="13"/>
                <w:highlight w:val="none"/>
                <w:lang w:eastAsia="zh-CN"/>
              </w:rPr>
              <w:t>：</w:t>
            </w:r>
            <w:r>
              <w:rPr>
                <w:rFonts w:hint="eastAsia" w:ascii="仿宋_GB2312" w:eastAsia="仿宋_GB2312"/>
                <w:color w:val="auto"/>
                <w:sz w:val="13"/>
                <w:szCs w:val="13"/>
                <w:highlight w:val="none"/>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一）拒绝向市政燃气管网覆盖范围内符合用气条件的单位或者个人供气的；（二）倒卖、抵押、出租、出借、转让、涂改燃气经营许可证的；（三）未履行必要告知义务擅自停止供气、调整供气量，或者未经审批擅自停业或者歇业的；（四）向未取得燃气经营许可证的单位或者个人提供用于经营的燃气的；（五）在不具备安全条件的场所储存燃气的；（六）要求燃气用户购买其指定的产品或者接受其提供的服务；</w:t>
            </w:r>
          </w:p>
        </w:tc>
        <w:tc>
          <w:tcPr>
            <w:tcW w:w="823" w:type="dxa"/>
            <w:noWrap w:val="0"/>
            <w:tcMar>
              <w:top w:w="15" w:type="dxa"/>
              <w:left w:w="15" w:type="dxa"/>
              <w:bottom w:w="15" w:type="dxa"/>
              <w:right w:w="15" w:type="dxa"/>
            </w:tcMar>
            <w:vAlign w:val="center"/>
          </w:tcPr>
          <w:p w14:paraId="6D0B26F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43A262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初次违法，危害后果轻微，积极采取改正措施消除影响的。</w:t>
            </w:r>
          </w:p>
        </w:tc>
        <w:tc>
          <w:tcPr>
            <w:tcW w:w="3058" w:type="dxa"/>
            <w:noWrap w:val="0"/>
            <w:tcMar>
              <w:top w:w="15" w:type="dxa"/>
              <w:left w:w="15" w:type="dxa"/>
              <w:bottom w:w="15" w:type="dxa"/>
              <w:right w:w="15" w:type="dxa"/>
            </w:tcMar>
            <w:vAlign w:val="center"/>
          </w:tcPr>
          <w:p w14:paraId="53E0C40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责令限期改正，处</w:t>
            </w:r>
            <w:r>
              <w:rPr>
                <w:rFonts w:hint="eastAsia" w:ascii="仿宋_GB2312" w:hAnsi="宋体" w:eastAsia="仿宋_GB2312" w:cs="宋体"/>
                <w:color w:val="auto"/>
                <w:sz w:val="13"/>
                <w:szCs w:val="13"/>
                <w:highlight w:val="none"/>
                <w:lang w:val="en-US" w:eastAsia="zh-CN"/>
              </w:rPr>
              <w:t>1</w:t>
            </w:r>
            <w:r>
              <w:rPr>
                <w:rFonts w:hint="eastAsia" w:ascii="仿宋_GB2312" w:hAnsi="宋体" w:eastAsia="仿宋_GB2312" w:cs="宋体"/>
                <w:color w:val="auto"/>
                <w:sz w:val="13"/>
                <w:szCs w:val="13"/>
                <w:highlight w:val="none"/>
              </w:rPr>
              <w:t>万元以上4万元以下罚款；有违法所得的，没收违法所得。</w:t>
            </w:r>
          </w:p>
        </w:tc>
      </w:tr>
      <w:tr w14:paraId="1B47CB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78" w:hRule="atLeast"/>
          <w:jc w:val="center"/>
        </w:trPr>
        <w:tc>
          <w:tcPr>
            <w:tcW w:w="428" w:type="dxa"/>
            <w:vMerge w:val="continue"/>
            <w:noWrap w:val="0"/>
            <w:vAlign w:val="center"/>
          </w:tcPr>
          <w:p w14:paraId="00598F82">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332698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73F9FB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A6FF21C">
            <w:pPr>
              <w:keepNext w:val="0"/>
              <w:keepLines w:val="0"/>
              <w:pageBreakBefore w:val="0"/>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6DEC3F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42CD30A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责令限期改正，处4万元以上7万元以下罚款；有违法所得的，没收违法所得。</w:t>
            </w:r>
          </w:p>
        </w:tc>
      </w:tr>
      <w:tr w14:paraId="551ABB5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83" w:hRule="atLeast"/>
          <w:jc w:val="center"/>
        </w:trPr>
        <w:tc>
          <w:tcPr>
            <w:tcW w:w="428" w:type="dxa"/>
            <w:vMerge w:val="continue"/>
            <w:noWrap w:val="0"/>
            <w:vAlign w:val="center"/>
          </w:tcPr>
          <w:p w14:paraId="0217E780">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84BAAC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F1623B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4F97C2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83FFC6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经责令停止违法行为后，继续实施违法行为的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7C146E5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责令限期改正，处7万元以上10万元以下罚款；有违法所得的，没收违法所得；吊销燃气经营许可证。</w:t>
            </w:r>
          </w:p>
        </w:tc>
      </w:tr>
      <w:tr w14:paraId="55CC69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41" w:hRule="atLeast"/>
          <w:jc w:val="center"/>
        </w:trPr>
        <w:tc>
          <w:tcPr>
            <w:tcW w:w="428" w:type="dxa"/>
            <w:vMerge w:val="restart"/>
            <w:noWrap w:val="0"/>
            <w:vAlign w:val="center"/>
          </w:tcPr>
          <w:p w14:paraId="7F6E93CA">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325</w:t>
            </w:r>
          </w:p>
        </w:tc>
        <w:tc>
          <w:tcPr>
            <w:tcW w:w="1550" w:type="dxa"/>
            <w:vMerge w:val="restart"/>
            <w:noWrap w:val="0"/>
            <w:vAlign w:val="center"/>
          </w:tcPr>
          <w:p w14:paraId="0297C96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燃气经营者未向燃气用户持续、稳定、安全供应符合国家质量标准的燃气，或者未对燃气用户的燃气设施定期进行安全检查的</w:t>
            </w:r>
          </w:p>
        </w:tc>
        <w:tc>
          <w:tcPr>
            <w:tcW w:w="4820" w:type="dxa"/>
            <w:vMerge w:val="restart"/>
            <w:noWrap w:val="0"/>
            <w:vAlign w:val="center"/>
          </w:tcPr>
          <w:p w14:paraId="07F733B1">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《城镇燃气管理条例》</w:t>
            </w:r>
            <w:r>
              <w:rPr>
                <w:rFonts w:hint="eastAsia" w:ascii="仿宋_GB2312" w:hAnsi="宋体" w:eastAsia="仿宋_GB2312" w:cs="宋体"/>
                <w:b/>
                <w:bCs/>
                <w:color w:val="auto"/>
                <w:sz w:val="13"/>
                <w:szCs w:val="13"/>
                <w:highlight w:val="none"/>
              </w:rPr>
              <w:t>第四十六条</w:t>
            </w:r>
            <w:r>
              <w:rPr>
                <w:rFonts w:hint="eastAsia" w:ascii="仿宋_GB2312" w:hAnsi="宋体" w:eastAsia="仿宋_GB2312" w:cs="宋体"/>
                <w:b/>
                <w:bCs/>
                <w:color w:val="auto"/>
                <w:sz w:val="13"/>
                <w:szCs w:val="13"/>
                <w:highlight w:val="none"/>
                <w:lang w:eastAsia="zh-CN"/>
              </w:rPr>
              <w:t>（七）</w:t>
            </w:r>
            <w:r>
              <w:rPr>
                <w:rFonts w:hint="eastAsia" w:ascii="仿宋_GB2312" w:hAnsi="宋体" w:eastAsia="仿宋_GB2312" w:cs="宋体"/>
                <w:b/>
                <w:bCs/>
                <w:color w:val="auto"/>
                <w:sz w:val="13"/>
                <w:szCs w:val="13"/>
                <w:highlight w:val="none"/>
              </w:rPr>
              <w:t>项</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w:t>
            </w:r>
          </w:p>
          <w:p w14:paraId="69414FE9">
            <w:pPr>
              <w:keepNext w:val="0"/>
              <w:keepLines w:val="0"/>
              <w:pageBreakBefore w:val="0"/>
              <w:widowControl/>
              <w:spacing w:beforeAutospacing="0" w:afterAutospacing="0" w:line="260" w:lineRule="exact"/>
              <w:ind w:left="0" w:right="0" w:firstLine="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（七）燃气经营者未向燃气用户持续、稳定、安全供应符合国家质量标准的燃气，或者未对燃气用户的燃气设施定期进行安全检查。</w:t>
            </w:r>
          </w:p>
        </w:tc>
        <w:tc>
          <w:tcPr>
            <w:tcW w:w="823" w:type="dxa"/>
            <w:noWrap w:val="0"/>
            <w:tcMar>
              <w:top w:w="15" w:type="dxa"/>
              <w:left w:w="15" w:type="dxa"/>
              <w:bottom w:w="15" w:type="dxa"/>
              <w:right w:w="15" w:type="dxa"/>
            </w:tcMar>
            <w:vAlign w:val="center"/>
          </w:tcPr>
          <w:p w14:paraId="7241D43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8166CF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未持续、稳定、安全供气2日以下，或未对50户以下燃气用户的燃气设施定期进行安全检查的。</w:t>
            </w:r>
          </w:p>
        </w:tc>
        <w:tc>
          <w:tcPr>
            <w:tcW w:w="3058" w:type="dxa"/>
            <w:noWrap w:val="0"/>
            <w:tcMar>
              <w:top w:w="15" w:type="dxa"/>
              <w:left w:w="15" w:type="dxa"/>
              <w:bottom w:w="15" w:type="dxa"/>
              <w:right w:w="15" w:type="dxa"/>
            </w:tcMar>
            <w:vAlign w:val="center"/>
          </w:tcPr>
          <w:p w14:paraId="461642F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责令限期改正，处1万元以上4万元以下罚款；有违法所得的，没收违法所得。</w:t>
            </w:r>
          </w:p>
        </w:tc>
      </w:tr>
      <w:tr w14:paraId="275316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68" w:hRule="atLeast"/>
          <w:jc w:val="center"/>
        </w:trPr>
        <w:tc>
          <w:tcPr>
            <w:tcW w:w="428" w:type="dxa"/>
            <w:vMerge w:val="continue"/>
            <w:noWrap w:val="0"/>
            <w:vAlign w:val="center"/>
          </w:tcPr>
          <w:p w14:paraId="7947369C">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CC1C85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B4E642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893155D">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63DB91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未持续、稳定、安全供气2日以上5日以下的，或未对50户以上500户以下燃气用户的燃气设施定期进行安全检查的。</w:t>
            </w:r>
          </w:p>
        </w:tc>
        <w:tc>
          <w:tcPr>
            <w:tcW w:w="3058" w:type="dxa"/>
            <w:noWrap w:val="0"/>
            <w:tcMar>
              <w:top w:w="15" w:type="dxa"/>
              <w:left w:w="15" w:type="dxa"/>
              <w:bottom w:w="15" w:type="dxa"/>
              <w:right w:w="15" w:type="dxa"/>
            </w:tcMar>
            <w:vAlign w:val="center"/>
          </w:tcPr>
          <w:p w14:paraId="11A96C9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责令限期改正，处4万元以上7万元以下罚款；有违法所得的，没收违法所得。</w:t>
            </w:r>
          </w:p>
        </w:tc>
      </w:tr>
      <w:tr w14:paraId="65DF39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continue"/>
            <w:noWrap w:val="0"/>
            <w:vAlign w:val="center"/>
          </w:tcPr>
          <w:p w14:paraId="675BCE3E">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B57D82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6E29DB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2D1B79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B62878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未持续、稳定、安全供气5日以上的，或未对500户以上燃气用户的燃气设施定期进行安全检查的。</w:t>
            </w:r>
          </w:p>
        </w:tc>
        <w:tc>
          <w:tcPr>
            <w:tcW w:w="3058" w:type="dxa"/>
            <w:noWrap w:val="0"/>
            <w:tcMar>
              <w:top w:w="15" w:type="dxa"/>
              <w:left w:w="15" w:type="dxa"/>
              <w:bottom w:w="15" w:type="dxa"/>
              <w:right w:w="15" w:type="dxa"/>
            </w:tcMar>
            <w:vAlign w:val="center"/>
          </w:tcPr>
          <w:p w14:paraId="00D32EF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责令限期改正，处7万元以上10万元以下罚款；有违法所得的，没收违法所得；吊销燃气经营许可证。</w:t>
            </w:r>
          </w:p>
        </w:tc>
      </w:tr>
      <w:tr w14:paraId="38C2D14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9" w:hRule="atLeast"/>
          <w:jc w:val="center"/>
        </w:trPr>
        <w:tc>
          <w:tcPr>
            <w:tcW w:w="428" w:type="dxa"/>
            <w:vMerge w:val="restart"/>
            <w:noWrap w:val="0"/>
            <w:tcMar>
              <w:top w:w="15" w:type="dxa"/>
              <w:left w:w="15" w:type="dxa"/>
              <w:bottom w:w="15" w:type="dxa"/>
              <w:right w:w="15" w:type="dxa"/>
            </w:tcMar>
            <w:vAlign w:val="center"/>
          </w:tcPr>
          <w:p w14:paraId="676369BA">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326</w:t>
            </w:r>
          </w:p>
        </w:tc>
        <w:tc>
          <w:tcPr>
            <w:tcW w:w="1550" w:type="dxa"/>
            <w:vMerge w:val="restart"/>
            <w:noWrap w:val="0"/>
            <w:tcMar>
              <w:top w:w="15" w:type="dxa"/>
              <w:left w:w="15" w:type="dxa"/>
              <w:bottom w:w="15" w:type="dxa"/>
              <w:right w:w="15" w:type="dxa"/>
            </w:tcMar>
            <w:vAlign w:val="center"/>
          </w:tcPr>
          <w:p w14:paraId="63924E9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w:t>
            </w:r>
          </w:p>
        </w:tc>
        <w:tc>
          <w:tcPr>
            <w:tcW w:w="4820" w:type="dxa"/>
            <w:vMerge w:val="restart"/>
            <w:noWrap w:val="0"/>
            <w:tcMar>
              <w:top w:w="15" w:type="dxa"/>
              <w:left w:w="15" w:type="dxa"/>
              <w:bottom w:w="15" w:type="dxa"/>
              <w:right w:w="15" w:type="dxa"/>
            </w:tcMar>
            <w:vAlign w:val="center"/>
          </w:tcPr>
          <w:p w14:paraId="5CC39A4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bookmarkStart w:id="32" w:name="48"/>
            <w:r>
              <w:rPr>
                <w:rFonts w:hint="eastAsia" w:ascii="仿宋_GB2312" w:hAnsi="宋体" w:eastAsia="仿宋_GB2312" w:cs="宋体"/>
                <w:color w:val="auto"/>
                <w:sz w:val="13"/>
                <w:szCs w:val="13"/>
                <w:highlight w:val="none"/>
              </w:rPr>
              <w:t>《城镇燃气管理条例》</w:t>
            </w:r>
            <w:r>
              <w:rPr>
                <w:rFonts w:hint="eastAsia" w:ascii="仿宋_GB2312" w:hAnsi="宋体" w:eastAsia="仿宋_GB2312" w:cs="宋体"/>
                <w:b/>
                <w:bCs/>
                <w:color w:val="auto"/>
                <w:sz w:val="13"/>
                <w:szCs w:val="13"/>
                <w:highlight w:val="none"/>
              </w:rPr>
              <w:t>第四十八条</w:t>
            </w:r>
            <w:bookmarkEnd w:id="32"/>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由燃气管理部门责令限期改正，处1万元以上10万元以下罚款。</w:t>
            </w:r>
          </w:p>
        </w:tc>
        <w:tc>
          <w:tcPr>
            <w:tcW w:w="823" w:type="dxa"/>
            <w:noWrap w:val="0"/>
            <w:tcMar>
              <w:top w:w="15" w:type="dxa"/>
              <w:left w:w="15" w:type="dxa"/>
              <w:bottom w:w="15" w:type="dxa"/>
              <w:right w:w="15" w:type="dxa"/>
            </w:tcMar>
            <w:vAlign w:val="center"/>
          </w:tcPr>
          <w:p w14:paraId="667F1EE8">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365C38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初次违法，危害后果轻微，积极采取改正措施整改的。</w:t>
            </w:r>
          </w:p>
        </w:tc>
        <w:tc>
          <w:tcPr>
            <w:tcW w:w="3058" w:type="dxa"/>
            <w:noWrap w:val="0"/>
            <w:tcMar>
              <w:top w:w="15" w:type="dxa"/>
              <w:left w:w="15" w:type="dxa"/>
              <w:bottom w:w="15" w:type="dxa"/>
              <w:right w:w="15" w:type="dxa"/>
            </w:tcMar>
            <w:vAlign w:val="center"/>
          </w:tcPr>
          <w:p w14:paraId="2417058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责令限期改正，处1万元以上3万元以下罚款。</w:t>
            </w:r>
          </w:p>
        </w:tc>
      </w:tr>
      <w:tr w14:paraId="020C7C4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61" w:hRule="atLeast"/>
          <w:jc w:val="center"/>
        </w:trPr>
        <w:tc>
          <w:tcPr>
            <w:tcW w:w="428" w:type="dxa"/>
            <w:vMerge w:val="continue"/>
            <w:noWrap w:val="0"/>
            <w:vAlign w:val="center"/>
          </w:tcPr>
          <w:p w14:paraId="7E3DEABD">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4A0477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9D035F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264F20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5A54CE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3A7C550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责令限期改正，处3万元以上5万元以下罚款。</w:t>
            </w:r>
          </w:p>
        </w:tc>
      </w:tr>
      <w:tr w14:paraId="0B88BE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76" w:hRule="atLeast"/>
          <w:jc w:val="center"/>
        </w:trPr>
        <w:tc>
          <w:tcPr>
            <w:tcW w:w="428" w:type="dxa"/>
            <w:vMerge w:val="continue"/>
            <w:noWrap w:val="0"/>
            <w:vAlign w:val="center"/>
          </w:tcPr>
          <w:p w14:paraId="3B3DDE42">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D8FF46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81CA15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F02CD81">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9355C8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经责令停止违法行为后，继续实施该违法行为的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2A53249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责令限期改正，处5万元以上10万元以下罚款。</w:t>
            </w:r>
          </w:p>
        </w:tc>
      </w:tr>
      <w:tr w14:paraId="79B50C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95" w:hRule="atLeast"/>
          <w:jc w:val="center"/>
        </w:trPr>
        <w:tc>
          <w:tcPr>
            <w:tcW w:w="428" w:type="dxa"/>
            <w:vMerge w:val="restart"/>
            <w:noWrap w:val="0"/>
            <w:tcMar>
              <w:top w:w="15" w:type="dxa"/>
              <w:left w:w="15" w:type="dxa"/>
              <w:bottom w:w="15" w:type="dxa"/>
              <w:right w:w="15" w:type="dxa"/>
            </w:tcMar>
            <w:vAlign w:val="center"/>
          </w:tcPr>
          <w:p w14:paraId="52D714AC">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327</w:t>
            </w:r>
          </w:p>
        </w:tc>
        <w:tc>
          <w:tcPr>
            <w:tcW w:w="1550" w:type="dxa"/>
            <w:vMerge w:val="restart"/>
            <w:noWrap w:val="0"/>
            <w:tcMar>
              <w:top w:w="15" w:type="dxa"/>
              <w:left w:w="15" w:type="dxa"/>
              <w:bottom w:w="15" w:type="dxa"/>
              <w:right w:w="15" w:type="dxa"/>
            </w:tcMar>
            <w:vAlign w:val="center"/>
          </w:tcPr>
          <w:p w14:paraId="00FCA1F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燃气用户及相关单位和个人有下列行为之一的：（1）擅自操作公用燃气阀门的；（2）将燃气管道作为负重支架或者接地引线的；（3）安装、使用不符合气源要求的燃气燃烧器具的；（4）擅自安装、改装、拆除户内燃气设施和燃气计量装置的；（5）在不具备安全条件的场所使用、储存燃气的；（6）改变燃气用途或者转供燃气的；（7）未设立售后服务站点或者未配备经考核合格的燃气燃烧器具安装、维修人员的；（8）燃气燃烧器具的安装、维修不符合国家有关标准的</w:t>
            </w:r>
          </w:p>
        </w:tc>
        <w:tc>
          <w:tcPr>
            <w:tcW w:w="4820" w:type="dxa"/>
            <w:vMerge w:val="restart"/>
            <w:noWrap w:val="0"/>
            <w:tcMar>
              <w:top w:w="15" w:type="dxa"/>
              <w:left w:w="15" w:type="dxa"/>
              <w:bottom w:w="15" w:type="dxa"/>
              <w:right w:w="15" w:type="dxa"/>
            </w:tcMar>
            <w:vAlign w:val="center"/>
          </w:tcPr>
          <w:p w14:paraId="662127C9">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rPr>
              <w:t>《城镇燃气管理条例》</w:t>
            </w:r>
            <w:r>
              <w:rPr>
                <w:rFonts w:hint="eastAsia" w:ascii="仿宋_GB2312" w:hAnsi="宋体" w:eastAsia="仿宋_GB2312" w:cs="宋体"/>
                <w:b/>
                <w:bCs/>
                <w:color w:val="auto"/>
                <w:sz w:val="13"/>
                <w:szCs w:val="13"/>
                <w:highlight w:val="none"/>
              </w:rPr>
              <w:t>第四十九条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燃气用户及相关单位和个人有下列行为之一的，由燃气管理部门责令限期改正；逾期不改正的，对单位可以处10万元以下罚款，对个人可以处1000元以下罚款；造成损失的，依法承担赔偿责任；构成犯罪的，依法追究刑事责任：（一）擅自操作公用燃气阀门的；（二）将燃气管道作为负重支架或者接地引线的；（三）安装、使用不符合气源要求的燃气燃烧器具的；（四）擅自安装、改装、拆除户内燃气设施和燃气计量装置的；（五）在不具备安全条件的场所使用、储存燃气的；（六）改变燃气用途或者转供燃气的；（七）未设立售后服务站点或者未配备经考核合格的燃气燃烧器具安装、维修人员的；（八）燃气燃烧器具的安装、维修不符合国家有关标准的。</w:t>
            </w:r>
          </w:p>
          <w:p w14:paraId="21C262EA">
            <w:pPr>
              <w:keepNext w:val="0"/>
              <w:keepLines w:val="0"/>
              <w:pageBreakBefore w:val="0"/>
              <w:widowControl/>
              <w:spacing w:beforeAutospacing="0" w:afterAutospacing="0" w:line="260" w:lineRule="exact"/>
              <w:ind w:left="0" w:right="0" w:firstLine="26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盗用燃气的，依照有关治安管理处罚的法律规定进行处罚。</w:t>
            </w:r>
          </w:p>
        </w:tc>
        <w:tc>
          <w:tcPr>
            <w:tcW w:w="823" w:type="dxa"/>
            <w:noWrap w:val="0"/>
            <w:tcMar>
              <w:top w:w="15" w:type="dxa"/>
              <w:left w:w="15" w:type="dxa"/>
              <w:bottom w:w="15" w:type="dxa"/>
              <w:right w:w="15" w:type="dxa"/>
            </w:tcMar>
            <w:vAlign w:val="center"/>
          </w:tcPr>
          <w:p w14:paraId="21D140C4">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C70ECE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初次违法，危害后果轻微的。</w:t>
            </w:r>
          </w:p>
        </w:tc>
        <w:tc>
          <w:tcPr>
            <w:tcW w:w="3058" w:type="dxa"/>
            <w:noWrap w:val="0"/>
            <w:tcMar>
              <w:top w:w="15" w:type="dxa"/>
              <w:left w:w="15" w:type="dxa"/>
              <w:bottom w:w="15" w:type="dxa"/>
              <w:right w:w="15" w:type="dxa"/>
            </w:tcMar>
            <w:vAlign w:val="center"/>
          </w:tcPr>
          <w:p w14:paraId="5B99F8B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责令限期改正；逾期不改正的，对单位可以处1万元以上3万元以下罚款，对个人可以处100元以上300元以下罚款。</w:t>
            </w:r>
          </w:p>
        </w:tc>
      </w:tr>
      <w:tr w14:paraId="6778E4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14" w:hRule="atLeast"/>
          <w:jc w:val="center"/>
        </w:trPr>
        <w:tc>
          <w:tcPr>
            <w:tcW w:w="428" w:type="dxa"/>
            <w:vMerge w:val="continue"/>
            <w:noWrap w:val="0"/>
            <w:vAlign w:val="center"/>
          </w:tcPr>
          <w:p w14:paraId="727D24F3">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300F95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2E87879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D4A0490">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E34068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39F24E4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责令限期改正；逾期不改正的，对单位可以处3万元以上5万元以下罚款，对个人可以处300元以上500元以下罚款。</w:t>
            </w:r>
          </w:p>
        </w:tc>
      </w:tr>
      <w:tr w14:paraId="63030F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89" w:hRule="atLeast"/>
          <w:jc w:val="center"/>
        </w:trPr>
        <w:tc>
          <w:tcPr>
            <w:tcW w:w="428" w:type="dxa"/>
            <w:vMerge w:val="continue"/>
            <w:noWrap w:val="0"/>
            <w:vAlign w:val="center"/>
          </w:tcPr>
          <w:p w14:paraId="45C5D1D3">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2EE7CB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D88BD9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04D0440">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BC483F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502A637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责令限期改正；逾期不改正的，对单位可以处5万元以上10万元以下罚款，对个人可以处500元以上1千元以下罚款。</w:t>
            </w:r>
          </w:p>
        </w:tc>
      </w:tr>
      <w:tr w14:paraId="0064B1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32" w:hRule="atLeast"/>
          <w:jc w:val="center"/>
        </w:trPr>
        <w:tc>
          <w:tcPr>
            <w:tcW w:w="428" w:type="dxa"/>
            <w:vMerge w:val="restart"/>
            <w:noWrap w:val="0"/>
            <w:tcMar>
              <w:top w:w="15" w:type="dxa"/>
              <w:left w:w="15" w:type="dxa"/>
              <w:bottom w:w="15" w:type="dxa"/>
              <w:right w:w="15" w:type="dxa"/>
            </w:tcMar>
            <w:vAlign w:val="center"/>
          </w:tcPr>
          <w:p w14:paraId="1E2BEC9B">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328</w:t>
            </w:r>
          </w:p>
        </w:tc>
        <w:tc>
          <w:tcPr>
            <w:tcW w:w="1550" w:type="dxa"/>
            <w:vMerge w:val="restart"/>
            <w:noWrap w:val="0"/>
            <w:tcMar>
              <w:top w:w="15" w:type="dxa"/>
              <w:left w:w="15" w:type="dxa"/>
              <w:bottom w:w="15" w:type="dxa"/>
              <w:right w:w="15" w:type="dxa"/>
            </w:tcMar>
            <w:vAlign w:val="center"/>
          </w:tcPr>
          <w:p w14:paraId="26061D6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在燃气设施保护范围内从事下列活动之一的：（1）进行爆破、取土等作业或者动用明火的；（2）倾倒、排放腐蚀性物质的；（3）放置易燃易爆物品或者种植深根植物的；（4）未与燃气经营者共同制定燃气设施保护方案，采取相应的安全保护措施，从事敷设管道、打桩、顶进、挖掘、钻探等可能影响燃气设施安全活动的</w:t>
            </w:r>
          </w:p>
        </w:tc>
        <w:tc>
          <w:tcPr>
            <w:tcW w:w="4820" w:type="dxa"/>
            <w:vMerge w:val="restart"/>
            <w:noWrap w:val="0"/>
            <w:tcMar>
              <w:top w:w="15" w:type="dxa"/>
              <w:left w:w="15" w:type="dxa"/>
              <w:bottom w:w="15" w:type="dxa"/>
              <w:right w:w="15" w:type="dxa"/>
            </w:tcMar>
            <w:vAlign w:val="center"/>
          </w:tcPr>
          <w:p w14:paraId="5151A134">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bookmarkStart w:id="33" w:name="50"/>
            <w:r>
              <w:rPr>
                <w:rFonts w:hint="eastAsia" w:ascii="仿宋_GB2312" w:hAnsi="宋体" w:eastAsia="仿宋_GB2312" w:cs="宋体"/>
                <w:color w:val="auto"/>
                <w:sz w:val="13"/>
                <w:szCs w:val="13"/>
                <w:highlight w:val="none"/>
              </w:rPr>
              <w:t>《城镇燃气管理条例》</w:t>
            </w:r>
            <w:r>
              <w:rPr>
                <w:rFonts w:hint="eastAsia" w:ascii="仿宋_GB2312" w:hAnsi="宋体" w:eastAsia="仿宋_GB2312" w:cs="宋体"/>
                <w:b/>
                <w:bCs/>
                <w:color w:val="auto"/>
                <w:sz w:val="13"/>
                <w:szCs w:val="13"/>
                <w:highlight w:val="none"/>
              </w:rPr>
              <w:t>第五十条</w:t>
            </w:r>
            <w:bookmarkEnd w:id="33"/>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在燃气设施保护范围内从事下列活动之一的，由燃气管理部门责令停止违法行为，限期恢复原状或者采取其他补救措施，对单位处5万元以上10万元以下罚款，对个人处5000元以上5万元以下罚款；造成损失的，依法承担赔偿责任；构成犯罪的，依法追究刑事责任：（一）进行爆破、取土等作业或者动用明火的；（二）倾倒、排放腐蚀性物质的；（三）放置易燃易爆物品或者种植深根植物的；（四）未与燃气经营者共同制定燃气设施保护方案，采取相应的安全保护措施，从事敷设管道、打桩、顶进、挖掘、钻探等可能影响燃气设施安全活动的。</w:t>
            </w:r>
          </w:p>
          <w:p w14:paraId="2664B7A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违反本条例规定，在燃气设施保护范围内建设占压地下燃气管线的建筑物、构筑物或者其他设施的，依照有关城乡规划的法律、行政法规的规定进行处罚。</w:t>
            </w:r>
          </w:p>
        </w:tc>
        <w:tc>
          <w:tcPr>
            <w:tcW w:w="823" w:type="dxa"/>
            <w:noWrap w:val="0"/>
            <w:tcMar>
              <w:top w:w="15" w:type="dxa"/>
              <w:left w:w="15" w:type="dxa"/>
              <w:bottom w:w="15" w:type="dxa"/>
              <w:right w:w="15" w:type="dxa"/>
            </w:tcMar>
            <w:vAlign w:val="center"/>
          </w:tcPr>
          <w:p w14:paraId="65EDA0F1">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373CF7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初次违法，危害后果轻微，积极采取改正措施消除影响的。</w:t>
            </w:r>
          </w:p>
        </w:tc>
        <w:tc>
          <w:tcPr>
            <w:tcW w:w="3058" w:type="dxa"/>
            <w:noWrap w:val="0"/>
            <w:tcMar>
              <w:top w:w="15" w:type="dxa"/>
              <w:left w:w="15" w:type="dxa"/>
              <w:bottom w:w="15" w:type="dxa"/>
              <w:right w:w="15" w:type="dxa"/>
            </w:tcMar>
            <w:vAlign w:val="center"/>
          </w:tcPr>
          <w:p w14:paraId="21E675A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责令停止违法行为，限期恢复原状或者采取其他补救措施，对单位处5万元罚款，对个人处5千元罚款。</w:t>
            </w:r>
          </w:p>
        </w:tc>
      </w:tr>
      <w:tr w14:paraId="390AEE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54" w:hRule="atLeast"/>
          <w:jc w:val="center"/>
        </w:trPr>
        <w:tc>
          <w:tcPr>
            <w:tcW w:w="428" w:type="dxa"/>
            <w:vMerge w:val="continue"/>
            <w:noWrap w:val="0"/>
            <w:vAlign w:val="center"/>
          </w:tcPr>
          <w:p w14:paraId="119D5165">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4CEEF0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9F314A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1E2DD01">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0CD454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172C12E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责令停止违法行为，限期恢复原状或者采取其他补救措施，对单位处5万元以上8万元以下罚款，对个人处5千元以上3万元以下罚款。</w:t>
            </w:r>
          </w:p>
        </w:tc>
      </w:tr>
      <w:tr w14:paraId="506711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0CA93708">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87D7F3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3BF77F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01F1381">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C3BCBE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经责令停止违法行为后，继续实施该违法行为的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7AA9637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责令停止违法行为，限期恢复原状或者采取其他补救措施，对单位处8万元以上10万元以下罚款，对个人处3万元以上5万元以下罚款。</w:t>
            </w:r>
          </w:p>
        </w:tc>
      </w:tr>
      <w:tr w14:paraId="14DDFE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2C04D81B">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329</w:t>
            </w:r>
          </w:p>
        </w:tc>
        <w:tc>
          <w:tcPr>
            <w:tcW w:w="1550" w:type="dxa"/>
            <w:vMerge w:val="restart"/>
            <w:noWrap w:val="0"/>
            <w:tcMar>
              <w:top w:w="15" w:type="dxa"/>
              <w:left w:w="15" w:type="dxa"/>
              <w:bottom w:w="15" w:type="dxa"/>
              <w:right w:w="15" w:type="dxa"/>
            </w:tcMar>
            <w:vAlign w:val="center"/>
          </w:tcPr>
          <w:p w14:paraId="6B6C7C5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侵占、毁损、擅自拆除、移动燃气设施或者擅自改动市政燃气设施</w:t>
            </w:r>
          </w:p>
        </w:tc>
        <w:tc>
          <w:tcPr>
            <w:tcW w:w="4820" w:type="dxa"/>
            <w:vMerge w:val="restart"/>
            <w:noWrap w:val="0"/>
            <w:tcMar>
              <w:top w:w="15" w:type="dxa"/>
              <w:left w:w="15" w:type="dxa"/>
              <w:bottom w:w="15" w:type="dxa"/>
              <w:right w:w="15" w:type="dxa"/>
            </w:tcMar>
            <w:vAlign w:val="center"/>
          </w:tcPr>
          <w:p w14:paraId="472F750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bookmarkStart w:id="34" w:name="51"/>
            <w:r>
              <w:rPr>
                <w:rFonts w:hint="eastAsia" w:ascii="仿宋_GB2312" w:hAnsi="宋体" w:eastAsia="仿宋_GB2312" w:cs="宋体"/>
                <w:color w:val="auto"/>
                <w:sz w:val="13"/>
                <w:szCs w:val="13"/>
                <w:highlight w:val="none"/>
              </w:rPr>
              <w:t>《城镇燃气管理条例》</w:t>
            </w:r>
            <w:r>
              <w:rPr>
                <w:rFonts w:hint="eastAsia" w:ascii="仿宋_GB2312" w:hAnsi="宋体" w:eastAsia="仿宋_GB2312" w:cs="宋体"/>
                <w:b/>
                <w:bCs/>
                <w:color w:val="auto"/>
                <w:sz w:val="13"/>
                <w:szCs w:val="13"/>
                <w:highlight w:val="none"/>
              </w:rPr>
              <w:t>第五十一条第一款</w:t>
            </w:r>
            <w:bookmarkEnd w:id="34"/>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侵占、毁损、擅自拆除、移动燃气设施或者擅自改动市政燃气设施的，由燃气管理部门责令限期改正，恢复原状或者采取其他补救措施，对单位处5万元以上10万元以下罚款，对个人处5000元以上5万元以下罚款；造成损失的，依法承担赔偿责任；构成犯罪的，依法追究刑事责任。</w:t>
            </w:r>
          </w:p>
        </w:tc>
        <w:tc>
          <w:tcPr>
            <w:tcW w:w="823" w:type="dxa"/>
            <w:noWrap w:val="0"/>
            <w:tcMar>
              <w:top w:w="15" w:type="dxa"/>
              <w:left w:w="15" w:type="dxa"/>
              <w:bottom w:w="15" w:type="dxa"/>
              <w:right w:w="15" w:type="dxa"/>
            </w:tcMar>
            <w:vAlign w:val="center"/>
          </w:tcPr>
          <w:p w14:paraId="48892792">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1AD672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初次违法，危害后果轻微，积极采取改正措施消除影响的。</w:t>
            </w:r>
          </w:p>
        </w:tc>
        <w:tc>
          <w:tcPr>
            <w:tcW w:w="3058" w:type="dxa"/>
            <w:noWrap w:val="0"/>
            <w:tcMar>
              <w:top w:w="15" w:type="dxa"/>
              <w:left w:w="15" w:type="dxa"/>
              <w:bottom w:w="15" w:type="dxa"/>
              <w:right w:w="15" w:type="dxa"/>
            </w:tcMar>
            <w:vAlign w:val="center"/>
          </w:tcPr>
          <w:p w14:paraId="0DFF5ED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责令限期改正，恢复原状或者采取其他补救措施，对单位处5万元罚款，对个人处5千元罚款。</w:t>
            </w:r>
          </w:p>
        </w:tc>
      </w:tr>
      <w:tr w14:paraId="611A4CC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continue"/>
            <w:noWrap w:val="0"/>
            <w:vAlign w:val="center"/>
          </w:tcPr>
          <w:p w14:paraId="6EAA0614">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F438AB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544277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E4E1EB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FEF474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7FE389E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责令限期改正，恢复原状或者采取其他补救措施，对单位处5万元以上8万元以下罚款，对个人处5千元以上3万元以下罚款。</w:t>
            </w:r>
          </w:p>
        </w:tc>
      </w:tr>
      <w:tr w14:paraId="302F4E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0BF668BC">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67EC8C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8CE7B7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4AF8B0A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1E9FE2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经责令停止违法行为后，继续实施违法行为的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造成安全事故的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1281CB1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责令限期改正，恢复原状或者采取其他补救措施，对单位处8万元以上10万元以下罚款，对个人处3万元以上5万元以下罚款。</w:t>
            </w:r>
          </w:p>
        </w:tc>
      </w:tr>
      <w:tr w14:paraId="5C6A522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2C01A2EA">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330</w:t>
            </w:r>
          </w:p>
        </w:tc>
        <w:tc>
          <w:tcPr>
            <w:tcW w:w="1550" w:type="dxa"/>
            <w:vMerge w:val="restart"/>
            <w:noWrap w:val="0"/>
            <w:tcMar>
              <w:top w:w="15" w:type="dxa"/>
              <w:left w:w="15" w:type="dxa"/>
              <w:bottom w:w="15" w:type="dxa"/>
              <w:right w:w="15" w:type="dxa"/>
            </w:tcMar>
            <w:vAlign w:val="center"/>
          </w:tcPr>
          <w:p w14:paraId="3AA8027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毁损、覆盖、涂改、擅自拆除或者移动燃气设施安全警示标志的</w:t>
            </w:r>
          </w:p>
        </w:tc>
        <w:tc>
          <w:tcPr>
            <w:tcW w:w="4820" w:type="dxa"/>
            <w:vMerge w:val="restart"/>
            <w:noWrap w:val="0"/>
            <w:tcMar>
              <w:top w:w="15" w:type="dxa"/>
              <w:left w:w="15" w:type="dxa"/>
              <w:bottom w:w="15" w:type="dxa"/>
              <w:right w:w="15" w:type="dxa"/>
            </w:tcMar>
            <w:vAlign w:val="center"/>
          </w:tcPr>
          <w:p w14:paraId="717DA071">
            <w:pPr>
              <w:keepNext w:val="0"/>
              <w:keepLines w:val="0"/>
              <w:pageBreakBefore w:val="0"/>
              <w:widowControl/>
              <w:spacing w:beforeAutospacing="0" w:afterAutospacing="0" w:line="260" w:lineRule="exact"/>
              <w:ind w:left="0" w:right="0"/>
              <w:jc w:val="both"/>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《城镇燃气管理条例》</w:t>
            </w:r>
            <w:r>
              <w:rPr>
                <w:rFonts w:hint="eastAsia" w:ascii="仿宋_GB2312" w:hAnsi="宋体" w:eastAsia="仿宋_GB2312" w:cs="宋体"/>
                <w:b/>
                <w:bCs/>
                <w:color w:val="auto"/>
                <w:sz w:val="13"/>
                <w:szCs w:val="13"/>
                <w:highlight w:val="none"/>
              </w:rPr>
              <w:t>第五十一条第二款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违反本条例规定，毁损、覆盖、涂改、擅自拆除或者移动燃气设施安全警示标志的，由燃气管理部门责令限期改正，恢复原状，可以处5000元以下罚款。</w:t>
            </w:r>
          </w:p>
        </w:tc>
        <w:tc>
          <w:tcPr>
            <w:tcW w:w="823" w:type="dxa"/>
            <w:noWrap w:val="0"/>
            <w:tcMar>
              <w:top w:w="15" w:type="dxa"/>
              <w:left w:w="15" w:type="dxa"/>
              <w:bottom w:w="15" w:type="dxa"/>
              <w:right w:w="15" w:type="dxa"/>
            </w:tcMar>
            <w:vAlign w:val="center"/>
          </w:tcPr>
          <w:p w14:paraId="1F2DB09C">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A6C99F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初次违法，危害后果轻微，积极采取改正措施消除影响的。</w:t>
            </w:r>
          </w:p>
        </w:tc>
        <w:tc>
          <w:tcPr>
            <w:tcW w:w="3058" w:type="dxa"/>
            <w:noWrap w:val="0"/>
            <w:tcMar>
              <w:top w:w="15" w:type="dxa"/>
              <w:left w:w="15" w:type="dxa"/>
              <w:bottom w:w="15" w:type="dxa"/>
              <w:right w:w="15" w:type="dxa"/>
            </w:tcMar>
            <w:vAlign w:val="center"/>
          </w:tcPr>
          <w:p w14:paraId="77ACE21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责令限期改正，恢复原状，可以处1千元以下罚款。</w:t>
            </w:r>
          </w:p>
        </w:tc>
      </w:tr>
      <w:tr w14:paraId="2D24B3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continue"/>
            <w:noWrap w:val="0"/>
            <w:vAlign w:val="center"/>
          </w:tcPr>
          <w:p w14:paraId="3CEB27FB">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F9A36E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2A287F9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2653830">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2AD781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15C7673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责令限期改正，恢复原状，可以处1千元以上3千元以下罚款。</w:t>
            </w:r>
          </w:p>
        </w:tc>
      </w:tr>
      <w:tr w14:paraId="4CCEBA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30" w:hRule="atLeast"/>
          <w:jc w:val="center"/>
        </w:trPr>
        <w:tc>
          <w:tcPr>
            <w:tcW w:w="428" w:type="dxa"/>
            <w:vMerge w:val="continue"/>
            <w:noWrap w:val="0"/>
            <w:vAlign w:val="center"/>
          </w:tcPr>
          <w:p w14:paraId="2B61BA29">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75D546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C13EEE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1619D37">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7D33F0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宋体"/>
                <w:color w:val="auto"/>
                <w:sz w:val="13"/>
                <w:szCs w:val="13"/>
                <w:highlight w:val="none"/>
              </w:rPr>
              <w:t>（1）经责令停止违法行为后，继续实施该违法行为的；（2）曾因实施该违法行为被查处，再次实施该违法行为的；（3）造成安全事故的；（4）造成严重危害后果的。</w:t>
            </w:r>
          </w:p>
        </w:tc>
        <w:tc>
          <w:tcPr>
            <w:tcW w:w="3058" w:type="dxa"/>
            <w:noWrap w:val="0"/>
            <w:tcMar>
              <w:top w:w="15" w:type="dxa"/>
              <w:left w:w="15" w:type="dxa"/>
              <w:bottom w:w="15" w:type="dxa"/>
              <w:right w:w="15" w:type="dxa"/>
            </w:tcMar>
            <w:vAlign w:val="center"/>
          </w:tcPr>
          <w:p w14:paraId="62C92BB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责令限期改正，恢复原状，可以处3千元以上5千元以下罚款。</w:t>
            </w:r>
          </w:p>
        </w:tc>
      </w:tr>
      <w:tr w14:paraId="2F9094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320A2DE5">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331</w:t>
            </w:r>
          </w:p>
        </w:tc>
        <w:tc>
          <w:tcPr>
            <w:tcW w:w="1550" w:type="dxa"/>
            <w:vMerge w:val="restart"/>
            <w:noWrap w:val="0"/>
            <w:tcMar>
              <w:top w:w="15" w:type="dxa"/>
              <w:left w:w="15" w:type="dxa"/>
              <w:bottom w:w="15" w:type="dxa"/>
              <w:right w:w="15" w:type="dxa"/>
            </w:tcMar>
            <w:vAlign w:val="center"/>
          </w:tcPr>
          <w:p w14:paraId="7D53BC3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建设工程施工范围内有地下燃气管线等重要燃气设施，建设单位未会同施工单位与管道燃气经营者共同制定燃气设施保护方案，或者建设单位、施工单位未采取相应的安全保护措施的</w:t>
            </w:r>
          </w:p>
        </w:tc>
        <w:tc>
          <w:tcPr>
            <w:tcW w:w="4820" w:type="dxa"/>
            <w:vMerge w:val="restart"/>
            <w:noWrap w:val="0"/>
            <w:tcMar>
              <w:top w:w="15" w:type="dxa"/>
              <w:left w:w="15" w:type="dxa"/>
              <w:bottom w:w="15" w:type="dxa"/>
              <w:right w:w="15" w:type="dxa"/>
            </w:tcMar>
            <w:vAlign w:val="center"/>
          </w:tcPr>
          <w:p w14:paraId="7037CA2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bookmarkStart w:id="35" w:name="52"/>
            <w:r>
              <w:rPr>
                <w:rFonts w:hint="eastAsia" w:ascii="仿宋_GB2312" w:hAnsi="宋体" w:eastAsia="仿宋_GB2312" w:cs="宋体"/>
                <w:color w:val="auto"/>
                <w:sz w:val="13"/>
                <w:szCs w:val="13"/>
                <w:highlight w:val="none"/>
              </w:rPr>
              <w:t>《城镇燃气管理条例》</w:t>
            </w:r>
            <w:r>
              <w:rPr>
                <w:rFonts w:hint="eastAsia" w:ascii="仿宋_GB2312" w:hAnsi="宋体" w:eastAsia="仿宋_GB2312" w:cs="宋体"/>
                <w:b/>
                <w:bCs/>
                <w:color w:val="auto"/>
                <w:sz w:val="13"/>
                <w:szCs w:val="13"/>
                <w:highlight w:val="none"/>
              </w:rPr>
              <w:t>第五十二条</w:t>
            </w:r>
            <w:bookmarkEnd w:id="35"/>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条例规定，建设工程施工范围内有地下燃气管线等重要燃气设施，建设单位未会同施工单位与管道燃气经营者共同制定燃气设施保护方案，或者建设单位、施工单位未采取相应的安全保护措施的，由燃气管理部门责令改正，处1万元以上10万元以下罚款；造成损失的，依法承担赔偿责任；构成犯罪的，依法追究刑事责任。</w:t>
            </w:r>
          </w:p>
        </w:tc>
        <w:tc>
          <w:tcPr>
            <w:tcW w:w="823" w:type="dxa"/>
            <w:noWrap w:val="0"/>
            <w:tcMar>
              <w:top w:w="15" w:type="dxa"/>
              <w:left w:w="15" w:type="dxa"/>
              <w:bottom w:w="15" w:type="dxa"/>
              <w:right w:w="15" w:type="dxa"/>
            </w:tcMar>
            <w:vAlign w:val="center"/>
          </w:tcPr>
          <w:p w14:paraId="5375DC3D">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99E93B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初次违法，危害后果轻微，积极采取改正措施消除影响的。</w:t>
            </w:r>
          </w:p>
        </w:tc>
        <w:tc>
          <w:tcPr>
            <w:tcW w:w="3058" w:type="dxa"/>
            <w:noWrap w:val="0"/>
            <w:tcMar>
              <w:top w:w="15" w:type="dxa"/>
              <w:left w:w="15" w:type="dxa"/>
              <w:bottom w:w="15" w:type="dxa"/>
              <w:right w:w="15" w:type="dxa"/>
            </w:tcMar>
            <w:vAlign w:val="center"/>
          </w:tcPr>
          <w:p w14:paraId="1489193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责令改正，处1万元以上3万元以下罚款。</w:t>
            </w:r>
          </w:p>
        </w:tc>
      </w:tr>
      <w:tr w14:paraId="151670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428" w:type="dxa"/>
            <w:vMerge w:val="continue"/>
            <w:noWrap w:val="0"/>
            <w:vAlign w:val="center"/>
          </w:tcPr>
          <w:p w14:paraId="1FD20CD6">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EDDD63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3BDF19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294E47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8DA519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470F84D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责令改正，处3万元以上5万元以下罚款。</w:t>
            </w:r>
          </w:p>
        </w:tc>
      </w:tr>
      <w:tr w14:paraId="0F13DD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79" w:hRule="atLeast"/>
          <w:jc w:val="center"/>
        </w:trPr>
        <w:tc>
          <w:tcPr>
            <w:tcW w:w="428" w:type="dxa"/>
            <w:vMerge w:val="continue"/>
            <w:noWrap w:val="0"/>
            <w:vAlign w:val="center"/>
          </w:tcPr>
          <w:p w14:paraId="0696E370">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BCB86E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0860B5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2459BE1">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713CB0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经责令停止违法行为后，继续实施违法行为的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41D7932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责令改正，处5万元以上10万元以下罚款。</w:t>
            </w:r>
          </w:p>
        </w:tc>
      </w:tr>
      <w:tr w14:paraId="20E221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89" w:hRule="atLeast"/>
          <w:jc w:val="center"/>
        </w:trPr>
        <w:tc>
          <w:tcPr>
            <w:tcW w:w="428" w:type="dxa"/>
            <w:vMerge w:val="restart"/>
            <w:noWrap w:val="0"/>
            <w:vAlign w:val="center"/>
          </w:tcPr>
          <w:p w14:paraId="6548FFBC">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332</w:t>
            </w:r>
          </w:p>
        </w:tc>
        <w:tc>
          <w:tcPr>
            <w:tcW w:w="1550" w:type="dxa"/>
            <w:vMerge w:val="restart"/>
            <w:noWrap w:val="0"/>
            <w:vAlign w:val="center"/>
          </w:tcPr>
          <w:p w14:paraId="75FE496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销售充装单位擅自为非自有气瓶充装的瓶装燃气的</w:t>
            </w:r>
          </w:p>
        </w:tc>
        <w:tc>
          <w:tcPr>
            <w:tcW w:w="4820" w:type="dxa"/>
            <w:vMerge w:val="restart"/>
            <w:noWrap w:val="0"/>
            <w:vAlign w:val="center"/>
          </w:tcPr>
          <w:p w14:paraId="64E9A25D">
            <w:pPr>
              <w:pStyle w:val="29"/>
              <w:keepNext w:val="0"/>
              <w:keepLines w:val="0"/>
              <w:pageBreakBefore w:val="0"/>
              <w:shd w:val="clear" w:color="auto" w:fill="FFFFFF"/>
              <w:spacing w:before="0" w:beforeAutospacing="0" w:after="0" w:afterAutospacing="0" w:line="260" w:lineRule="exact"/>
              <w:ind w:left="0" w:right="0"/>
              <w:jc w:val="both"/>
              <w:rPr>
                <w:rFonts w:ascii="仿宋_GB2312" w:eastAsia="仿宋_GB2312"/>
                <w:color w:val="auto"/>
                <w:sz w:val="13"/>
                <w:szCs w:val="13"/>
                <w:highlight w:val="none"/>
              </w:rPr>
            </w:pPr>
            <w:r>
              <w:rPr>
                <w:rFonts w:hint="eastAsia" w:ascii="仿宋_GB2312" w:eastAsia="仿宋_GB2312"/>
                <w:color w:val="auto"/>
                <w:sz w:val="13"/>
                <w:szCs w:val="13"/>
                <w:highlight w:val="none"/>
              </w:rPr>
              <w:t>《城镇燃气管理条例》</w:t>
            </w:r>
            <w:r>
              <w:rPr>
                <w:rFonts w:hint="eastAsia" w:ascii="仿宋_GB2312" w:eastAsia="仿宋_GB2312"/>
                <w:b/>
                <w:bCs/>
                <w:color w:val="auto"/>
                <w:sz w:val="13"/>
                <w:szCs w:val="13"/>
                <w:highlight w:val="none"/>
              </w:rPr>
              <w:t>第四十七条</w:t>
            </w:r>
            <w:r>
              <w:rPr>
                <w:rFonts w:hint="eastAsia" w:ascii="仿宋_GB2312" w:eastAsia="仿宋_GB2312"/>
                <w:b/>
                <w:bCs/>
                <w:color w:val="auto"/>
                <w:sz w:val="13"/>
                <w:szCs w:val="13"/>
                <w:highlight w:val="none"/>
                <w:lang w:eastAsia="zh-CN"/>
              </w:rPr>
              <w:t>：</w:t>
            </w:r>
            <w:r>
              <w:rPr>
                <w:rFonts w:hint="eastAsia" w:ascii="仿宋_GB2312" w:eastAsia="仿宋_GB2312"/>
                <w:color w:val="auto"/>
                <w:sz w:val="13"/>
                <w:szCs w:val="13"/>
                <w:highlight w:val="none"/>
              </w:rPr>
              <w:t>违反本条例规定，擅自为非自有气瓶充装燃气或者销售未经许可的充装单位充装的瓶装燃气的，依照国家有关气瓶安全监察的规定进行处罚。</w:t>
            </w:r>
          </w:p>
          <w:p w14:paraId="06E846B8">
            <w:pPr>
              <w:pStyle w:val="29"/>
              <w:keepNext w:val="0"/>
              <w:keepLines w:val="0"/>
              <w:pageBreakBefore w:val="0"/>
              <w:shd w:val="clear" w:color="auto" w:fill="FFFFFF"/>
              <w:spacing w:before="0" w:beforeAutospacing="0" w:after="0" w:afterAutospacing="0" w:line="260" w:lineRule="exact"/>
              <w:ind w:left="0" w:right="0" w:firstLine="260"/>
              <w:jc w:val="both"/>
              <w:rPr>
                <w:rFonts w:hint="eastAsia" w:ascii="仿宋_GB2312" w:eastAsia="仿宋_GB2312"/>
                <w:color w:val="auto"/>
                <w:sz w:val="13"/>
                <w:szCs w:val="13"/>
                <w:highlight w:val="none"/>
              </w:rPr>
            </w:pPr>
            <w:r>
              <w:rPr>
                <w:rFonts w:hint="eastAsia" w:ascii="仿宋_GB2312" w:eastAsia="仿宋_GB2312"/>
                <w:color w:val="auto"/>
                <w:sz w:val="13"/>
                <w:szCs w:val="13"/>
                <w:highlight w:val="none"/>
              </w:rPr>
              <w:t>违反本条例规定，销售充装单位擅自为非自有气瓶充装的瓶装燃气的，由燃气管理部门责令改正，可以处1万元以下罚款。</w:t>
            </w:r>
          </w:p>
          <w:p w14:paraId="6F04DFE5">
            <w:pPr>
              <w:pStyle w:val="29"/>
              <w:keepNext w:val="0"/>
              <w:keepLines w:val="0"/>
              <w:pageBreakBefore w:val="0"/>
              <w:shd w:val="clear" w:color="auto" w:fill="FFFFFF"/>
              <w:spacing w:before="0" w:beforeAutospacing="0" w:after="0" w:afterAutospacing="0" w:line="260" w:lineRule="exact"/>
              <w:ind w:left="0" w:right="0" w:firstLine="260"/>
              <w:jc w:val="both"/>
              <w:rPr>
                <w:rFonts w:ascii="仿宋_GB2312" w:eastAsia="仿宋_GB2312"/>
                <w:color w:val="auto"/>
                <w:sz w:val="13"/>
                <w:szCs w:val="13"/>
                <w:highlight w:val="none"/>
              </w:rPr>
            </w:pPr>
            <w:r>
              <w:rPr>
                <w:rFonts w:hint="eastAsia" w:ascii="仿宋_GB2312" w:eastAsia="仿宋_GB2312"/>
                <w:color w:val="auto"/>
                <w:sz w:val="13"/>
                <w:szCs w:val="13"/>
                <w:highlight w:val="none"/>
              </w:rPr>
              <w:t>违反本条例规定，冒用其他企业名称或者标识从事燃气经营、服务活动，依照有关反不正当竞争的法律规定进行处罚。</w:t>
            </w:r>
          </w:p>
        </w:tc>
        <w:tc>
          <w:tcPr>
            <w:tcW w:w="823" w:type="dxa"/>
            <w:noWrap w:val="0"/>
            <w:tcMar>
              <w:top w:w="15" w:type="dxa"/>
              <w:left w:w="15" w:type="dxa"/>
              <w:bottom w:w="15" w:type="dxa"/>
              <w:right w:w="15" w:type="dxa"/>
            </w:tcMar>
            <w:vAlign w:val="center"/>
          </w:tcPr>
          <w:p w14:paraId="1EA0DE5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74690E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初次违法，危害后果轻微，积极整改的。</w:t>
            </w:r>
          </w:p>
        </w:tc>
        <w:tc>
          <w:tcPr>
            <w:tcW w:w="3058" w:type="dxa"/>
            <w:noWrap w:val="0"/>
            <w:tcMar>
              <w:top w:w="15" w:type="dxa"/>
              <w:left w:w="15" w:type="dxa"/>
              <w:bottom w:w="15" w:type="dxa"/>
              <w:right w:w="15" w:type="dxa"/>
            </w:tcMar>
            <w:vAlign w:val="center"/>
          </w:tcPr>
          <w:p w14:paraId="7378B32F">
            <w:pPr>
              <w:keepNext w:val="0"/>
              <w:keepLines w:val="0"/>
              <w:pageBreakBefore w:val="0"/>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责令改正，可处以2千元罚款。</w:t>
            </w:r>
          </w:p>
        </w:tc>
      </w:tr>
      <w:tr w14:paraId="2BE382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34" w:hRule="atLeast"/>
          <w:jc w:val="center"/>
        </w:trPr>
        <w:tc>
          <w:tcPr>
            <w:tcW w:w="428" w:type="dxa"/>
            <w:vMerge w:val="continue"/>
            <w:noWrap w:val="0"/>
            <w:vAlign w:val="center"/>
          </w:tcPr>
          <w:p w14:paraId="47EF57AB">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CBBC8B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5A9D14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AFB9FC1">
            <w:pPr>
              <w:keepNext w:val="0"/>
              <w:keepLines w:val="0"/>
              <w:pageBreakBefore w:val="0"/>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6FFBF7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273BBA7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责令改正，可处以2千元以上5千元以下罚款。</w:t>
            </w:r>
          </w:p>
        </w:tc>
      </w:tr>
      <w:tr w14:paraId="3F0C75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4A4505EA">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8A1893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1459B8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228BF2E">
            <w:pPr>
              <w:keepNext w:val="0"/>
              <w:keepLines w:val="0"/>
              <w:pageBreakBefore w:val="0"/>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B3E966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经责令停止违法行为后，继续实施该违法行为的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6CEE85F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责令改正，可处以5千元以上1万元以下罚款。</w:t>
            </w:r>
          </w:p>
        </w:tc>
      </w:tr>
      <w:tr w14:paraId="0A7E3C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38" w:hRule="atLeast"/>
          <w:jc w:val="center"/>
        </w:trPr>
        <w:tc>
          <w:tcPr>
            <w:tcW w:w="428" w:type="dxa"/>
            <w:vMerge w:val="restart"/>
            <w:noWrap w:val="0"/>
            <w:tcMar>
              <w:top w:w="15" w:type="dxa"/>
              <w:left w:w="15" w:type="dxa"/>
              <w:bottom w:w="15" w:type="dxa"/>
              <w:right w:w="15" w:type="dxa"/>
            </w:tcMar>
            <w:vAlign w:val="center"/>
          </w:tcPr>
          <w:p w14:paraId="660F16AD">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333</w:t>
            </w:r>
          </w:p>
        </w:tc>
        <w:tc>
          <w:tcPr>
            <w:tcW w:w="1550" w:type="dxa"/>
            <w:vMerge w:val="restart"/>
            <w:noWrap w:val="0"/>
            <w:tcMar>
              <w:top w:w="15" w:type="dxa"/>
              <w:left w:w="15" w:type="dxa"/>
              <w:bottom w:w="15" w:type="dxa"/>
              <w:right w:w="15" w:type="dxa"/>
            </w:tcMar>
            <w:vAlign w:val="center"/>
          </w:tcPr>
          <w:p w14:paraId="18924E50">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rPr>
              <w:t>城市桥梁产权人或者委托管理人有下列行为之一的</w:t>
            </w:r>
            <w:r>
              <w:rPr>
                <w:rFonts w:hint="eastAsia" w:ascii="仿宋_GB2312" w:hAnsi="宋体" w:eastAsia="仿宋_GB2312" w:cs="宋体"/>
                <w:color w:val="auto"/>
                <w:sz w:val="13"/>
                <w:szCs w:val="13"/>
                <w:highlight w:val="none"/>
                <w:lang w:eastAsia="zh-CN"/>
              </w:rPr>
              <w:t>：</w:t>
            </w:r>
          </w:p>
          <w:p w14:paraId="6C988F6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一）未按照规定编制城市桥梁养护维修的中长期规划和年度计划，或者未经批准即实施的；(二)未按照规定设置相应的标志，并保持其完好、清晰的；(三)未按照规定委托具有相应资格的机构对城市桥梁进行检测评估的；(四)未按照规定制定城市桥梁的安全抢险预备方案的；(五)未按照规定对城市桥梁进行养护维修的。</w:t>
            </w:r>
          </w:p>
        </w:tc>
        <w:tc>
          <w:tcPr>
            <w:tcW w:w="4820" w:type="dxa"/>
            <w:vMerge w:val="restart"/>
            <w:noWrap w:val="0"/>
            <w:tcMar>
              <w:top w:w="15" w:type="dxa"/>
              <w:left w:w="15" w:type="dxa"/>
              <w:bottom w:w="15" w:type="dxa"/>
              <w:right w:w="15" w:type="dxa"/>
            </w:tcMar>
            <w:vAlign w:val="center"/>
          </w:tcPr>
          <w:p w14:paraId="68D8D15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《城市桥梁检测和养护维修管理办法》</w:t>
            </w:r>
            <w:r>
              <w:rPr>
                <w:rFonts w:hint="eastAsia" w:ascii="仿宋_GB2312" w:hAnsi="宋体" w:eastAsia="仿宋_GB2312" w:cs="宋体"/>
                <w:b/>
                <w:bCs/>
                <w:color w:val="auto"/>
                <w:sz w:val="13"/>
                <w:szCs w:val="13"/>
                <w:highlight w:val="none"/>
              </w:rPr>
              <w:t>第二十五条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城市桥梁产权人或者委托管理人有下列行为之一的，由城市人民政府市政工程设施行政主管部门责令限期改正，并可处1000元以上5000元以下的罚款：（一）未按照规定编制城市桥梁养护维修的中长期规划和年度计划，或者未经批准即实施的；(二)未按照规定设置相应的标志，并保持其完好、清晰的；(三)未按照规定委托具有相应资格的机构对城市桥梁进行检测评估的；(四)未按照规定制定城市桥梁的安全抢险预备方案的；(五)未按照规定对城市桥梁进行养护维修的。</w:t>
            </w:r>
          </w:p>
        </w:tc>
        <w:tc>
          <w:tcPr>
            <w:tcW w:w="823" w:type="dxa"/>
            <w:noWrap w:val="0"/>
            <w:tcMar>
              <w:top w:w="15" w:type="dxa"/>
              <w:left w:w="15" w:type="dxa"/>
              <w:bottom w:w="15" w:type="dxa"/>
              <w:right w:w="15" w:type="dxa"/>
            </w:tcMar>
            <w:vAlign w:val="center"/>
          </w:tcPr>
          <w:p w14:paraId="59C840C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5F925A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初次违法，危害后果轻微，积极采取改正措施消除影响的。</w:t>
            </w:r>
          </w:p>
        </w:tc>
        <w:tc>
          <w:tcPr>
            <w:tcW w:w="3058" w:type="dxa"/>
            <w:noWrap w:val="0"/>
            <w:tcMar>
              <w:top w:w="15" w:type="dxa"/>
              <w:left w:w="15" w:type="dxa"/>
              <w:bottom w:w="15" w:type="dxa"/>
              <w:right w:w="15" w:type="dxa"/>
            </w:tcMar>
            <w:vAlign w:val="center"/>
          </w:tcPr>
          <w:p w14:paraId="2E3D5CC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责令限期改正，并可处以1千元的罚款。</w:t>
            </w:r>
          </w:p>
        </w:tc>
      </w:tr>
      <w:tr w14:paraId="46AC565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11" w:hRule="atLeast"/>
          <w:jc w:val="center"/>
        </w:trPr>
        <w:tc>
          <w:tcPr>
            <w:tcW w:w="428" w:type="dxa"/>
            <w:vMerge w:val="continue"/>
            <w:noWrap w:val="0"/>
            <w:vAlign w:val="center"/>
          </w:tcPr>
          <w:p w14:paraId="118FE720">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1208D0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F350C4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A1A351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F6807F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28720C9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责令限期改正，并可处以1千元以上3千元以下的罚款。</w:t>
            </w:r>
          </w:p>
        </w:tc>
      </w:tr>
      <w:tr w14:paraId="68111F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90" w:hRule="atLeast"/>
          <w:jc w:val="center"/>
        </w:trPr>
        <w:tc>
          <w:tcPr>
            <w:tcW w:w="428" w:type="dxa"/>
            <w:vMerge w:val="continue"/>
            <w:noWrap w:val="0"/>
            <w:vAlign w:val="center"/>
          </w:tcPr>
          <w:p w14:paraId="23137B9D">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92145D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8DCD2B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6AC5F8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1330B5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或因实施违法行为</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1B884CB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责令限期改正，并可处以3千元以上5千元以下的罚款。</w:t>
            </w:r>
          </w:p>
        </w:tc>
      </w:tr>
      <w:tr w14:paraId="4B09B4A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273E9F76">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334</w:t>
            </w:r>
          </w:p>
        </w:tc>
        <w:tc>
          <w:tcPr>
            <w:tcW w:w="1550" w:type="dxa"/>
            <w:vMerge w:val="restart"/>
            <w:noWrap w:val="0"/>
            <w:tcMar>
              <w:top w:w="15" w:type="dxa"/>
              <w:left w:w="15" w:type="dxa"/>
              <w:bottom w:w="15" w:type="dxa"/>
              <w:right w:w="15" w:type="dxa"/>
            </w:tcMar>
            <w:vAlign w:val="center"/>
          </w:tcPr>
          <w:p w14:paraId="6A64CFD0">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单位或者个人擅自在城市桥梁上架设各类管线、设置广告等辅助物的</w:t>
            </w:r>
          </w:p>
        </w:tc>
        <w:tc>
          <w:tcPr>
            <w:tcW w:w="4820" w:type="dxa"/>
            <w:vMerge w:val="restart"/>
            <w:noWrap w:val="0"/>
            <w:tcMar>
              <w:top w:w="15" w:type="dxa"/>
              <w:left w:w="15" w:type="dxa"/>
              <w:bottom w:w="15" w:type="dxa"/>
              <w:right w:w="15" w:type="dxa"/>
            </w:tcMar>
            <w:vAlign w:val="center"/>
          </w:tcPr>
          <w:p w14:paraId="217D2816">
            <w:pPr>
              <w:keepNext w:val="0"/>
              <w:keepLines w:val="0"/>
              <w:pageBreakBefore w:val="0"/>
              <w:widowControl/>
              <w:spacing w:beforeAutospacing="0" w:afterAutospacing="0" w:line="260" w:lineRule="exact"/>
              <w:ind w:left="0" w:right="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《城市桥梁检测和养护维修管理办法》</w:t>
            </w:r>
            <w:r>
              <w:rPr>
                <w:rFonts w:hint="eastAsia" w:ascii="仿宋_GB2312" w:hAnsi="宋体" w:eastAsia="仿宋_GB2312" w:cs="宋体"/>
                <w:b/>
                <w:bCs/>
                <w:color w:val="auto"/>
                <w:sz w:val="13"/>
                <w:szCs w:val="13"/>
                <w:highlight w:val="none"/>
              </w:rPr>
              <w:t>第二十六条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单位或者个人擅自在城市桥梁上架设各类管线、设置广告等辅助物的，由城市人民政府市政工程设施行政主管部门责令限期改正，并可处2万元以下的罚款；造成损失的，依法承担赔偿责任。</w:t>
            </w:r>
          </w:p>
        </w:tc>
        <w:tc>
          <w:tcPr>
            <w:tcW w:w="823" w:type="dxa"/>
            <w:noWrap w:val="0"/>
            <w:tcMar>
              <w:top w:w="15" w:type="dxa"/>
              <w:left w:w="15" w:type="dxa"/>
              <w:bottom w:w="15" w:type="dxa"/>
              <w:right w:w="15" w:type="dxa"/>
            </w:tcMar>
            <w:vAlign w:val="center"/>
          </w:tcPr>
          <w:p w14:paraId="1129E88D">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B94A79F">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初次违法，危害后果轻微，积极采取改正措施消除影响的。</w:t>
            </w:r>
          </w:p>
        </w:tc>
        <w:tc>
          <w:tcPr>
            <w:tcW w:w="3058" w:type="dxa"/>
            <w:noWrap w:val="0"/>
            <w:tcMar>
              <w:top w:w="15" w:type="dxa"/>
              <w:left w:w="15" w:type="dxa"/>
              <w:bottom w:w="15" w:type="dxa"/>
              <w:right w:w="15" w:type="dxa"/>
            </w:tcMar>
            <w:vAlign w:val="center"/>
          </w:tcPr>
          <w:p w14:paraId="29BE5E1A">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责令限期改正，并可处5千元以下的罚款。</w:t>
            </w:r>
          </w:p>
        </w:tc>
      </w:tr>
      <w:tr w14:paraId="073FDD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428" w:type="dxa"/>
            <w:vMerge w:val="continue"/>
            <w:noWrap w:val="0"/>
            <w:vAlign w:val="center"/>
          </w:tcPr>
          <w:p w14:paraId="1BCEE56D">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873857E">
            <w:pPr>
              <w:keepNext w:val="0"/>
              <w:keepLines w:val="0"/>
              <w:pageBreakBefore w:val="0"/>
              <w:widowControl/>
              <w:spacing w:beforeAutospacing="0" w:afterAutospacing="0" w:line="260" w:lineRule="exact"/>
              <w:ind w:left="0" w:right="0"/>
              <w:jc w:val="left"/>
              <w:rPr>
                <w:rFonts w:ascii="仿宋_GB2312" w:hAnsi="宋体" w:eastAsia="仿宋_GB2312" w:cs="宋体"/>
                <w:color w:val="auto"/>
                <w:sz w:val="13"/>
                <w:szCs w:val="13"/>
                <w:highlight w:val="none"/>
              </w:rPr>
            </w:pPr>
          </w:p>
        </w:tc>
        <w:tc>
          <w:tcPr>
            <w:tcW w:w="4820" w:type="dxa"/>
            <w:vMerge w:val="continue"/>
            <w:noWrap w:val="0"/>
            <w:vAlign w:val="center"/>
          </w:tcPr>
          <w:p w14:paraId="32D2DB0C">
            <w:pPr>
              <w:keepNext w:val="0"/>
              <w:keepLines w:val="0"/>
              <w:pageBreakBefore w:val="0"/>
              <w:widowControl/>
              <w:spacing w:beforeAutospacing="0" w:afterAutospacing="0" w:line="260" w:lineRule="exact"/>
              <w:ind w:left="0" w:right="0"/>
              <w:jc w:val="left"/>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7024D7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EC1E19C">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09C00A40">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责令限期改正，并可处5千元以上1万元以下的罚款。</w:t>
            </w:r>
          </w:p>
        </w:tc>
      </w:tr>
      <w:tr w14:paraId="72EF49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continue"/>
            <w:noWrap w:val="0"/>
            <w:vAlign w:val="center"/>
          </w:tcPr>
          <w:p w14:paraId="79E9BD7E">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C7C2392">
            <w:pPr>
              <w:keepNext w:val="0"/>
              <w:keepLines w:val="0"/>
              <w:pageBreakBefore w:val="0"/>
              <w:widowControl/>
              <w:spacing w:beforeAutospacing="0" w:afterAutospacing="0" w:line="260" w:lineRule="exact"/>
              <w:ind w:left="0" w:right="0"/>
              <w:jc w:val="left"/>
              <w:rPr>
                <w:rFonts w:ascii="仿宋_GB2312" w:hAnsi="宋体" w:eastAsia="仿宋_GB2312" w:cs="宋体"/>
                <w:color w:val="auto"/>
                <w:sz w:val="13"/>
                <w:szCs w:val="13"/>
                <w:highlight w:val="none"/>
              </w:rPr>
            </w:pPr>
          </w:p>
        </w:tc>
        <w:tc>
          <w:tcPr>
            <w:tcW w:w="4820" w:type="dxa"/>
            <w:vMerge w:val="continue"/>
            <w:noWrap w:val="0"/>
            <w:vAlign w:val="center"/>
          </w:tcPr>
          <w:p w14:paraId="41060EF5">
            <w:pPr>
              <w:keepNext w:val="0"/>
              <w:keepLines w:val="0"/>
              <w:pageBreakBefore w:val="0"/>
              <w:widowControl/>
              <w:spacing w:beforeAutospacing="0" w:afterAutospacing="0" w:line="260" w:lineRule="exact"/>
              <w:ind w:left="0" w:right="0"/>
              <w:jc w:val="left"/>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4D4E5232">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107DD3F">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整改不积极的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754B4DC3">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责令限期改正，并可处1万元以上2万元以下的罚款。</w:t>
            </w:r>
          </w:p>
        </w:tc>
      </w:tr>
      <w:tr w14:paraId="3095B7E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3911C0FB">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335</w:t>
            </w:r>
          </w:p>
        </w:tc>
        <w:tc>
          <w:tcPr>
            <w:tcW w:w="1550" w:type="dxa"/>
            <w:vMerge w:val="restart"/>
            <w:noWrap w:val="0"/>
            <w:tcMar>
              <w:top w:w="15" w:type="dxa"/>
              <w:left w:w="15" w:type="dxa"/>
              <w:bottom w:w="15" w:type="dxa"/>
              <w:right w:w="15" w:type="dxa"/>
            </w:tcMar>
            <w:vAlign w:val="center"/>
          </w:tcPr>
          <w:p w14:paraId="522744E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p w14:paraId="2436798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单位和个人擅自在城市桥梁施工控制范围内从事河道疏浚、挖掘、打桩、地下管道顶进、爆破等作业的</w:t>
            </w:r>
          </w:p>
        </w:tc>
        <w:tc>
          <w:tcPr>
            <w:tcW w:w="4820" w:type="dxa"/>
            <w:vMerge w:val="restart"/>
            <w:noWrap w:val="0"/>
            <w:tcMar>
              <w:top w:w="15" w:type="dxa"/>
              <w:left w:w="15" w:type="dxa"/>
              <w:bottom w:w="15" w:type="dxa"/>
              <w:right w:w="15" w:type="dxa"/>
            </w:tcMar>
            <w:vAlign w:val="center"/>
          </w:tcPr>
          <w:p w14:paraId="7E6AA024">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《城市桥梁检测和养护维修管理办法》</w:t>
            </w:r>
            <w:r>
              <w:rPr>
                <w:rFonts w:hint="eastAsia" w:ascii="仿宋_GB2312" w:hAnsi="宋体" w:eastAsia="仿宋_GB2312" w:cs="宋体"/>
                <w:b/>
                <w:bCs/>
                <w:color w:val="auto"/>
                <w:sz w:val="13"/>
                <w:szCs w:val="13"/>
                <w:highlight w:val="none"/>
              </w:rPr>
              <w:t>第二十七条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单位和个人擅自在城市桥梁施工控制范围内从事本办法第十四条第二款规定的活动的，由城市人民政府市政工程设施行政主管部门责令限期改正，并可处1万元以上3万元以下的罚款。</w:t>
            </w:r>
          </w:p>
          <w:p w14:paraId="28DA4323">
            <w:pPr>
              <w:keepNext w:val="0"/>
              <w:keepLines w:val="0"/>
              <w:pageBreakBefore w:val="0"/>
              <w:widowControl/>
              <w:spacing w:beforeAutospacing="0" w:afterAutospacing="0" w:line="260" w:lineRule="exact"/>
              <w:ind w:left="0" w:right="0" w:firstLine="261"/>
              <w:rPr>
                <w:rFonts w:hint="eastAsia" w:ascii="仿宋_GB2312" w:hAnsi="宋体" w:eastAsia="仿宋_GB2312" w:cs="宋体"/>
                <w:color w:val="auto"/>
                <w:sz w:val="13"/>
                <w:szCs w:val="13"/>
                <w:highlight w:val="none"/>
              </w:rPr>
            </w:pPr>
            <w:r>
              <w:rPr>
                <w:rFonts w:hint="eastAsia" w:ascii="仿宋_GB2312" w:hAnsi="宋体" w:eastAsia="仿宋_GB2312" w:cs="宋体"/>
                <w:b/>
                <w:bCs/>
                <w:color w:val="auto"/>
                <w:sz w:val="13"/>
                <w:szCs w:val="13"/>
                <w:highlight w:val="none"/>
              </w:rPr>
              <w:t>第十四条第二款</w:t>
            </w:r>
            <w:r>
              <w:rPr>
                <w:rFonts w:hint="eastAsia" w:ascii="仿宋_GB2312" w:hAnsi="宋体" w:eastAsia="仿宋_GB2312" w:cs="宋体"/>
                <w:color w:val="auto"/>
                <w:sz w:val="13"/>
                <w:szCs w:val="13"/>
                <w:highlight w:val="none"/>
              </w:rPr>
              <w:t>在城市桥梁施工控制范围内从事河道疏浚、挖掘、打桩、地下管道顶进、爆破等作业的单位和个人，在取得施工许可证前应当先经城市人民政府市政工程设施行政主管部门同意，并与城市桥梁的产权人签订保护协议，采取保护措施后，方可施工。</w:t>
            </w:r>
          </w:p>
        </w:tc>
        <w:tc>
          <w:tcPr>
            <w:tcW w:w="823" w:type="dxa"/>
            <w:noWrap w:val="0"/>
            <w:tcMar>
              <w:top w:w="15" w:type="dxa"/>
              <w:left w:w="15" w:type="dxa"/>
              <w:bottom w:w="15" w:type="dxa"/>
              <w:right w:w="15" w:type="dxa"/>
            </w:tcMar>
            <w:vAlign w:val="center"/>
          </w:tcPr>
          <w:p w14:paraId="15F3B254">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9A9E62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初次违法，危害后果轻微，积极采取改正措施消除影响的。</w:t>
            </w:r>
          </w:p>
        </w:tc>
        <w:tc>
          <w:tcPr>
            <w:tcW w:w="3058" w:type="dxa"/>
            <w:noWrap w:val="0"/>
            <w:tcMar>
              <w:top w:w="15" w:type="dxa"/>
              <w:left w:w="15" w:type="dxa"/>
              <w:bottom w:w="15" w:type="dxa"/>
              <w:right w:w="15" w:type="dxa"/>
            </w:tcMar>
            <w:vAlign w:val="center"/>
          </w:tcPr>
          <w:p w14:paraId="522D939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责令限期改正，并可处1万元的罚款。</w:t>
            </w:r>
          </w:p>
        </w:tc>
      </w:tr>
      <w:tr w14:paraId="1BC23C4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428" w:type="dxa"/>
            <w:vMerge w:val="continue"/>
            <w:noWrap w:val="0"/>
            <w:vAlign w:val="center"/>
          </w:tcPr>
          <w:p w14:paraId="545CF9CD">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27C952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953900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F5A73B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08473D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61C7CD1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责令限期改正，并可处1万元以上2万元以下的罚款。</w:t>
            </w:r>
          </w:p>
        </w:tc>
      </w:tr>
      <w:tr w14:paraId="701009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continue"/>
            <w:noWrap w:val="0"/>
            <w:vAlign w:val="center"/>
          </w:tcPr>
          <w:p w14:paraId="2C9CB679">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B038FF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3F6AEE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9C902D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116279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整改不积极的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7B83574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责令限期改正，并可处2万元以上3万元以下的罚款。</w:t>
            </w:r>
          </w:p>
        </w:tc>
      </w:tr>
      <w:tr w14:paraId="65E1E63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13" w:hRule="atLeast"/>
          <w:jc w:val="center"/>
        </w:trPr>
        <w:tc>
          <w:tcPr>
            <w:tcW w:w="428" w:type="dxa"/>
            <w:vMerge w:val="restart"/>
            <w:noWrap w:val="0"/>
            <w:tcMar>
              <w:top w:w="15" w:type="dxa"/>
              <w:left w:w="15" w:type="dxa"/>
              <w:bottom w:w="15" w:type="dxa"/>
              <w:right w:w="15" w:type="dxa"/>
            </w:tcMar>
            <w:vAlign w:val="center"/>
          </w:tcPr>
          <w:p w14:paraId="33FA9C22">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336</w:t>
            </w:r>
          </w:p>
        </w:tc>
        <w:tc>
          <w:tcPr>
            <w:tcW w:w="1550" w:type="dxa"/>
            <w:vMerge w:val="restart"/>
            <w:noWrap w:val="0"/>
            <w:tcMar>
              <w:top w:w="15" w:type="dxa"/>
              <w:left w:w="15" w:type="dxa"/>
              <w:bottom w:w="15" w:type="dxa"/>
              <w:right w:w="15" w:type="dxa"/>
            </w:tcMar>
            <w:vAlign w:val="center"/>
          </w:tcPr>
          <w:p w14:paraId="035D516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超限机动车辆、履带车、铁轮车等需经过城市桥梁的，在报公安交通管理部门审批前，未先经城市人民政府市政工程设施行政主管部门同意，并采取相应技术措施后通行的</w:t>
            </w:r>
          </w:p>
        </w:tc>
        <w:tc>
          <w:tcPr>
            <w:tcW w:w="4820" w:type="dxa"/>
            <w:vMerge w:val="restart"/>
            <w:noWrap w:val="0"/>
            <w:tcMar>
              <w:top w:w="15" w:type="dxa"/>
              <w:left w:w="15" w:type="dxa"/>
              <w:bottom w:w="15" w:type="dxa"/>
              <w:right w:w="15" w:type="dxa"/>
            </w:tcMar>
            <w:vAlign w:val="center"/>
          </w:tcPr>
          <w:p w14:paraId="3286CB96">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rPr>
              <w:t>《城市桥梁检测和养护维修管理办法》</w:t>
            </w:r>
            <w:r>
              <w:rPr>
                <w:rFonts w:hint="eastAsia" w:ascii="仿宋_GB2312" w:hAnsi="宋体" w:eastAsia="仿宋_GB2312" w:cs="宋体"/>
                <w:b/>
                <w:bCs/>
                <w:color w:val="auto"/>
                <w:sz w:val="13"/>
                <w:szCs w:val="13"/>
                <w:highlight w:val="none"/>
              </w:rPr>
              <w:t>第二十八条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违反本办法第十六条、第二十三条规定，由城市人民政府市政工程设施行政主管部门责令限期改正，并可处1万元以上2万元以下的罚款；造成损失的，依法承担赔偿责任。</w:t>
            </w:r>
          </w:p>
          <w:p w14:paraId="03C2DF57">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b/>
                <w:bCs/>
                <w:color w:val="auto"/>
                <w:sz w:val="13"/>
                <w:szCs w:val="13"/>
                <w:highlight w:val="none"/>
                <w:lang w:val="en-US" w:eastAsia="zh-CN"/>
              </w:rPr>
              <w:t>第十六条：</w:t>
            </w:r>
            <w:r>
              <w:rPr>
                <w:rFonts w:hint="eastAsia" w:ascii="仿宋_GB2312" w:hAnsi="宋体" w:eastAsia="仿宋_GB2312" w:cs="宋体"/>
                <w:color w:val="auto"/>
                <w:sz w:val="13"/>
                <w:szCs w:val="13"/>
                <w:highlight w:val="none"/>
                <w:lang w:val="en-US" w:eastAsia="zh-CN"/>
              </w:rPr>
              <w:t>超限机动车辆、履带车、铁轮车等需经过城市桥梁的，在报公安交通管理部门审批前，应当先经城市人民政府市政工程设施行政主管部门同意，并采取相应技术措施后，方可通行。</w:t>
            </w:r>
          </w:p>
          <w:p w14:paraId="0D95801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46B436F1">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17B46E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初次违法，危害后果轻微，积极采取改正措施消除影响的。</w:t>
            </w:r>
          </w:p>
        </w:tc>
        <w:tc>
          <w:tcPr>
            <w:tcW w:w="3058" w:type="dxa"/>
            <w:noWrap w:val="0"/>
            <w:tcMar>
              <w:top w:w="15" w:type="dxa"/>
              <w:left w:w="15" w:type="dxa"/>
              <w:bottom w:w="15" w:type="dxa"/>
              <w:right w:w="15" w:type="dxa"/>
            </w:tcMar>
            <w:vAlign w:val="center"/>
          </w:tcPr>
          <w:p w14:paraId="209E127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责令限期改正，并可处1万元的罚款。</w:t>
            </w:r>
          </w:p>
        </w:tc>
      </w:tr>
      <w:tr w14:paraId="2563E2E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0" w:hRule="atLeast"/>
          <w:jc w:val="center"/>
        </w:trPr>
        <w:tc>
          <w:tcPr>
            <w:tcW w:w="428" w:type="dxa"/>
            <w:vMerge w:val="continue"/>
            <w:noWrap w:val="0"/>
            <w:vAlign w:val="center"/>
          </w:tcPr>
          <w:p w14:paraId="418D24D3">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DDF716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4C5101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8DFB70A">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DCEABF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40DEEE7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责令限期改正，并可处1万元以上1.5万元以下的罚款。</w:t>
            </w:r>
          </w:p>
        </w:tc>
      </w:tr>
      <w:tr w14:paraId="04B54CF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5" w:hRule="atLeast"/>
          <w:jc w:val="center"/>
        </w:trPr>
        <w:tc>
          <w:tcPr>
            <w:tcW w:w="428" w:type="dxa"/>
            <w:vMerge w:val="continue"/>
            <w:noWrap w:val="0"/>
            <w:vAlign w:val="center"/>
          </w:tcPr>
          <w:p w14:paraId="045E77C3">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8362EA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176F75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BBF0D3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14DEF6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整改不积极的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53E3C25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责令限期改正，并可处1.5万元以上2万元以下的罚款。</w:t>
            </w:r>
          </w:p>
        </w:tc>
      </w:tr>
      <w:tr w14:paraId="585C4C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vAlign w:val="center"/>
          </w:tcPr>
          <w:p w14:paraId="4C5E1B75">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337</w:t>
            </w:r>
          </w:p>
        </w:tc>
        <w:tc>
          <w:tcPr>
            <w:tcW w:w="1550" w:type="dxa"/>
            <w:vMerge w:val="restart"/>
            <w:noWrap w:val="0"/>
            <w:vAlign w:val="center"/>
          </w:tcPr>
          <w:p w14:paraId="61D2D7F2">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经过检测评估，确定城市桥梁的承载能力下降，但尚未构成危桥的，城市桥梁产权人和委托管理人未及时设置警示标志，并立即采取加固等安全措施的</w:t>
            </w:r>
          </w:p>
        </w:tc>
        <w:tc>
          <w:tcPr>
            <w:tcW w:w="4820" w:type="dxa"/>
            <w:vMerge w:val="restart"/>
            <w:noWrap w:val="0"/>
            <w:vAlign w:val="center"/>
          </w:tcPr>
          <w:p w14:paraId="1AAF55BD">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《城市桥梁检测和养护维修管理办法》</w:t>
            </w:r>
            <w:r>
              <w:rPr>
                <w:rFonts w:hint="eastAsia" w:ascii="仿宋_GB2312" w:hAnsi="宋体" w:eastAsia="仿宋_GB2312" w:cs="宋体"/>
                <w:b/>
                <w:bCs/>
                <w:color w:val="auto"/>
                <w:sz w:val="13"/>
                <w:szCs w:val="13"/>
                <w:highlight w:val="none"/>
              </w:rPr>
              <w:t>第二十八条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违反本办法第十六条、第二十三条规定，由城市人民政府市政工程设施行政主管部门责令限期改正，并可处1万元以上2万元以下的罚款；造成损失的，依法承担赔偿责任。</w:t>
            </w:r>
          </w:p>
          <w:p w14:paraId="591E43F4">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b/>
                <w:bCs/>
                <w:color w:val="auto"/>
                <w:sz w:val="13"/>
                <w:szCs w:val="13"/>
                <w:highlight w:val="none"/>
              </w:rPr>
              <w:t>第二十三条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经过检测评估，确定城市桥梁的承载能力下降，但尚未构成危桥的，城市桥梁产权人和委托管理人应当及时设置警示标志，并立即采取加固等安全措施。</w:t>
            </w:r>
          </w:p>
          <w:p w14:paraId="4DEA369B">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　　经检测评估判定为危桥的，城市桥梁产权人和委托管理人应当立即采取措施，设置显著的警示标志，并在二十四小时内，向城市人民政府市政工程设施行政主管部门报告；城市人民政府市政工程设施行政主管部门应当提出处理意见，并限期排除危险；在危险排除之前，不得使用或者转让。</w:t>
            </w:r>
          </w:p>
          <w:p w14:paraId="5CB59EE2">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　　城市桥梁产权人或者委托管理人对检测评估结论有异议的，可以依法申请重新检测评估。但重新检测评估结论未果之前，不得停止执行前款规定。</w:t>
            </w:r>
          </w:p>
        </w:tc>
        <w:tc>
          <w:tcPr>
            <w:tcW w:w="823" w:type="dxa"/>
            <w:noWrap w:val="0"/>
            <w:tcMar>
              <w:top w:w="15" w:type="dxa"/>
              <w:left w:w="15" w:type="dxa"/>
              <w:bottom w:w="15" w:type="dxa"/>
              <w:right w:w="15" w:type="dxa"/>
            </w:tcMar>
            <w:vAlign w:val="center"/>
          </w:tcPr>
          <w:p w14:paraId="47757F9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F418CAA">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初次违法，危害后果轻微，积极采取改正措施消除影响的。</w:t>
            </w:r>
          </w:p>
        </w:tc>
        <w:tc>
          <w:tcPr>
            <w:tcW w:w="3058" w:type="dxa"/>
            <w:noWrap w:val="0"/>
            <w:tcMar>
              <w:top w:w="15" w:type="dxa"/>
              <w:left w:w="15" w:type="dxa"/>
              <w:bottom w:w="15" w:type="dxa"/>
              <w:right w:w="15" w:type="dxa"/>
            </w:tcMar>
            <w:vAlign w:val="center"/>
          </w:tcPr>
          <w:p w14:paraId="39304943">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责令限期改正，并可处1万元的罚款。</w:t>
            </w:r>
          </w:p>
        </w:tc>
      </w:tr>
      <w:tr w14:paraId="188559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428" w:type="dxa"/>
            <w:vMerge w:val="continue"/>
            <w:noWrap w:val="0"/>
            <w:vAlign w:val="center"/>
          </w:tcPr>
          <w:p w14:paraId="15AF3DAB">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250D083">
            <w:pPr>
              <w:keepNext w:val="0"/>
              <w:keepLines w:val="0"/>
              <w:pageBreakBefore w:val="0"/>
              <w:widowControl/>
              <w:spacing w:beforeAutospacing="0" w:afterAutospacing="0" w:line="260" w:lineRule="exact"/>
              <w:ind w:left="0" w:right="0"/>
              <w:jc w:val="left"/>
              <w:rPr>
                <w:rFonts w:ascii="仿宋_GB2312" w:hAnsi="宋体" w:eastAsia="仿宋_GB2312" w:cs="宋体"/>
                <w:color w:val="auto"/>
                <w:sz w:val="13"/>
                <w:szCs w:val="13"/>
                <w:highlight w:val="none"/>
              </w:rPr>
            </w:pPr>
          </w:p>
        </w:tc>
        <w:tc>
          <w:tcPr>
            <w:tcW w:w="4820" w:type="dxa"/>
            <w:vMerge w:val="continue"/>
            <w:noWrap w:val="0"/>
            <w:vAlign w:val="center"/>
          </w:tcPr>
          <w:p w14:paraId="76ECF9A2">
            <w:pPr>
              <w:keepNext w:val="0"/>
              <w:keepLines w:val="0"/>
              <w:pageBreakBefore w:val="0"/>
              <w:widowControl/>
              <w:spacing w:beforeAutospacing="0" w:afterAutospacing="0" w:line="260" w:lineRule="exact"/>
              <w:ind w:left="0" w:right="0"/>
              <w:jc w:val="left"/>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8AABB2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15BF628">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472BD838">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责令限期改正，并可处1万元以上1.5万元以下的罚款。</w:t>
            </w:r>
          </w:p>
        </w:tc>
      </w:tr>
      <w:tr w14:paraId="7B42A4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92" w:hRule="atLeast"/>
          <w:jc w:val="center"/>
        </w:trPr>
        <w:tc>
          <w:tcPr>
            <w:tcW w:w="428" w:type="dxa"/>
            <w:vMerge w:val="continue"/>
            <w:noWrap w:val="0"/>
            <w:vAlign w:val="center"/>
          </w:tcPr>
          <w:p w14:paraId="49CF7DEC">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4FEF0E6">
            <w:pPr>
              <w:keepNext w:val="0"/>
              <w:keepLines w:val="0"/>
              <w:pageBreakBefore w:val="0"/>
              <w:widowControl/>
              <w:spacing w:beforeAutospacing="0" w:afterAutospacing="0" w:line="260" w:lineRule="exact"/>
              <w:ind w:left="0" w:right="0"/>
              <w:jc w:val="left"/>
              <w:rPr>
                <w:rFonts w:ascii="仿宋_GB2312" w:hAnsi="宋体" w:eastAsia="仿宋_GB2312" w:cs="宋体"/>
                <w:color w:val="auto"/>
                <w:sz w:val="13"/>
                <w:szCs w:val="13"/>
                <w:highlight w:val="none"/>
              </w:rPr>
            </w:pPr>
          </w:p>
        </w:tc>
        <w:tc>
          <w:tcPr>
            <w:tcW w:w="4820" w:type="dxa"/>
            <w:vMerge w:val="continue"/>
            <w:noWrap w:val="0"/>
            <w:vAlign w:val="center"/>
          </w:tcPr>
          <w:p w14:paraId="21B8E389">
            <w:pPr>
              <w:keepNext w:val="0"/>
              <w:keepLines w:val="0"/>
              <w:pageBreakBefore w:val="0"/>
              <w:widowControl/>
              <w:spacing w:beforeAutospacing="0" w:afterAutospacing="0" w:line="260" w:lineRule="exact"/>
              <w:ind w:left="0" w:right="0"/>
              <w:jc w:val="left"/>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1FC80F2">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D211B86">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整改不积极的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1E78BD80">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责令限期改正，并可处1.5万元以上2万元以下的罚款。</w:t>
            </w:r>
          </w:p>
        </w:tc>
      </w:tr>
      <w:tr w14:paraId="0F7852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759" w:hRule="atLeast"/>
          <w:jc w:val="center"/>
        </w:trPr>
        <w:tc>
          <w:tcPr>
            <w:tcW w:w="428" w:type="dxa"/>
            <w:vMerge w:val="restart"/>
            <w:noWrap w:val="0"/>
            <w:tcMar>
              <w:top w:w="15" w:type="dxa"/>
              <w:left w:w="15" w:type="dxa"/>
              <w:bottom w:w="15" w:type="dxa"/>
              <w:right w:w="15" w:type="dxa"/>
            </w:tcMar>
            <w:vAlign w:val="center"/>
          </w:tcPr>
          <w:p w14:paraId="2483F519">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338</w:t>
            </w:r>
          </w:p>
        </w:tc>
        <w:tc>
          <w:tcPr>
            <w:tcW w:w="1550" w:type="dxa"/>
            <w:vMerge w:val="restart"/>
            <w:noWrap w:val="0"/>
            <w:tcMar>
              <w:top w:w="15" w:type="dxa"/>
              <w:left w:w="15" w:type="dxa"/>
              <w:bottom w:w="15" w:type="dxa"/>
              <w:right w:w="15" w:type="dxa"/>
            </w:tcMar>
            <w:vAlign w:val="center"/>
          </w:tcPr>
          <w:p w14:paraId="7A66D08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建设单位未移交地下管线工程档案的</w:t>
            </w:r>
          </w:p>
        </w:tc>
        <w:tc>
          <w:tcPr>
            <w:tcW w:w="4820" w:type="dxa"/>
            <w:vMerge w:val="restart"/>
            <w:noWrap w:val="0"/>
            <w:tcMar>
              <w:top w:w="15" w:type="dxa"/>
              <w:left w:w="15" w:type="dxa"/>
              <w:bottom w:w="15" w:type="dxa"/>
              <w:right w:w="15" w:type="dxa"/>
            </w:tcMar>
            <w:vAlign w:val="center"/>
          </w:tcPr>
          <w:p w14:paraId="2E835F9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《城市地下管线工程档案管理办法》</w:t>
            </w:r>
            <w:r>
              <w:rPr>
                <w:rFonts w:hint="eastAsia" w:ascii="仿宋_GB2312" w:hAnsi="宋体" w:eastAsia="仿宋_GB2312" w:cs="宋体"/>
                <w:b/>
                <w:bCs/>
                <w:color w:val="auto"/>
                <w:sz w:val="13"/>
                <w:szCs w:val="13"/>
                <w:highlight w:val="none"/>
              </w:rPr>
              <w:t>第十七条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建设单位违反本办法规定，未移交地下管线工程档案的，由建设主管部门责令改正，处1万元以上10万元以下的罚款；对单位直接负责的主管人员和其他直接责任人员，处单位罚款数额5%以上10%以下的罚款；因建设单位未移交地下管线工程档案，造成施工单位在施工中损坏地下管线的，建设单位依法承担相应的责任。</w:t>
            </w:r>
          </w:p>
        </w:tc>
        <w:tc>
          <w:tcPr>
            <w:tcW w:w="823" w:type="dxa"/>
            <w:noWrap w:val="0"/>
            <w:tcMar>
              <w:top w:w="15" w:type="dxa"/>
              <w:left w:w="15" w:type="dxa"/>
              <w:bottom w:w="15" w:type="dxa"/>
              <w:right w:w="15" w:type="dxa"/>
            </w:tcMar>
            <w:vAlign w:val="center"/>
          </w:tcPr>
          <w:p w14:paraId="1B78C22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C6EBC5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城建档案管理机构依法要求建设单位工程竣工后移交地下管线工程档案的时间届满后30日内仍未移交的。</w:t>
            </w:r>
          </w:p>
        </w:tc>
        <w:tc>
          <w:tcPr>
            <w:tcW w:w="3058" w:type="dxa"/>
            <w:noWrap w:val="0"/>
            <w:tcMar>
              <w:top w:w="15" w:type="dxa"/>
              <w:left w:w="15" w:type="dxa"/>
              <w:bottom w:w="15" w:type="dxa"/>
              <w:right w:w="15" w:type="dxa"/>
            </w:tcMar>
            <w:vAlign w:val="center"/>
          </w:tcPr>
          <w:p w14:paraId="006C33C1">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责令改正，处1万元以上3万元以下的罚款；对单位直接负责的主管人员和其他直接责任人员，处单位罚款数额5%的罚款。</w:t>
            </w:r>
          </w:p>
        </w:tc>
      </w:tr>
      <w:tr w14:paraId="1FA965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738" w:hRule="atLeast"/>
          <w:jc w:val="center"/>
        </w:trPr>
        <w:tc>
          <w:tcPr>
            <w:tcW w:w="428" w:type="dxa"/>
            <w:vMerge w:val="continue"/>
            <w:noWrap w:val="0"/>
            <w:vAlign w:val="center"/>
          </w:tcPr>
          <w:p w14:paraId="4C8E2E74">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12E2BC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88293E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94998CA">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2372BE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城建档案管理机构依法要求建设单位工程竣工后移交地下管线工程档案的时间届满后30日以上60日以下未移交的。</w:t>
            </w:r>
          </w:p>
        </w:tc>
        <w:tc>
          <w:tcPr>
            <w:tcW w:w="3058" w:type="dxa"/>
            <w:noWrap w:val="0"/>
            <w:tcMar>
              <w:top w:w="15" w:type="dxa"/>
              <w:left w:w="15" w:type="dxa"/>
              <w:bottom w:w="15" w:type="dxa"/>
              <w:right w:w="15" w:type="dxa"/>
            </w:tcMar>
            <w:vAlign w:val="center"/>
          </w:tcPr>
          <w:p w14:paraId="34CA4AA0">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责令改正，处3万元以上5万元以下的罚款；对单位直接负责的主管人员和其他直接责任人员，处单位罚款数额5%以上8%以下的罚款。</w:t>
            </w:r>
          </w:p>
        </w:tc>
      </w:tr>
      <w:tr w14:paraId="17D2DB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81" w:hRule="atLeast"/>
          <w:jc w:val="center"/>
        </w:trPr>
        <w:tc>
          <w:tcPr>
            <w:tcW w:w="428" w:type="dxa"/>
            <w:vMerge w:val="continue"/>
            <w:noWrap w:val="0"/>
            <w:vAlign w:val="center"/>
          </w:tcPr>
          <w:p w14:paraId="6762813A">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3708C1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D8F47C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EE70C6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254462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宋体"/>
                <w:color w:val="auto"/>
                <w:sz w:val="13"/>
                <w:szCs w:val="13"/>
                <w:highlight w:val="none"/>
              </w:rPr>
              <w:t>（1）城建档案管理机构依法要求建设单位工程竣工后移交地下管线工程档案的时间届满后60日以上未移交的；（2）责令改正后仍不移交的；（3）曾因实施该违法行为被查处，再次实施该违法行为的；（4）造成严重危害后果的。</w:t>
            </w:r>
          </w:p>
        </w:tc>
        <w:tc>
          <w:tcPr>
            <w:tcW w:w="3058" w:type="dxa"/>
            <w:noWrap w:val="0"/>
            <w:tcMar>
              <w:top w:w="15" w:type="dxa"/>
              <w:left w:w="15" w:type="dxa"/>
              <w:bottom w:w="15" w:type="dxa"/>
              <w:right w:w="15" w:type="dxa"/>
            </w:tcMar>
            <w:vAlign w:val="center"/>
          </w:tcPr>
          <w:p w14:paraId="6FCC33B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责令改正，处5万元以上10万元以下的罚款；对单位直接负责的主管人员和其他直接责任人员，处单位罚款数额8%以上10%以下的罚款。</w:t>
            </w:r>
          </w:p>
        </w:tc>
      </w:tr>
      <w:tr w14:paraId="36DE5C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428" w:type="dxa"/>
            <w:vMerge w:val="restart"/>
            <w:noWrap w:val="0"/>
            <w:tcMar>
              <w:top w:w="15" w:type="dxa"/>
              <w:left w:w="15" w:type="dxa"/>
              <w:bottom w:w="15" w:type="dxa"/>
              <w:right w:w="15" w:type="dxa"/>
            </w:tcMar>
            <w:vAlign w:val="center"/>
          </w:tcPr>
          <w:p w14:paraId="6FB79704">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339</w:t>
            </w:r>
          </w:p>
        </w:tc>
        <w:tc>
          <w:tcPr>
            <w:tcW w:w="1550" w:type="dxa"/>
            <w:vMerge w:val="restart"/>
            <w:noWrap w:val="0"/>
            <w:tcMar>
              <w:top w:w="15" w:type="dxa"/>
              <w:left w:w="15" w:type="dxa"/>
              <w:bottom w:w="15" w:type="dxa"/>
              <w:right w:w="15" w:type="dxa"/>
            </w:tcMar>
            <w:vAlign w:val="center"/>
          </w:tcPr>
          <w:p w14:paraId="55304D1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地下管线专业管理单位未移交地下管线工程档案的</w:t>
            </w:r>
          </w:p>
        </w:tc>
        <w:tc>
          <w:tcPr>
            <w:tcW w:w="4820" w:type="dxa"/>
            <w:vMerge w:val="restart"/>
            <w:noWrap w:val="0"/>
            <w:tcMar>
              <w:top w:w="15" w:type="dxa"/>
              <w:left w:w="15" w:type="dxa"/>
              <w:bottom w:w="15" w:type="dxa"/>
              <w:right w:w="15" w:type="dxa"/>
            </w:tcMar>
            <w:vAlign w:val="center"/>
          </w:tcPr>
          <w:p w14:paraId="5FD5D40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《城市地下管线工程档案管理办法》</w:t>
            </w:r>
            <w:r>
              <w:rPr>
                <w:rFonts w:hint="eastAsia" w:ascii="仿宋_GB2312" w:hAnsi="宋体" w:eastAsia="仿宋_GB2312" w:cs="宋体"/>
                <w:b/>
                <w:bCs/>
                <w:color w:val="auto"/>
                <w:sz w:val="13"/>
                <w:szCs w:val="13"/>
                <w:highlight w:val="none"/>
              </w:rPr>
              <w:t>第十八条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地下管线专业管理单位违反本办法规定，未移交地下管线工程档案的，由建设主管部门责令改正，处1万元以下的罚款；因地下管线专业管理单位未移交地下管线工程档案，造成施工单位在施工中损坏地下管线的，地下管线专业管理单位依法承担相应的责任。</w:t>
            </w:r>
          </w:p>
        </w:tc>
        <w:tc>
          <w:tcPr>
            <w:tcW w:w="823" w:type="dxa"/>
            <w:noWrap w:val="0"/>
            <w:tcMar>
              <w:top w:w="15" w:type="dxa"/>
              <w:left w:w="15" w:type="dxa"/>
              <w:bottom w:w="15" w:type="dxa"/>
              <w:right w:w="15" w:type="dxa"/>
            </w:tcMar>
            <w:vAlign w:val="center"/>
          </w:tcPr>
          <w:p w14:paraId="219EB51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F8B598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地下管线专业管理单位将更改、报废、漏测部分的地下管线工程档案修改补充到本单位的地下管线专业图上后，30日以内仍未依法将地下管线专业图及有关资料向城建档案管理机构移交的。</w:t>
            </w:r>
          </w:p>
        </w:tc>
        <w:tc>
          <w:tcPr>
            <w:tcW w:w="3058" w:type="dxa"/>
            <w:noWrap w:val="0"/>
            <w:tcMar>
              <w:top w:w="15" w:type="dxa"/>
              <w:left w:w="15" w:type="dxa"/>
              <w:bottom w:w="15" w:type="dxa"/>
              <w:right w:w="15" w:type="dxa"/>
            </w:tcMar>
            <w:vAlign w:val="center"/>
          </w:tcPr>
          <w:p w14:paraId="21D9AAA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责令改正，处3千元以下的罚款。</w:t>
            </w:r>
          </w:p>
        </w:tc>
      </w:tr>
      <w:tr w14:paraId="501DB4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428" w:type="dxa"/>
            <w:vMerge w:val="continue"/>
            <w:noWrap w:val="0"/>
            <w:vAlign w:val="center"/>
          </w:tcPr>
          <w:p w14:paraId="59653DF9">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3BD814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97B232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DD8256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D3D3AC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地下管线专业管理单位将更改、报废、漏测部分的地下管线工程档案修改补充到本单位的地下管线专业图上后，30日以上60日以下仍未依法将地下管线专业图及有关资料向城建档案管理机构移交的。</w:t>
            </w:r>
          </w:p>
        </w:tc>
        <w:tc>
          <w:tcPr>
            <w:tcW w:w="3058" w:type="dxa"/>
            <w:noWrap w:val="0"/>
            <w:tcMar>
              <w:top w:w="15" w:type="dxa"/>
              <w:left w:w="15" w:type="dxa"/>
              <w:bottom w:w="15" w:type="dxa"/>
              <w:right w:w="15" w:type="dxa"/>
            </w:tcMar>
            <w:vAlign w:val="center"/>
          </w:tcPr>
          <w:p w14:paraId="6F013A6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责令改正，处3千元以上6千元以下的罚款。</w:t>
            </w:r>
          </w:p>
        </w:tc>
      </w:tr>
      <w:tr w14:paraId="3D8CE6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38" w:hRule="atLeast"/>
          <w:jc w:val="center"/>
        </w:trPr>
        <w:tc>
          <w:tcPr>
            <w:tcW w:w="428" w:type="dxa"/>
            <w:vMerge w:val="continue"/>
            <w:noWrap w:val="0"/>
            <w:vAlign w:val="center"/>
          </w:tcPr>
          <w:p w14:paraId="1821734B">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5F0E11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482A75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968443D">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9EB9E7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宋体"/>
                <w:color w:val="auto"/>
                <w:sz w:val="13"/>
                <w:szCs w:val="13"/>
                <w:highlight w:val="none"/>
              </w:rPr>
              <w:t>（1）地下管线专业管理单位将更改、报废、漏测部分的地下管线工程档案修改补充到本单位的地下管线专业图上后60日以上仍未依法将地下管线专业图及有关资料向城建档案管理机构移交的；（2）责令改正后仍不移交的；（3）曾因实施该违法行为被查处，再次实施该违法行为的；（4）造成严重危害后果的。</w:t>
            </w:r>
          </w:p>
        </w:tc>
        <w:tc>
          <w:tcPr>
            <w:tcW w:w="3058" w:type="dxa"/>
            <w:noWrap w:val="0"/>
            <w:tcMar>
              <w:top w:w="15" w:type="dxa"/>
              <w:left w:w="15" w:type="dxa"/>
              <w:bottom w:w="15" w:type="dxa"/>
              <w:right w:w="15" w:type="dxa"/>
            </w:tcMar>
            <w:vAlign w:val="center"/>
          </w:tcPr>
          <w:p w14:paraId="4E0D39D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责令改正，处6千元以上1万元以下的罚款。</w:t>
            </w:r>
          </w:p>
        </w:tc>
      </w:tr>
      <w:tr w14:paraId="7E9024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9" w:hRule="atLeast"/>
          <w:jc w:val="center"/>
        </w:trPr>
        <w:tc>
          <w:tcPr>
            <w:tcW w:w="428" w:type="dxa"/>
            <w:vMerge w:val="restart"/>
            <w:noWrap w:val="0"/>
            <w:tcMar>
              <w:top w:w="15" w:type="dxa"/>
              <w:left w:w="15" w:type="dxa"/>
              <w:bottom w:w="15" w:type="dxa"/>
              <w:right w:w="15" w:type="dxa"/>
            </w:tcMar>
            <w:vAlign w:val="center"/>
          </w:tcPr>
          <w:p w14:paraId="42B035DA">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340</w:t>
            </w:r>
          </w:p>
        </w:tc>
        <w:tc>
          <w:tcPr>
            <w:tcW w:w="1550" w:type="dxa"/>
            <w:vMerge w:val="restart"/>
            <w:noWrap w:val="0"/>
            <w:tcMar>
              <w:top w:w="15" w:type="dxa"/>
              <w:left w:w="15" w:type="dxa"/>
              <w:bottom w:w="15" w:type="dxa"/>
              <w:right w:w="15" w:type="dxa"/>
            </w:tcMar>
            <w:vAlign w:val="center"/>
          </w:tcPr>
          <w:p w14:paraId="21709B9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在城市景观照明中有过度照明等超能耗标准行为的</w:t>
            </w:r>
          </w:p>
        </w:tc>
        <w:tc>
          <w:tcPr>
            <w:tcW w:w="4820" w:type="dxa"/>
            <w:vMerge w:val="restart"/>
            <w:noWrap w:val="0"/>
            <w:tcMar>
              <w:top w:w="15" w:type="dxa"/>
              <w:left w:w="15" w:type="dxa"/>
              <w:bottom w:w="15" w:type="dxa"/>
              <w:right w:w="15" w:type="dxa"/>
            </w:tcMar>
            <w:vAlign w:val="center"/>
          </w:tcPr>
          <w:p w14:paraId="0387E8B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《城市照明管理规定》</w:t>
            </w:r>
            <w:r>
              <w:rPr>
                <w:rFonts w:hint="eastAsia" w:ascii="仿宋_GB2312" w:hAnsi="宋体" w:eastAsia="仿宋_GB2312" w:cs="宋体"/>
                <w:b/>
                <w:bCs/>
                <w:color w:val="auto"/>
                <w:sz w:val="13"/>
                <w:szCs w:val="13"/>
                <w:highlight w:val="none"/>
              </w:rPr>
              <w:t>第三十一条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违反本规定，在城市景观照明中有过度照明等超能耗标准行为的，由城市照明主管部门责令限期改正；逾期未改正的，处以1000元以上3万元以下的罚款。</w:t>
            </w:r>
          </w:p>
        </w:tc>
        <w:tc>
          <w:tcPr>
            <w:tcW w:w="823" w:type="dxa"/>
            <w:noWrap w:val="0"/>
            <w:tcMar>
              <w:top w:w="15" w:type="dxa"/>
              <w:left w:w="15" w:type="dxa"/>
              <w:bottom w:w="15" w:type="dxa"/>
              <w:right w:w="15" w:type="dxa"/>
            </w:tcMar>
            <w:vAlign w:val="center"/>
          </w:tcPr>
          <w:p w14:paraId="03FF2AA5">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A99482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初次违法，危害后果轻微的。</w:t>
            </w:r>
          </w:p>
        </w:tc>
        <w:tc>
          <w:tcPr>
            <w:tcW w:w="3058" w:type="dxa"/>
            <w:noWrap w:val="0"/>
            <w:tcMar>
              <w:top w:w="15" w:type="dxa"/>
              <w:left w:w="15" w:type="dxa"/>
              <w:bottom w:w="15" w:type="dxa"/>
              <w:right w:w="15" w:type="dxa"/>
            </w:tcMar>
            <w:vAlign w:val="center"/>
          </w:tcPr>
          <w:p w14:paraId="24CF7E9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责令限期改正；逾期未改正的，处以1千元以上1万元以下的罚款。</w:t>
            </w:r>
          </w:p>
        </w:tc>
      </w:tr>
      <w:tr w14:paraId="5559EF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continue"/>
            <w:noWrap w:val="0"/>
            <w:vAlign w:val="center"/>
          </w:tcPr>
          <w:p w14:paraId="7F8DBA9D">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55F9D5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BA25E5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60B1DC4">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113910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74AD81B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责令限期改正；逾期未改正的，处以1万元以上2万元以下罚款。</w:t>
            </w:r>
          </w:p>
        </w:tc>
      </w:tr>
      <w:tr w14:paraId="25D8BB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continue"/>
            <w:noWrap w:val="0"/>
            <w:vAlign w:val="center"/>
          </w:tcPr>
          <w:p w14:paraId="67E3B27B">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D5E2FC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70AD6A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B7CA6CB">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DA5AA8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5BB9752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责令限期改正；逾期未改正的，处以2万元以上3万元以下的罚款。</w:t>
            </w:r>
          </w:p>
        </w:tc>
      </w:tr>
      <w:tr w14:paraId="4549B4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8" w:hRule="atLeast"/>
          <w:jc w:val="center"/>
        </w:trPr>
        <w:tc>
          <w:tcPr>
            <w:tcW w:w="428" w:type="dxa"/>
            <w:vMerge w:val="restart"/>
            <w:noWrap w:val="0"/>
            <w:tcMar>
              <w:top w:w="15" w:type="dxa"/>
              <w:left w:w="15" w:type="dxa"/>
              <w:bottom w:w="15" w:type="dxa"/>
              <w:right w:w="15" w:type="dxa"/>
            </w:tcMar>
            <w:vAlign w:val="center"/>
          </w:tcPr>
          <w:p w14:paraId="08CF8CDA">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341</w:t>
            </w:r>
          </w:p>
        </w:tc>
        <w:tc>
          <w:tcPr>
            <w:tcW w:w="1550" w:type="dxa"/>
            <w:vMerge w:val="restart"/>
            <w:noWrap w:val="0"/>
            <w:tcMar>
              <w:top w:w="15" w:type="dxa"/>
              <w:left w:w="15" w:type="dxa"/>
              <w:bottom w:w="15" w:type="dxa"/>
              <w:right w:w="15" w:type="dxa"/>
            </w:tcMar>
            <w:vAlign w:val="center"/>
          </w:tcPr>
          <w:p w14:paraId="576AB57F">
            <w:pPr>
              <w:keepNext w:val="0"/>
              <w:keepLines w:val="0"/>
              <w:pageBreakBefore w:val="0"/>
              <w:widowControl/>
              <w:spacing w:beforeAutospacing="0" w:afterAutospacing="0" w:line="260" w:lineRule="exact"/>
              <w:ind w:left="0" w:right="0" w:firstLine="26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val="en-US" w:eastAsia="zh-CN"/>
              </w:rPr>
              <w:t>存在</w:t>
            </w:r>
            <w:r>
              <w:rPr>
                <w:rFonts w:hint="eastAsia" w:ascii="仿宋_GB2312" w:hAnsi="宋体" w:eastAsia="仿宋_GB2312" w:cs="宋体"/>
                <w:color w:val="auto"/>
                <w:sz w:val="13"/>
                <w:szCs w:val="13"/>
                <w:highlight w:val="none"/>
              </w:rPr>
              <w:t>下列行为</w:t>
            </w:r>
            <w:r>
              <w:rPr>
                <w:rFonts w:hint="eastAsia" w:ascii="仿宋_GB2312" w:hAnsi="宋体" w:eastAsia="仿宋_GB2312" w:cs="宋体"/>
                <w:color w:val="auto"/>
                <w:sz w:val="13"/>
                <w:szCs w:val="13"/>
                <w:highlight w:val="none"/>
                <w:lang w:val="en-US" w:eastAsia="zh-CN"/>
              </w:rPr>
              <w:t>之一的</w:t>
            </w:r>
            <w:r>
              <w:rPr>
                <w:rFonts w:hint="eastAsia" w:ascii="仿宋_GB2312" w:hAnsi="宋体" w:eastAsia="仿宋_GB2312" w:cs="宋体"/>
                <w:color w:val="auto"/>
                <w:sz w:val="13"/>
                <w:szCs w:val="13"/>
                <w:highlight w:val="none"/>
              </w:rPr>
              <w:t>：</w:t>
            </w:r>
          </w:p>
          <w:p w14:paraId="61C6D483">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rPr>
              <w:t>　　（一）在城市照明设施上刻划、涂污；</w:t>
            </w:r>
          </w:p>
          <w:p w14:paraId="63DDE5DB">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rPr>
              <w:t>　　（二）在城市照明设施安全距离内，擅自植树、挖坑取土或者设置其他物体，或者倾倒含酸、碱、盐等腐蚀物或者具有腐蚀性的废渣、废液；</w:t>
            </w:r>
          </w:p>
          <w:p w14:paraId="374A3DD9">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　　（三）擅自在城市照明设施上张贴、悬挂、设置宣传品、广告；</w:t>
            </w:r>
          </w:p>
          <w:p w14:paraId="3243E79C">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rPr>
              <w:t>　　（四）擅自在城市照明设施上架设线缆、安置其它设施或者接用电源；</w:t>
            </w:r>
          </w:p>
          <w:p w14:paraId="1EFE866D">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　　（五）擅自迁移、拆除、利用城市照明设施；</w:t>
            </w:r>
          </w:p>
          <w:p w14:paraId="0071707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　　（六）其他可能影响城市照明设施正常运行的行为。</w:t>
            </w:r>
          </w:p>
        </w:tc>
        <w:tc>
          <w:tcPr>
            <w:tcW w:w="4820" w:type="dxa"/>
            <w:vMerge w:val="restart"/>
            <w:noWrap w:val="0"/>
            <w:tcMar>
              <w:top w:w="15" w:type="dxa"/>
              <w:left w:w="15" w:type="dxa"/>
              <w:bottom w:w="15" w:type="dxa"/>
              <w:right w:w="15" w:type="dxa"/>
            </w:tcMar>
            <w:vAlign w:val="center"/>
          </w:tcPr>
          <w:p w14:paraId="431CD2A3">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《城市照明管理规定》</w:t>
            </w:r>
            <w:r>
              <w:rPr>
                <w:rFonts w:hint="eastAsia" w:ascii="仿宋_GB2312" w:hAnsi="宋体" w:eastAsia="仿宋_GB2312" w:cs="宋体"/>
                <w:b/>
                <w:bCs/>
                <w:color w:val="auto"/>
                <w:sz w:val="13"/>
                <w:szCs w:val="13"/>
                <w:highlight w:val="none"/>
              </w:rPr>
              <w:t>第三十二条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违反本规定，有第二十八条规定行为之一的，由城市照明主管部门责令限期改正，对个人处以200元以上1000元以下的罚款；对单位处以1000元以上3万元以下的罚款；造成损失的，依法赔偿损失。</w:t>
            </w:r>
          </w:p>
          <w:p w14:paraId="7D2E2F0F">
            <w:pPr>
              <w:keepNext w:val="0"/>
              <w:keepLines w:val="0"/>
              <w:pageBreakBefore w:val="0"/>
              <w:widowControl/>
              <w:spacing w:beforeAutospacing="0" w:afterAutospacing="0" w:line="260" w:lineRule="exact"/>
              <w:ind w:left="0" w:right="0" w:firstLine="261"/>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b/>
                <w:bCs/>
                <w:color w:val="auto"/>
                <w:sz w:val="13"/>
                <w:szCs w:val="13"/>
                <w:highlight w:val="none"/>
              </w:rPr>
              <w:t>第二十八条</w:t>
            </w:r>
            <w:r>
              <w:rPr>
                <w:rFonts w:hint="eastAsia" w:ascii="仿宋_GB2312" w:hAnsi="宋体" w:eastAsia="仿宋_GB2312" w:cs="宋体"/>
                <w:color w:val="auto"/>
                <w:sz w:val="13"/>
                <w:szCs w:val="13"/>
                <w:highlight w:val="none"/>
              </w:rPr>
              <w:t>　任何单位和个人都应当保护城市照明设施，不得实施下列行为：</w:t>
            </w:r>
          </w:p>
          <w:p w14:paraId="5F6795C9">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rPr>
              <w:t>　　（一）在城市照明设施上刻划、涂污；</w:t>
            </w:r>
          </w:p>
          <w:p w14:paraId="17D1B08F">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rPr>
              <w:t>　　（二）在城市照明设施安全距离内，擅自植树、挖坑取土或者设置其他物体，或者倾倒含酸、碱、盐等腐蚀物或者具有腐蚀性的废渣、废液；</w:t>
            </w:r>
          </w:p>
          <w:p w14:paraId="50C87D56">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　　（三）擅自在城市照明设施上张贴、悬挂、设置宣传品、广告；</w:t>
            </w:r>
          </w:p>
          <w:p w14:paraId="1BD83CDC">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rPr>
              <w:t>　　（四）擅自在城市照明设施上架设线缆、安置其它设施或者接用电源；</w:t>
            </w:r>
          </w:p>
          <w:p w14:paraId="027A9154">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　　（五）擅自迁移、拆除、利用城市照明设施；</w:t>
            </w:r>
          </w:p>
          <w:p w14:paraId="51EEAFC5">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　　（六）其他可能影响城市照明设施正常运行的行为。</w:t>
            </w:r>
          </w:p>
        </w:tc>
        <w:tc>
          <w:tcPr>
            <w:tcW w:w="823" w:type="dxa"/>
            <w:noWrap w:val="0"/>
            <w:tcMar>
              <w:top w:w="15" w:type="dxa"/>
              <w:left w:w="15" w:type="dxa"/>
              <w:bottom w:w="15" w:type="dxa"/>
              <w:right w:w="15" w:type="dxa"/>
            </w:tcMar>
            <w:vAlign w:val="center"/>
          </w:tcPr>
          <w:p w14:paraId="7BE95EE3">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F35998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初次违法，危害后果轻微，积极整改的。</w:t>
            </w:r>
          </w:p>
        </w:tc>
        <w:tc>
          <w:tcPr>
            <w:tcW w:w="3058" w:type="dxa"/>
            <w:noWrap w:val="0"/>
            <w:tcMar>
              <w:top w:w="15" w:type="dxa"/>
              <w:left w:w="15" w:type="dxa"/>
              <w:bottom w:w="15" w:type="dxa"/>
              <w:right w:w="15" w:type="dxa"/>
            </w:tcMar>
            <w:vAlign w:val="center"/>
          </w:tcPr>
          <w:p w14:paraId="3E1E87D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责令限期改正，对个人处以200元的罚款；对单位处以1千元以上1万元以下的罚款。</w:t>
            </w:r>
          </w:p>
        </w:tc>
      </w:tr>
      <w:tr w14:paraId="69FE65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6" w:hRule="atLeast"/>
          <w:jc w:val="center"/>
        </w:trPr>
        <w:tc>
          <w:tcPr>
            <w:tcW w:w="428" w:type="dxa"/>
            <w:vMerge w:val="continue"/>
            <w:noWrap w:val="0"/>
            <w:vAlign w:val="center"/>
          </w:tcPr>
          <w:p w14:paraId="29388B7B">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2D1828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0CF5E1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D03E52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A4C138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36F7E43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责令限期改正，对个人处以200元以上500元以下的罚款；对单位处以1万元以上2万元以下的罚款。</w:t>
            </w:r>
          </w:p>
        </w:tc>
      </w:tr>
      <w:tr w14:paraId="0FB490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continue"/>
            <w:noWrap w:val="0"/>
            <w:vAlign w:val="center"/>
          </w:tcPr>
          <w:p w14:paraId="4F6F021B">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75D3AB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72CE96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D194DB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07B622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逾期未改正的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748830C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责令限期改正，对个人处以500元以上1千元以下的罚款；对单位处以2万元以上3万元以下的罚款。</w:t>
            </w:r>
          </w:p>
        </w:tc>
      </w:tr>
      <w:tr w14:paraId="2F90EC9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89" w:hRule="atLeast"/>
          <w:jc w:val="center"/>
        </w:trPr>
        <w:tc>
          <w:tcPr>
            <w:tcW w:w="428" w:type="dxa"/>
            <w:vMerge w:val="restart"/>
            <w:noWrap w:val="0"/>
            <w:tcMar>
              <w:top w:w="15" w:type="dxa"/>
              <w:left w:w="15" w:type="dxa"/>
              <w:bottom w:w="15" w:type="dxa"/>
              <w:right w:w="15" w:type="dxa"/>
            </w:tcMar>
            <w:vAlign w:val="center"/>
          </w:tcPr>
          <w:p w14:paraId="02108A0B">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342</w:t>
            </w:r>
          </w:p>
        </w:tc>
        <w:tc>
          <w:tcPr>
            <w:tcW w:w="1550" w:type="dxa"/>
            <w:vMerge w:val="restart"/>
            <w:noWrap w:val="0"/>
            <w:tcMar>
              <w:top w:w="15" w:type="dxa"/>
              <w:left w:w="15" w:type="dxa"/>
              <w:bottom w:w="15" w:type="dxa"/>
              <w:right w:w="15" w:type="dxa"/>
            </w:tcMar>
            <w:vAlign w:val="center"/>
          </w:tcPr>
          <w:p w14:paraId="7A360BEA">
            <w:pPr>
              <w:keepNext w:val="0"/>
              <w:keepLines w:val="0"/>
              <w:pageBreakBefore w:val="0"/>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将建筑垃圾混入生活垃圾的</w:t>
            </w:r>
          </w:p>
        </w:tc>
        <w:tc>
          <w:tcPr>
            <w:tcW w:w="4820" w:type="dxa"/>
            <w:vMerge w:val="restart"/>
            <w:noWrap w:val="0"/>
            <w:tcMar>
              <w:top w:w="15" w:type="dxa"/>
              <w:left w:w="15" w:type="dxa"/>
              <w:bottom w:w="15" w:type="dxa"/>
              <w:right w:w="15" w:type="dxa"/>
            </w:tcMar>
            <w:vAlign w:val="center"/>
          </w:tcPr>
          <w:p w14:paraId="68434D6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《城市建筑垃圾管理规定》</w:t>
            </w:r>
            <w:r>
              <w:rPr>
                <w:rFonts w:hint="eastAsia" w:ascii="仿宋_GB2312" w:hAnsi="宋体" w:eastAsia="仿宋_GB2312" w:cs="宋体"/>
                <w:b/>
                <w:bCs/>
                <w:color w:val="auto"/>
                <w:sz w:val="13"/>
                <w:szCs w:val="13"/>
                <w:highlight w:val="none"/>
              </w:rPr>
              <w:t>第二十条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任何单位和个人有下列情形之一的，由城市人民政府市容环境卫生主管部门责令限期改正，给予警告，处以罚款：（一）将建筑垃圾混入生活垃圾的；（二）将危险废物混入建筑垃圾的；（三）擅自设立弃置场受纳建筑垃圾的；</w:t>
            </w:r>
          </w:p>
          <w:p w14:paraId="6510ECF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二项行为之一的，处3000元以下罚款；有前款第三项行为的，处5000元以上1万元以下罚款。个人有前款第一项、第二项行为之一的，处200元以下罚款；有前款第三项行为的，处3000元以下罚款。</w:t>
            </w:r>
          </w:p>
        </w:tc>
        <w:tc>
          <w:tcPr>
            <w:tcW w:w="823" w:type="dxa"/>
            <w:noWrap w:val="0"/>
            <w:tcMar>
              <w:top w:w="15" w:type="dxa"/>
              <w:left w:w="15" w:type="dxa"/>
              <w:bottom w:w="15" w:type="dxa"/>
              <w:right w:w="15" w:type="dxa"/>
            </w:tcMar>
            <w:vAlign w:val="center"/>
          </w:tcPr>
          <w:p w14:paraId="1C9E9512">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7ABEB9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混入1立方米以下的。</w:t>
            </w:r>
          </w:p>
        </w:tc>
        <w:tc>
          <w:tcPr>
            <w:tcW w:w="3058" w:type="dxa"/>
            <w:noWrap w:val="0"/>
            <w:tcMar>
              <w:top w:w="15" w:type="dxa"/>
              <w:left w:w="15" w:type="dxa"/>
              <w:bottom w:w="15" w:type="dxa"/>
              <w:right w:w="15" w:type="dxa"/>
            </w:tcMar>
            <w:vAlign w:val="center"/>
          </w:tcPr>
          <w:p w14:paraId="370418E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责令限期改正，给予警告，对单位处1000元以下罚款，对个人处50元以下罚款。</w:t>
            </w:r>
          </w:p>
        </w:tc>
      </w:tr>
      <w:tr w14:paraId="74E9F83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89" w:hRule="atLeast"/>
          <w:jc w:val="center"/>
        </w:trPr>
        <w:tc>
          <w:tcPr>
            <w:tcW w:w="428" w:type="dxa"/>
            <w:vMerge w:val="continue"/>
            <w:noWrap w:val="0"/>
            <w:tcMar>
              <w:top w:w="15" w:type="dxa"/>
              <w:left w:w="15" w:type="dxa"/>
              <w:bottom w:w="15" w:type="dxa"/>
              <w:right w:w="15" w:type="dxa"/>
            </w:tcMar>
            <w:vAlign w:val="center"/>
          </w:tcPr>
          <w:p w14:paraId="5AB5D24D">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tcMar>
              <w:top w:w="15" w:type="dxa"/>
              <w:left w:w="15" w:type="dxa"/>
              <w:bottom w:w="15" w:type="dxa"/>
              <w:right w:w="15" w:type="dxa"/>
            </w:tcMar>
            <w:vAlign w:val="center"/>
          </w:tcPr>
          <w:p w14:paraId="4312379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tcMar>
              <w:top w:w="15" w:type="dxa"/>
              <w:left w:w="15" w:type="dxa"/>
              <w:bottom w:w="15" w:type="dxa"/>
              <w:right w:w="15" w:type="dxa"/>
            </w:tcMar>
            <w:vAlign w:val="center"/>
          </w:tcPr>
          <w:p w14:paraId="6294D2A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F43E37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BB98E8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混入2立方米以上5立方米以下的。</w:t>
            </w:r>
          </w:p>
        </w:tc>
        <w:tc>
          <w:tcPr>
            <w:tcW w:w="3058" w:type="dxa"/>
            <w:noWrap w:val="0"/>
            <w:tcMar>
              <w:top w:w="15" w:type="dxa"/>
              <w:left w:w="15" w:type="dxa"/>
              <w:bottom w:w="15" w:type="dxa"/>
              <w:right w:w="15" w:type="dxa"/>
            </w:tcMar>
            <w:vAlign w:val="center"/>
          </w:tcPr>
          <w:p w14:paraId="1ABA439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责令限期改正，给予警告，对单位处1000元以上2000元以下罚款，对个人处50元以上100元下罚款。</w:t>
            </w:r>
          </w:p>
        </w:tc>
      </w:tr>
      <w:tr w14:paraId="6036A3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89" w:hRule="atLeast"/>
          <w:jc w:val="center"/>
        </w:trPr>
        <w:tc>
          <w:tcPr>
            <w:tcW w:w="428" w:type="dxa"/>
            <w:vMerge w:val="continue"/>
            <w:noWrap w:val="0"/>
            <w:tcMar>
              <w:top w:w="15" w:type="dxa"/>
              <w:left w:w="15" w:type="dxa"/>
              <w:bottom w:w="15" w:type="dxa"/>
              <w:right w:w="15" w:type="dxa"/>
            </w:tcMar>
            <w:vAlign w:val="center"/>
          </w:tcPr>
          <w:p w14:paraId="307B457C">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tcMar>
              <w:top w:w="15" w:type="dxa"/>
              <w:left w:w="15" w:type="dxa"/>
              <w:bottom w:w="15" w:type="dxa"/>
              <w:right w:w="15" w:type="dxa"/>
            </w:tcMar>
            <w:vAlign w:val="center"/>
          </w:tcPr>
          <w:p w14:paraId="2107326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tcMar>
              <w:top w:w="15" w:type="dxa"/>
              <w:left w:w="15" w:type="dxa"/>
              <w:bottom w:w="15" w:type="dxa"/>
              <w:right w:w="15" w:type="dxa"/>
            </w:tcMar>
            <w:vAlign w:val="center"/>
          </w:tcPr>
          <w:p w14:paraId="6E785DD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BF048E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CA1C29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混入5立方米以上的。</w:t>
            </w:r>
          </w:p>
        </w:tc>
        <w:tc>
          <w:tcPr>
            <w:tcW w:w="3058" w:type="dxa"/>
            <w:noWrap w:val="0"/>
            <w:tcMar>
              <w:top w:w="15" w:type="dxa"/>
              <w:left w:w="15" w:type="dxa"/>
              <w:bottom w:w="15" w:type="dxa"/>
              <w:right w:w="15" w:type="dxa"/>
            </w:tcMar>
            <w:vAlign w:val="center"/>
          </w:tcPr>
          <w:p w14:paraId="6D8DAE1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责令限期改正，给予警告，对单位处2000元以上3000元以下罚款，对个人处100元以上200元下罚款。</w:t>
            </w:r>
          </w:p>
        </w:tc>
      </w:tr>
      <w:tr w14:paraId="38633A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50" w:hRule="atLeast"/>
          <w:jc w:val="center"/>
        </w:trPr>
        <w:tc>
          <w:tcPr>
            <w:tcW w:w="428" w:type="dxa"/>
            <w:vMerge w:val="restart"/>
            <w:noWrap w:val="0"/>
            <w:vAlign w:val="center"/>
          </w:tcPr>
          <w:p w14:paraId="39AA15A9">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343</w:t>
            </w:r>
          </w:p>
        </w:tc>
        <w:tc>
          <w:tcPr>
            <w:tcW w:w="1550" w:type="dxa"/>
            <w:vMerge w:val="restart"/>
            <w:noWrap w:val="0"/>
            <w:vAlign w:val="center"/>
          </w:tcPr>
          <w:p w14:paraId="0164968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将危险废物混入建筑垃圾的</w:t>
            </w:r>
          </w:p>
        </w:tc>
        <w:tc>
          <w:tcPr>
            <w:tcW w:w="4820" w:type="dxa"/>
            <w:vMerge w:val="restart"/>
            <w:noWrap w:val="0"/>
            <w:vAlign w:val="center"/>
          </w:tcPr>
          <w:p w14:paraId="0A7483B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《城市建筑垃圾管理规定》</w:t>
            </w:r>
            <w:r>
              <w:rPr>
                <w:rFonts w:hint="eastAsia" w:ascii="仿宋_GB2312" w:hAnsi="宋体" w:eastAsia="仿宋_GB2312" w:cs="宋体"/>
                <w:b/>
                <w:bCs/>
                <w:color w:val="auto"/>
                <w:sz w:val="13"/>
                <w:szCs w:val="13"/>
                <w:highlight w:val="none"/>
              </w:rPr>
              <w:t>第二十条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任何单位和个人有下列情形之一的，由城市人民政府市容环境卫生主管部门责令限期改正，给予警告，处以罚款：（一）将建筑垃圾混入生活垃圾的；（二）将危险废物混入建筑垃圾的；（三）擅自设立弃置场受纳建筑垃圾的；</w:t>
            </w:r>
          </w:p>
          <w:p w14:paraId="64F77B21">
            <w:pPr>
              <w:keepNext w:val="0"/>
              <w:keepLines w:val="0"/>
              <w:pageBreakBefore w:val="0"/>
              <w:widowControl/>
              <w:spacing w:beforeAutospacing="0" w:afterAutospacing="0" w:line="260" w:lineRule="exact"/>
              <w:ind w:left="0" w:right="0" w:firstLine="26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二项行为之一的，处3000元以下罚款；有前款第三项行为的，处5000元以上1万元以下罚款。个人有前款第一项、第二项行为之一的，处200元以下罚款；有前款第三项行为的，处3000元以下罚款。</w:t>
            </w:r>
          </w:p>
        </w:tc>
        <w:tc>
          <w:tcPr>
            <w:tcW w:w="823" w:type="dxa"/>
            <w:noWrap w:val="0"/>
            <w:tcMar>
              <w:top w:w="15" w:type="dxa"/>
              <w:left w:w="15" w:type="dxa"/>
              <w:bottom w:w="15" w:type="dxa"/>
              <w:right w:w="15" w:type="dxa"/>
            </w:tcMar>
            <w:vAlign w:val="center"/>
          </w:tcPr>
          <w:p w14:paraId="6F901D0A">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1ABAA7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初次违法，危害后果轻微，主动消除或减轻违法行为后果的。</w:t>
            </w:r>
          </w:p>
        </w:tc>
        <w:tc>
          <w:tcPr>
            <w:tcW w:w="3058" w:type="dxa"/>
            <w:noWrap w:val="0"/>
            <w:tcMar>
              <w:top w:w="15" w:type="dxa"/>
              <w:left w:w="15" w:type="dxa"/>
              <w:bottom w:w="15" w:type="dxa"/>
              <w:right w:w="15" w:type="dxa"/>
            </w:tcMar>
            <w:vAlign w:val="center"/>
          </w:tcPr>
          <w:p w14:paraId="6D95E61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责令限期改正，给予警告，对单位处1000元以下罚款，对个人处50元以下罚款。</w:t>
            </w:r>
          </w:p>
        </w:tc>
      </w:tr>
      <w:tr w14:paraId="3A2A04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25" w:hRule="atLeast"/>
          <w:jc w:val="center"/>
        </w:trPr>
        <w:tc>
          <w:tcPr>
            <w:tcW w:w="428" w:type="dxa"/>
            <w:vMerge w:val="continue"/>
            <w:noWrap w:val="0"/>
            <w:vAlign w:val="center"/>
          </w:tcPr>
          <w:p w14:paraId="4B61447D">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612895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D4B636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75F9CB4">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7C20D0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32C05DC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责令限期改正，给予警告，对单位处1000元以上2000元以下罚款，对个人处50元以上100元下罚款。</w:t>
            </w:r>
          </w:p>
        </w:tc>
      </w:tr>
      <w:tr w14:paraId="791217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428" w:type="dxa"/>
            <w:vMerge w:val="continue"/>
            <w:noWrap w:val="0"/>
            <w:vAlign w:val="center"/>
          </w:tcPr>
          <w:p w14:paraId="59709E39">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5CB514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1DAF8B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456802A">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43A67C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经责令整改后，不采取整改措施的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严重影响城市市容和环境卫生，造成严重危害后果或重大社会影响的。</w:t>
            </w:r>
          </w:p>
        </w:tc>
        <w:tc>
          <w:tcPr>
            <w:tcW w:w="3058" w:type="dxa"/>
            <w:noWrap w:val="0"/>
            <w:tcMar>
              <w:top w:w="15" w:type="dxa"/>
              <w:left w:w="15" w:type="dxa"/>
              <w:bottom w:w="15" w:type="dxa"/>
              <w:right w:w="15" w:type="dxa"/>
            </w:tcMar>
            <w:vAlign w:val="center"/>
          </w:tcPr>
          <w:p w14:paraId="122A752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责令限期改正，给予警告，对单位处2000元以上3000元以下罚款，对个人处100元以上200元下罚款。</w:t>
            </w:r>
          </w:p>
        </w:tc>
      </w:tr>
      <w:tr w14:paraId="547656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50" w:hRule="atLeast"/>
          <w:jc w:val="center"/>
        </w:trPr>
        <w:tc>
          <w:tcPr>
            <w:tcW w:w="428" w:type="dxa"/>
            <w:vMerge w:val="restart"/>
            <w:noWrap w:val="0"/>
            <w:vAlign w:val="center"/>
          </w:tcPr>
          <w:p w14:paraId="06A56FAB">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344</w:t>
            </w:r>
          </w:p>
        </w:tc>
        <w:tc>
          <w:tcPr>
            <w:tcW w:w="1550" w:type="dxa"/>
            <w:vMerge w:val="restart"/>
            <w:noWrap w:val="0"/>
            <w:vAlign w:val="center"/>
          </w:tcPr>
          <w:p w14:paraId="5951B23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擅自设立弃置场受纳建筑垃圾的</w:t>
            </w:r>
          </w:p>
        </w:tc>
        <w:tc>
          <w:tcPr>
            <w:tcW w:w="4820" w:type="dxa"/>
            <w:vMerge w:val="restart"/>
            <w:noWrap w:val="0"/>
            <w:vAlign w:val="center"/>
          </w:tcPr>
          <w:p w14:paraId="147E4E7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《城市建筑垃圾管理规定》</w:t>
            </w:r>
            <w:r>
              <w:rPr>
                <w:rFonts w:hint="eastAsia" w:ascii="仿宋_GB2312" w:hAnsi="宋体" w:eastAsia="仿宋_GB2312" w:cs="宋体"/>
                <w:b/>
                <w:bCs/>
                <w:color w:val="auto"/>
                <w:sz w:val="13"/>
                <w:szCs w:val="13"/>
                <w:highlight w:val="none"/>
              </w:rPr>
              <w:t>第二十条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任何单位和个人有下列情形之一的，由城市人民政府市容环境卫生主管部门责令限期改正，给予警告，处以罚款：（一）将建筑垃圾混入生活垃圾的；（二）将危险废物混入建筑垃圾的；（三）擅自设立弃置场受纳建筑垃圾的；</w:t>
            </w:r>
          </w:p>
          <w:p w14:paraId="1F46E4ED">
            <w:pPr>
              <w:keepNext w:val="0"/>
              <w:keepLines w:val="0"/>
              <w:pageBreakBefore w:val="0"/>
              <w:widowControl/>
              <w:spacing w:beforeAutospacing="0" w:afterAutospacing="0" w:line="260" w:lineRule="exact"/>
              <w:ind w:left="0" w:right="0" w:firstLine="26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二项行为之一的，处3000元以下罚款；有前款第三项行为的，处5000元以上1万元以下罚款。个人有前款第一项、第二项行为之一的，处200元以下罚款；有前款第三项行为的，处3000元以下罚款。</w:t>
            </w:r>
          </w:p>
        </w:tc>
        <w:tc>
          <w:tcPr>
            <w:tcW w:w="823" w:type="dxa"/>
            <w:noWrap w:val="0"/>
            <w:tcMar>
              <w:top w:w="15" w:type="dxa"/>
              <w:left w:w="15" w:type="dxa"/>
              <w:bottom w:w="15" w:type="dxa"/>
              <w:right w:w="15" w:type="dxa"/>
            </w:tcMar>
            <w:vAlign w:val="center"/>
          </w:tcPr>
          <w:p w14:paraId="6FD39608">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69000B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受纳50立方米以下的。</w:t>
            </w:r>
          </w:p>
        </w:tc>
        <w:tc>
          <w:tcPr>
            <w:tcW w:w="3058" w:type="dxa"/>
            <w:noWrap w:val="0"/>
            <w:tcMar>
              <w:top w:w="15" w:type="dxa"/>
              <w:left w:w="15" w:type="dxa"/>
              <w:bottom w:w="15" w:type="dxa"/>
              <w:right w:w="15" w:type="dxa"/>
            </w:tcMar>
            <w:vAlign w:val="center"/>
          </w:tcPr>
          <w:p w14:paraId="52B1BD4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责令限期改正，给予警告，对单位处5000元罚款，对个人处1000元以下罚款。</w:t>
            </w:r>
          </w:p>
        </w:tc>
      </w:tr>
      <w:tr w14:paraId="57DF63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50" w:hRule="atLeast"/>
          <w:jc w:val="center"/>
        </w:trPr>
        <w:tc>
          <w:tcPr>
            <w:tcW w:w="428" w:type="dxa"/>
            <w:vMerge w:val="continue"/>
            <w:noWrap w:val="0"/>
            <w:vAlign w:val="center"/>
          </w:tcPr>
          <w:p w14:paraId="2A590EBC">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29E691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2D64533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1B92903">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CBB5DA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受纳50立方米以上100立方米以下的。</w:t>
            </w:r>
          </w:p>
        </w:tc>
        <w:tc>
          <w:tcPr>
            <w:tcW w:w="3058" w:type="dxa"/>
            <w:noWrap w:val="0"/>
            <w:tcMar>
              <w:top w:w="15" w:type="dxa"/>
              <w:left w:w="15" w:type="dxa"/>
              <w:bottom w:w="15" w:type="dxa"/>
              <w:right w:w="15" w:type="dxa"/>
            </w:tcMar>
            <w:vAlign w:val="center"/>
          </w:tcPr>
          <w:p w14:paraId="7269A45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责令限期改正，给予警告，对单位处5000元以上7500元以下罚款，对个人处1000元以上2000元以下罚款。</w:t>
            </w:r>
          </w:p>
        </w:tc>
      </w:tr>
      <w:tr w14:paraId="1304838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50" w:hRule="atLeast"/>
          <w:jc w:val="center"/>
        </w:trPr>
        <w:tc>
          <w:tcPr>
            <w:tcW w:w="428" w:type="dxa"/>
            <w:vMerge w:val="continue"/>
            <w:noWrap w:val="0"/>
            <w:vAlign w:val="center"/>
          </w:tcPr>
          <w:p w14:paraId="073862CF">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335B4D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5E6FCB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1C0E46D">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C258E6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受纳100立方米以上的。</w:t>
            </w:r>
          </w:p>
        </w:tc>
        <w:tc>
          <w:tcPr>
            <w:tcW w:w="3058" w:type="dxa"/>
            <w:noWrap w:val="0"/>
            <w:tcMar>
              <w:top w:w="15" w:type="dxa"/>
              <w:left w:w="15" w:type="dxa"/>
              <w:bottom w:w="15" w:type="dxa"/>
              <w:right w:w="15" w:type="dxa"/>
            </w:tcMar>
            <w:vAlign w:val="center"/>
          </w:tcPr>
          <w:p w14:paraId="3222709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责令限期改正，给予警告，对单位处7500元以上1万元以下罚款，对个人处2000元以上3000元以下罚款。</w:t>
            </w:r>
          </w:p>
        </w:tc>
      </w:tr>
      <w:tr w14:paraId="11403F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49319CED">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345</w:t>
            </w:r>
          </w:p>
        </w:tc>
        <w:tc>
          <w:tcPr>
            <w:tcW w:w="1550" w:type="dxa"/>
            <w:vMerge w:val="restart"/>
            <w:noWrap w:val="0"/>
            <w:tcMar>
              <w:top w:w="15" w:type="dxa"/>
              <w:left w:w="15" w:type="dxa"/>
              <w:bottom w:w="15" w:type="dxa"/>
              <w:right w:w="15" w:type="dxa"/>
            </w:tcMar>
            <w:vAlign w:val="center"/>
          </w:tcPr>
          <w:p w14:paraId="7E23805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建筑垃圾储运消纳场受纳工业垃圾、生活垃圾和有毒有害垃圾的</w:t>
            </w:r>
          </w:p>
        </w:tc>
        <w:tc>
          <w:tcPr>
            <w:tcW w:w="4820" w:type="dxa"/>
            <w:vMerge w:val="restart"/>
            <w:noWrap w:val="0"/>
            <w:tcMar>
              <w:top w:w="15" w:type="dxa"/>
              <w:left w:w="15" w:type="dxa"/>
              <w:bottom w:w="15" w:type="dxa"/>
              <w:right w:w="15" w:type="dxa"/>
            </w:tcMar>
            <w:vAlign w:val="center"/>
          </w:tcPr>
          <w:p w14:paraId="787CE85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《城市建筑垃圾管理规定》</w:t>
            </w:r>
            <w:r>
              <w:rPr>
                <w:rFonts w:hint="eastAsia" w:ascii="仿宋_GB2312" w:hAnsi="宋体" w:eastAsia="仿宋_GB2312" w:cs="宋体"/>
                <w:b/>
                <w:bCs/>
                <w:color w:val="auto"/>
                <w:sz w:val="13"/>
                <w:szCs w:val="13"/>
                <w:highlight w:val="none"/>
              </w:rPr>
              <w:t>第二十一条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建筑垃圾储运消纳场受纳工业垃圾、生活垃圾和有毒有害垃圾的，由城市人民政府市容环境卫生主管部门责令限期改正，给予警告，处5000元以上1万元以下罚款。</w:t>
            </w:r>
          </w:p>
        </w:tc>
        <w:tc>
          <w:tcPr>
            <w:tcW w:w="823" w:type="dxa"/>
            <w:noWrap w:val="0"/>
            <w:tcMar>
              <w:top w:w="15" w:type="dxa"/>
              <w:left w:w="15" w:type="dxa"/>
              <w:bottom w:w="15" w:type="dxa"/>
              <w:right w:w="15" w:type="dxa"/>
            </w:tcMar>
            <w:vAlign w:val="center"/>
          </w:tcPr>
          <w:p w14:paraId="352EF4FC">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FD0578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初次违法，危害后果轻微，主动消除或减轻违法行为后果的。</w:t>
            </w:r>
          </w:p>
        </w:tc>
        <w:tc>
          <w:tcPr>
            <w:tcW w:w="3058" w:type="dxa"/>
            <w:noWrap w:val="0"/>
            <w:tcMar>
              <w:top w:w="15" w:type="dxa"/>
              <w:left w:w="15" w:type="dxa"/>
              <w:bottom w:w="15" w:type="dxa"/>
              <w:right w:w="15" w:type="dxa"/>
            </w:tcMar>
            <w:vAlign w:val="center"/>
          </w:tcPr>
          <w:p w14:paraId="1463819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责令限期改正，给予警告，处5千元罚款。</w:t>
            </w:r>
          </w:p>
        </w:tc>
      </w:tr>
      <w:tr w14:paraId="358F46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continue"/>
            <w:noWrap w:val="0"/>
            <w:vAlign w:val="center"/>
          </w:tcPr>
          <w:p w14:paraId="2CE20CF7">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55F243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BACF95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6C7C510">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9EBAF4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66594C1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责令限期改正，给予警告，处5千元以上7500元以下罚款。</w:t>
            </w:r>
          </w:p>
        </w:tc>
      </w:tr>
      <w:tr w14:paraId="19D818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295" w:hRule="atLeast"/>
          <w:jc w:val="center"/>
        </w:trPr>
        <w:tc>
          <w:tcPr>
            <w:tcW w:w="428" w:type="dxa"/>
            <w:vMerge w:val="continue"/>
            <w:noWrap w:val="0"/>
            <w:vAlign w:val="center"/>
          </w:tcPr>
          <w:p w14:paraId="41377698">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35967B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6E2EE9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701917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323189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经责令整改后，不采取整改措施的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严重影响城市市容和环境卫生，造成严重危害后果或重大社会影响的。</w:t>
            </w:r>
          </w:p>
        </w:tc>
        <w:tc>
          <w:tcPr>
            <w:tcW w:w="3058" w:type="dxa"/>
            <w:noWrap w:val="0"/>
            <w:tcMar>
              <w:top w:w="15" w:type="dxa"/>
              <w:left w:w="15" w:type="dxa"/>
              <w:bottom w:w="15" w:type="dxa"/>
              <w:right w:w="15" w:type="dxa"/>
            </w:tcMar>
            <w:vAlign w:val="center"/>
          </w:tcPr>
          <w:p w14:paraId="6E4FAAE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责令限期改正，给予警告，处7500元以上1万元以下罚款。</w:t>
            </w:r>
          </w:p>
        </w:tc>
      </w:tr>
      <w:tr w14:paraId="13EC6D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vAlign w:val="center"/>
          </w:tcPr>
          <w:p w14:paraId="116A5E62">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仿宋_GB2312"/>
                <w:i w:val="0"/>
                <w:color w:val="auto"/>
                <w:sz w:val="13"/>
                <w:szCs w:val="13"/>
                <w:highlight w:val="none"/>
                <w:u w:val="none"/>
                <w:lang w:val="en-US" w:eastAsia="zh-CN" w:bidi="ar"/>
              </w:rPr>
            </w:pPr>
            <w:r>
              <w:rPr>
                <w:rFonts w:hint="eastAsia" w:ascii="仿宋_GB2312" w:hAnsi="宋体" w:eastAsia="仿宋_GB2312" w:cs="仿宋_GB2312"/>
                <w:i w:val="0"/>
                <w:color w:val="auto"/>
                <w:sz w:val="13"/>
                <w:szCs w:val="13"/>
                <w:highlight w:val="none"/>
                <w:u w:val="none"/>
                <w:lang w:val="en-US" w:eastAsia="zh-CN" w:bidi="ar"/>
              </w:rPr>
              <w:t>346</w:t>
            </w:r>
          </w:p>
        </w:tc>
        <w:tc>
          <w:tcPr>
            <w:tcW w:w="1550" w:type="dxa"/>
            <w:vMerge w:val="restart"/>
            <w:noWrap w:val="0"/>
            <w:vAlign w:val="center"/>
          </w:tcPr>
          <w:p w14:paraId="79DC4A6C">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施工单位未及时清运工程施工过程中产生的建筑垃圾，造成环境污染的</w:t>
            </w:r>
          </w:p>
        </w:tc>
        <w:tc>
          <w:tcPr>
            <w:tcW w:w="4820" w:type="dxa"/>
            <w:vMerge w:val="restart"/>
            <w:noWrap w:val="0"/>
            <w:tcMar>
              <w:top w:w="15" w:type="dxa"/>
              <w:left w:w="15" w:type="dxa"/>
              <w:bottom w:w="15" w:type="dxa"/>
              <w:right w:w="15" w:type="dxa"/>
            </w:tcMar>
            <w:vAlign w:val="center"/>
          </w:tcPr>
          <w:p w14:paraId="0F1853D5">
            <w:pPr>
              <w:keepNext w:val="0"/>
              <w:keepLines w:val="0"/>
              <w:pageBreakBefore w:val="0"/>
              <w:widowControl/>
              <w:spacing w:beforeAutospacing="0" w:afterAutospacing="0" w:line="260" w:lineRule="exact"/>
              <w:ind w:left="0" w:right="0"/>
              <w:rPr>
                <w:rFonts w:hint="eastAsia" w:ascii="仿宋_GB2312" w:hAnsi="宋体" w:eastAsia="仿宋_GB2312" w:cs="宋体"/>
                <w:b/>
                <w:bCs/>
                <w:color w:val="auto"/>
                <w:sz w:val="13"/>
                <w:szCs w:val="13"/>
                <w:highlight w:val="none"/>
                <w:lang w:eastAsia="zh-CN"/>
              </w:rPr>
            </w:pPr>
            <w:r>
              <w:rPr>
                <w:rFonts w:hint="eastAsia" w:ascii="仿宋_GB2312" w:hAnsi="宋体" w:eastAsia="仿宋_GB2312" w:cs="宋体"/>
                <w:color w:val="auto"/>
                <w:sz w:val="13"/>
                <w:szCs w:val="13"/>
                <w:highlight w:val="none"/>
              </w:rPr>
              <w:t>《城市建筑垃圾管理规定》</w:t>
            </w:r>
            <w:r>
              <w:rPr>
                <w:rFonts w:hint="eastAsia" w:ascii="仿宋_GB2312" w:hAnsi="宋体" w:eastAsia="仿宋_GB2312" w:cs="宋体"/>
                <w:b/>
                <w:bCs/>
                <w:color w:val="auto"/>
                <w:sz w:val="13"/>
                <w:szCs w:val="13"/>
                <w:highlight w:val="none"/>
              </w:rPr>
              <w:t>第二十二条</w:t>
            </w:r>
            <w:r>
              <w:rPr>
                <w:rFonts w:hint="eastAsia" w:ascii="仿宋_GB2312" w:hAnsi="宋体" w:eastAsia="仿宋_GB2312" w:cs="宋体"/>
                <w:b/>
                <w:bCs/>
                <w:color w:val="auto"/>
                <w:sz w:val="13"/>
                <w:szCs w:val="13"/>
                <w:highlight w:val="none"/>
                <w:lang w:val="en-US" w:eastAsia="zh-CN"/>
              </w:rPr>
              <w:t>第一款</w:t>
            </w:r>
            <w:r>
              <w:rPr>
                <w:rFonts w:hint="eastAsia" w:ascii="仿宋_GB2312" w:hAnsi="宋体" w:eastAsia="仿宋_GB2312" w:cs="宋体"/>
                <w:b/>
                <w:bCs/>
                <w:color w:val="auto"/>
                <w:sz w:val="13"/>
                <w:szCs w:val="13"/>
                <w:highlight w:val="none"/>
                <w:lang w:eastAsia="zh-CN"/>
              </w:rPr>
              <w:t>：</w:t>
            </w:r>
          </w:p>
          <w:p w14:paraId="1993DDF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施工单位未及时清运工程施工过程中产生的建筑垃圾，造成环境污染的，由城市人民政府市容环境卫生主管部门责令限期改正，给予警告，处5000元以上5万元以下罚款。</w:t>
            </w:r>
          </w:p>
          <w:p w14:paraId="7C82DA50">
            <w:pPr>
              <w:keepNext w:val="0"/>
              <w:keepLines w:val="0"/>
              <w:pageBreakBefore w:val="0"/>
              <w:widowControl/>
              <w:spacing w:beforeAutospacing="0" w:afterAutospacing="0" w:line="260" w:lineRule="exact"/>
              <w:ind w:left="0" w:right="0" w:firstLine="260"/>
              <w:rPr>
                <w:rFonts w:hint="eastAsia"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4249DC3">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val="en-US" w:eastAsia="zh-CN" w:bidi="ar-SA"/>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7D914CB">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初次违法，危害后果轻微，主动消除或减轻违法行为后果的。</w:t>
            </w:r>
          </w:p>
        </w:tc>
        <w:tc>
          <w:tcPr>
            <w:tcW w:w="3058" w:type="dxa"/>
            <w:noWrap w:val="0"/>
            <w:tcMar>
              <w:top w:w="15" w:type="dxa"/>
              <w:left w:w="15" w:type="dxa"/>
              <w:bottom w:w="15" w:type="dxa"/>
              <w:right w:w="15" w:type="dxa"/>
            </w:tcMar>
            <w:vAlign w:val="center"/>
          </w:tcPr>
          <w:p w14:paraId="38272C14">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lang w:val="en-US" w:eastAsia="zh-CN" w:bidi="ar-SA"/>
              </w:rPr>
            </w:pPr>
            <w:r>
              <w:rPr>
                <w:rFonts w:hint="eastAsia" w:ascii="仿宋_GB2312" w:hAnsi="宋体" w:eastAsia="仿宋_GB2312" w:cs="宋体"/>
                <w:color w:val="auto"/>
                <w:sz w:val="13"/>
                <w:szCs w:val="13"/>
                <w:highlight w:val="none"/>
              </w:rPr>
              <w:t>责令限期改正，给予警告，处</w:t>
            </w:r>
            <w:r>
              <w:rPr>
                <w:rFonts w:hint="eastAsia" w:ascii="仿宋_GB2312" w:hAnsi="宋体" w:eastAsia="仿宋_GB2312" w:cs="宋体"/>
                <w:color w:val="auto"/>
                <w:sz w:val="13"/>
                <w:szCs w:val="13"/>
                <w:highlight w:val="none"/>
                <w:lang w:val="en-US" w:eastAsia="zh-CN"/>
              </w:rPr>
              <w:t>5千元</w:t>
            </w:r>
            <w:r>
              <w:rPr>
                <w:rFonts w:hint="eastAsia" w:ascii="仿宋_GB2312" w:hAnsi="宋体" w:eastAsia="仿宋_GB2312" w:cs="宋体"/>
                <w:color w:val="auto"/>
                <w:sz w:val="13"/>
                <w:szCs w:val="13"/>
                <w:highlight w:val="none"/>
              </w:rPr>
              <w:t>以上</w:t>
            </w:r>
            <w:r>
              <w:rPr>
                <w:rFonts w:hint="eastAsia" w:ascii="仿宋_GB2312" w:hAnsi="宋体" w:eastAsia="仿宋_GB2312" w:cs="宋体"/>
                <w:color w:val="auto"/>
                <w:sz w:val="13"/>
                <w:szCs w:val="13"/>
                <w:highlight w:val="none"/>
                <w:lang w:val="en-US" w:eastAsia="zh-CN"/>
              </w:rPr>
              <w:t>1</w:t>
            </w:r>
            <w:r>
              <w:rPr>
                <w:rFonts w:hint="eastAsia" w:ascii="仿宋_GB2312" w:hAnsi="宋体" w:eastAsia="仿宋_GB2312" w:cs="宋体"/>
                <w:color w:val="auto"/>
                <w:sz w:val="13"/>
                <w:szCs w:val="13"/>
                <w:highlight w:val="none"/>
              </w:rPr>
              <w:t>万元以下罚款。</w:t>
            </w:r>
          </w:p>
        </w:tc>
      </w:tr>
      <w:tr w14:paraId="03271F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continue"/>
            <w:noWrap w:val="0"/>
            <w:vAlign w:val="center"/>
          </w:tcPr>
          <w:p w14:paraId="43C79DAE">
            <w:pPr>
              <w:keepNext w:val="0"/>
              <w:keepLines w:val="0"/>
              <w:pageBreakBefore w:val="0"/>
              <w:widowControl/>
              <w:suppressLineNumbers w:val="0"/>
              <w:spacing w:beforeAutospacing="0" w:afterAutospacing="0" w:line="260" w:lineRule="exact"/>
              <w:ind w:left="638" w:right="0" w:hanging="453"/>
              <w:jc w:val="center"/>
              <w:rPr>
                <w:rFonts w:hint="eastAsia"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767AC8B5">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p>
        </w:tc>
        <w:tc>
          <w:tcPr>
            <w:tcW w:w="4820" w:type="dxa"/>
            <w:vMerge w:val="continue"/>
            <w:noWrap w:val="0"/>
            <w:tcMar>
              <w:top w:w="15" w:type="dxa"/>
              <w:left w:w="15" w:type="dxa"/>
              <w:bottom w:w="15" w:type="dxa"/>
              <w:right w:w="15" w:type="dxa"/>
            </w:tcMar>
            <w:vAlign w:val="center"/>
          </w:tcPr>
          <w:p w14:paraId="185AB48D">
            <w:pPr>
              <w:keepNext w:val="0"/>
              <w:keepLines w:val="0"/>
              <w:pageBreakBefore w:val="0"/>
              <w:widowControl/>
              <w:spacing w:beforeAutospacing="0" w:afterAutospacing="0" w:line="260" w:lineRule="exact"/>
              <w:ind w:left="0" w:right="0" w:firstLine="260"/>
              <w:rPr>
                <w:rFonts w:hint="eastAsia"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48C1B4D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val="en-US" w:eastAsia="zh-CN" w:bidi="ar-SA"/>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78C73E0">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4C07A377">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lang w:val="en-US" w:eastAsia="zh-CN" w:bidi="ar-SA"/>
              </w:rPr>
            </w:pPr>
            <w:r>
              <w:rPr>
                <w:rFonts w:hint="eastAsia" w:ascii="仿宋_GB2312" w:hAnsi="宋体" w:eastAsia="仿宋_GB2312" w:cs="宋体"/>
                <w:color w:val="auto"/>
                <w:sz w:val="13"/>
                <w:szCs w:val="13"/>
                <w:highlight w:val="none"/>
              </w:rPr>
              <w:t>责令限期改正，给予警告，处</w:t>
            </w:r>
            <w:r>
              <w:rPr>
                <w:rFonts w:hint="eastAsia" w:ascii="仿宋_GB2312" w:hAnsi="宋体" w:eastAsia="仿宋_GB2312" w:cs="宋体"/>
                <w:color w:val="auto"/>
                <w:sz w:val="13"/>
                <w:szCs w:val="13"/>
                <w:highlight w:val="none"/>
                <w:lang w:val="en-US" w:eastAsia="zh-CN"/>
              </w:rPr>
              <w:t>1</w:t>
            </w:r>
            <w:r>
              <w:rPr>
                <w:rFonts w:hint="eastAsia" w:ascii="仿宋_GB2312" w:hAnsi="宋体" w:eastAsia="仿宋_GB2312" w:cs="宋体"/>
                <w:color w:val="auto"/>
                <w:sz w:val="13"/>
                <w:szCs w:val="13"/>
                <w:highlight w:val="none"/>
              </w:rPr>
              <w:t>万元以上</w:t>
            </w:r>
            <w:r>
              <w:rPr>
                <w:rFonts w:hint="eastAsia" w:ascii="仿宋_GB2312" w:hAnsi="宋体" w:eastAsia="仿宋_GB2312" w:cs="宋体"/>
                <w:color w:val="auto"/>
                <w:sz w:val="13"/>
                <w:szCs w:val="13"/>
                <w:highlight w:val="none"/>
                <w:lang w:val="en-US" w:eastAsia="zh-CN"/>
              </w:rPr>
              <w:t>3</w:t>
            </w:r>
            <w:r>
              <w:rPr>
                <w:rFonts w:hint="eastAsia" w:ascii="仿宋_GB2312" w:hAnsi="宋体" w:eastAsia="仿宋_GB2312" w:cs="宋体"/>
                <w:color w:val="auto"/>
                <w:sz w:val="13"/>
                <w:szCs w:val="13"/>
                <w:highlight w:val="none"/>
              </w:rPr>
              <w:t>万元以下罚款。</w:t>
            </w:r>
          </w:p>
        </w:tc>
      </w:tr>
      <w:tr w14:paraId="1D71CA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continue"/>
            <w:noWrap w:val="0"/>
            <w:vAlign w:val="center"/>
          </w:tcPr>
          <w:p w14:paraId="2BCBBEB3">
            <w:pPr>
              <w:keepNext w:val="0"/>
              <w:keepLines w:val="0"/>
              <w:pageBreakBefore w:val="0"/>
              <w:widowControl/>
              <w:suppressLineNumbers w:val="0"/>
              <w:spacing w:beforeAutospacing="0" w:afterAutospacing="0" w:line="260" w:lineRule="exact"/>
              <w:ind w:left="638" w:right="0" w:hanging="453"/>
              <w:jc w:val="center"/>
              <w:rPr>
                <w:rFonts w:hint="eastAsia" w:ascii="仿宋_GB2312" w:hAnsi="宋体" w:eastAsia="仿宋_GB2312" w:cs="仿宋_GB2312"/>
                <w:i w:val="0"/>
                <w:color w:val="auto"/>
                <w:sz w:val="13"/>
                <w:szCs w:val="13"/>
                <w:highlight w:val="none"/>
                <w:u w:val="none"/>
                <w:lang w:val="en-US" w:eastAsia="zh-CN" w:bidi="ar"/>
              </w:rPr>
            </w:pPr>
          </w:p>
        </w:tc>
        <w:tc>
          <w:tcPr>
            <w:tcW w:w="1550" w:type="dxa"/>
            <w:vMerge w:val="continue"/>
            <w:noWrap w:val="0"/>
            <w:vAlign w:val="center"/>
          </w:tcPr>
          <w:p w14:paraId="6CAACB38">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p>
        </w:tc>
        <w:tc>
          <w:tcPr>
            <w:tcW w:w="4820" w:type="dxa"/>
            <w:vMerge w:val="continue"/>
            <w:noWrap w:val="0"/>
            <w:tcMar>
              <w:top w:w="15" w:type="dxa"/>
              <w:left w:w="15" w:type="dxa"/>
              <w:bottom w:w="15" w:type="dxa"/>
              <w:right w:w="15" w:type="dxa"/>
            </w:tcMar>
            <w:vAlign w:val="center"/>
          </w:tcPr>
          <w:p w14:paraId="3F945581">
            <w:pPr>
              <w:keepNext w:val="0"/>
              <w:keepLines w:val="0"/>
              <w:pageBreakBefore w:val="0"/>
              <w:widowControl/>
              <w:spacing w:beforeAutospacing="0" w:afterAutospacing="0" w:line="260" w:lineRule="exact"/>
              <w:ind w:left="0" w:right="0" w:firstLine="260"/>
              <w:rPr>
                <w:rFonts w:hint="eastAsia"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7A7B4B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val="en-US" w:eastAsia="zh-CN" w:bidi="ar-SA"/>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D9A5574">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经责令整改后，不采取整改措施的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严重影响城市市容和环境卫生，造成严重危害后果或重大社会影响的。</w:t>
            </w:r>
          </w:p>
        </w:tc>
        <w:tc>
          <w:tcPr>
            <w:tcW w:w="3058" w:type="dxa"/>
            <w:noWrap w:val="0"/>
            <w:tcMar>
              <w:top w:w="15" w:type="dxa"/>
              <w:left w:w="15" w:type="dxa"/>
              <w:bottom w:w="15" w:type="dxa"/>
              <w:right w:w="15" w:type="dxa"/>
            </w:tcMar>
            <w:vAlign w:val="center"/>
          </w:tcPr>
          <w:p w14:paraId="4B3BDD13">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lang w:val="en-US" w:eastAsia="zh-CN" w:bidi="ar-SA"/>
              </w:rPr>
            </w:pPr>
            <w:r>
              <w:rPr>
                <w:rFonts w:hint="eastAsia" w:ascii="仿宋_GB2312" w:hAnsi="宋体" w:eastAsia="仿宋_GB2312" w:cs="宋体"/>
                <w:color w:val="auto"/>
                <w:sz w:val="13"/>
                <w:szCs w:val="13"/>
                <w:highlight w:val="none"/>
              </w:rPr>
              <w:t>责令限期改正，给予警告，处</w:t>
            </w:r>
            <w:r>
              <w:rPr>
                <w:rFonts w:hint="eastAsia" w:ascii="仿宋_GB2312" w:hAnsi="宋体" w:eastAsia="仿宋_GB2312" w:cs="宋体"/>
                <w:color w:val="auto"/>
                <w:sz w:val="13"/>
                <w:szCs w:val="13"/>
                <w:highlight w:val="none"/>
                <w:lang w:val="en-US" w:eastAsia="zh-CN"/>
              </w:rPr>
              <w:t>3</w:t>
            </w:r>
            <w:r>
              <w:rPr>
                <w:rFonts w:hint="eastAsia" w:ascii="仿宋_GB2312" w:hAnsi="宋体" w:eastAsia="仿宋_GB2312" w:cs="宋体"/>
                <w:color w:val="auto"/>
                <w:sz w:val="13"/>
                <w:szCs w:val="13"/>
                <w:highlight w:val="none"/>
              </w:rPr>
              <w:t>万元以上</w:t>
            </w:r>
            <w:r>
              <w:rPr>
                <w:rFonts w:hint="eastAsia" w:ascii="仿宋_GB2312" w:hAnsi="宋体" w:eastAsia="仿宋_GB2312" w:cs="宋体"/>
                <w:color w:val="auto"/>
                <w:sz w:val="13"/>
                <w:szCs w:val="13"/>
                <w:highlight w:val="none"/>
                <w:lang w:val="en-US" w:eastAsia="zh-CN"/>
              </w:rPr>
              <w:t>5</w:t>
            </w:r>
            <w:r>
              <w:rPr>
                <w:rFonts w:hint="eastAsia" w:ascii="仿宋_GB2312" w:hAnsi="宋体" w:eastAsia="仿宋_GB2312" w:cs="宋体"/>
                <w:color w:val="auto"/>
                <w:sz w:val="13"/>
                <w:szCs w:val="13"/>
                <w:highlight w:val="none"/>
              </w:rPr>
              <w:t>万元以下罚款。</w:t>
            </w:r>
          </w:p>
        </w:tc>
      </w:tr>
      <w:tr w14:paraId="282C36D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vAlign w:val="center"/>
          </w:tcPr>
          <w:p w14:paraId="2D7B596C">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347</w:t>
            </w:r>
          </w:p>
        </w:tc>
        <w:tc>
          <w:tcPr>
            <w:tcW w:w="1550" w:type="dxa"/>
            <w:vMerge w:val="restart"/>
            <w:noWrap w:val="0"/>
            <w:vAlign w:val="center"/>
          </w:tcPr>
          <w:p w14:paraId="1394847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施工单位将建筑垃圾交给个人或者未经核准从事建筑垃圾运输的单位处置的</w:t>
            </w:r>
          </w:p>
        </w:tc>
        <w:tc>
          <w:tcPr>
            <w:tcW w:w="4820" w:type="dxa"/>
            <w:vMerge w:val="restart"/>
            <w:noWrap w:val="0"/>
            <w:tcMar>
              <w:top w:w="15" w:type="dxa"/>
              <w:left w:w="15" w:type="dxa"/>
              <w:bottom w:w="15" w:type="dxa"/>
              <w:right w:w="15" w:type="dxa"/>
            </w:tcMar>
            <w:vAlign w:val="center"/>
          </w:tcPr>
          <w:p w14:paraId="26C50ED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《城市建筑垃圾管理规定》</w:t>
            </w:r>
            <w:r>
              <w:rPr>
                <w:rFonts w:hint="eastAsia" w:ascii="仿宋_GB2312" w:hAnsi="宋体" w:eastAsia="仿宋_GB2312" w:cs="宋体"/>
                <w:b/>
                <w:bCs/>
                <w:color w:val="auto"/>
                <w:sz w:val="13"/>
                <w:szCs w:val="13"/>
                <w:highlight w:val="none"/>
              </w:rPr>
              <w:t>第二十二条</w:t>
            </w:r>
            <w:r>
              <w:rPr>
                <w:rFonts w:hint="eastAsia" w:ascii="仿宋_GB2312" w:hAnsi="宋体" w:eastAsia="仿宋_GB2312" w:cs="宋体"/>
                <w:b/>
                <w:bCs/>
                <w:color w:val="auto"/>
                <w:sz w:val="13"/>
                <w:szCs w:val="13"/>
                <w:highlight w:val="none"/>
                <w:lang w:val="en-US" w:eastAsia="zh-CN"/>
              </w:rPr>
              <w:t>第二款</w:t>
            </w:r>
            <w:r>
              <w:rPr>
                <w:rFonts w:hint="eastAsia" w:ascii="仿宋_GB2312" w:hAnsi="宋体" w:eastAsia="仿宋_GB2312" w:cs="宋体"/>
                <w:b/>
                <w:bCs/>
                <w:color w:val="auto"/>
                <w:sz w:val="13"/>
                <w:szCs w:val="13"/>
                <w:highlight w:val="none"/>
                <w:lang w:eastAsia="zh-CN"/>
              </w:rPr>
              <w:t>：</w:t>
            </w:r>
          </w:p>
          <w:p w14:paraId="2A1CCCFB">
            <w:pPr>
              <w:keepNext w:val="0"/>
              <w:keepLines w:val="0"/>
              <w:pageBreakBefore w:val="0"/>
              <w:widowControl/>
              <w:spacing w:beforeAutospacing="0" w:afterAutospacing="0" w:line="260" w:lineRule="exact"/>
              <w:ind w:left="0" w:right="0" w:firstLine="26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施工单位将建筑垃圾交给个人或者未经核准从事建筑垃圾运输的单位处置的，由城市人民政府市容环境卫生主管部门责令限期改正，给予警告，处1万元以上10万元以下罚款。</w:t>
            </w:r>
          </w:p>
        </w:tc>
        <w:tc>
          <w:tcPr>
            <w:tcW w:w="823" w:type="dxa"/>
            <w:noWrap w:val="0"/>
            <w:tcMar>
              <w:top w:w="15" w:type="dxa"/>
              <w:left w:w="15" w:type="dxa"/>
              <w:bottom w:w="15" w:type="dxa"/>
              <w:right w:w="15" w:type="dxa"/>
            </w:tcMar>
            <w:vAlign w:val="center"/>
          </w:tcPr>
          <w:p w14:paraId="29FA76B2">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8CF0D95">
            <w:pPr>
              <w:keepNext w:val="0"/>
              <w:keepLines w:val="0"/>
              <w:pageBreakBefore w:val="0"/>
              <w:widowControl/>
              <w:spacing w:beforeAutospacing="0" w:afterAutospacing="0" w:line="260" w:lineRule="exact"/>
              <w:ind w:left="0" w:right="0" w:firstLine="130"/>
              <w:rPr>
                <w:rFonts w:ascii="仿宋_GB2312" w:hAnsi="宋体" w:eastAsia="仿宋_GB2312" w:cs="宋体"/>
                <w:strike/>
                <w:color w:val="auto"/>
                <w:sz w:val="13"/>
                <w:szCs w:val="13"/>
                <w:highlight w:val="none"/>
              </w:rPr>
            </w:pPr>
            <w:r>
              <w:rPr>
                <w:rFonts w:hint="eastAsia" w:ascii="仿宋_GB2312" w:hAnsi="宋体" w:eastAsia="仿宋_GB2312" w:cs="宋体"/>
                <w:color w:val="auto"/>
                <w:sz w:val="13"/>
                <w:szCs w:val="13"/>
                <w:highlight w:val="none"/>
              </w:rPr>
              <w:t>处置建筑垃圾50立方米以下的。</w:t>
            </w:r>
          </w:p>
        </w:tc>
        <w:tc>
          <w:tcPr>
            <w:tcW w:w="3058" w:type="dxa"/>
            <w:noWrap w:val="0"/>
            <w:tcMar>
              <w:top w:w="15" w:type="dxa"/>
              <w:left w:w="15" w:type="dxa"/>
              <w:bottom w:w="15" w:type="dxa"/>
              <w:right w:w="15" w:type="dxa"/>
            </w:tcMar>
            <w:vAlign w:val="center"/>
          </w:tcPr>
          <w:p w14:paraId="7E4E55C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责令限期改正，给予警告，处</w:t>
            </w:r>
            <w:r>
              <w:rPr>
                <w:rFonts w:hint="eastAsia" w:ascii="仿宋_GB2312" w:hAnsi="宋体" w:eastAsia="仿宋_GB2312" w:cs="宋体"/>
                <w:color w:val="auto"/>
                <w:sz w:val="13"/>
                <w:szCs w:val="13"/>
                <w:highlight w:val="none"/>
                <w:lang w:val="en-US" w:eastAsia="zh-CN"/>
              </w:rPr>
              <w:t>1万</w:t>
            </w:r>
            <w:r>
              <w:rPr>
                <w:rFonts w:hint="eastAsia" w:ascii="仿宋_GB2312" w:hAnsi="宋体" w:eastAsia="仿宋_GB2312" w:cs="宋体"/>
                <w:color w:val="auto"/>
                <w:sz w:val="13"/>
                <w:szCs w:val="13"/>
                <w:highlight w:val="none"/>
              </w:rPr>
              <w:t>元以上3万元以下罚款。</w:t>
            </w:r>
          </w:p>
        </w:tc>
      </w:tr>
      <w:tr w14:paraId="701BDD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15" w:hRule="atLeast"/>
          <w:jc w:val="center"/>
        </w:trPr>
        <w:tc>
          <w:tcPr>
            <w:tcW w:w="428" w:type="dxa"/>
            <w:vMerge w:val="continue"/>
            <w:noWrap w:val="0"/>
            <w:vAlign w:val="center"/>
          </w:tcPr>
          <w:p w14:paraId="1A60C5E8">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40EB23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863DC3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1D20B32">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0259B72">
            <w:pPr>
              <w:keepNext w:val="0"/>
              <w:keepLines w:val="0"/>
              <w:pageBreakBefore w:val="0"/>
              <w:widowControl/>
              <w:spacing w:beforeAutospacing="0" w:afterAutospacing="0" w:line="260" w:lineRule="exact"/>
              <w:ind w:left="0" w:right="0" w:firstLine="130"/>
              <w:rPr>
                <w:rFonts w:ascii="仿宋_GB2312" w:hAnsi="宋体" w:eastAsia="仿宋_GB2312" w:cs="宋体"/>
                <w:strike/>
                <w:color w:val="auto"/>
                <w:sz w:val="13"/>
                <w:szCs w:val="13"/>
                <w:highlight w:val="none"/>
              </w:rPr>
            </w:pPr>
            <w:r>
              <w:rPr>
                <w:rFonts w:hint="eastAsia" w:ascii="仿宋_GB2312" w:hAnsi="宋体" w:eastAsia="仿宋_GB2312" w:cs="宋体"/>
                <w:color w:val="auto"/>
                <w:sz w:val="13"/>
                <w:szCs w:val="13"/>
                <w:highlight w:val="none"/>
              </w:rPr>
              <w:t>处置建筑垃圾50立方米以上100立方米以下的。</w:t>
            </w:r>
          </w:p>
        </w:tc>
        <w:tc>
          <w:tcPr>
            <w:tcW w:w="3058" w:type="dxa"/>
            <w:noWrap w:val="0"/>
            <w:tcMar>
              <w:top w:w="15" w:type="dxa"/>
              <w:left w:w="15" w:type="dxa"/>
              <w:bottom w:w="15" w:type="dxa"/>
              <w:right w:w="15" w:type="dxa"/>
            </w:tcMar>
            <w:vAlign w:val="center"/>
          </w:tcPr>
          <w:p w14:paraId="53B293A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责令限期改正，给予警告，处3万元以上5万元以下罚款。</w:t>
            </w:r>
          </w:p>
        </w:tc>
      </w:tr>
      <w:tr w14:paraId="54971B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23" w:hRule="atLeast"/>
          <w:jc w:val="center"/>
        </w:trPr>
        <w:tc>
          <w:tcPr>
            <w:tcW w:w="428" w:type="dxa"/>
            <w:vMerge w:val="continue"/>
            <w:noWrap w:val="0"/>
            <w:vAlign w:val="center"/>
          </w:tcPr>
          <w:p w14:paraId="7F4A6721">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285438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2D4655D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46F5BF31">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A506DDF">
            <w:pPr>
              <w:keepNext w:val="0"/>
              <w:keepLines w:val="0"/>
              <w:pageBreakBefore w:val="0"/>
              <w:widowControl/>
              <w:spacing w:beforeAutospacing="0" w:afterAutospacing="0" w:line="260" w:lineRule="exact"/>
              <w:ind w:left="0" w:right="0" w:firstLine="130"/>
              <w:rPr>
                <w:rFonts w:ascii="仿宋_GB2312" w:hAnsi="宋体" w:eastAsia="仿宋_GB2312" w:cs="宋体"/>
                <w:strike/>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宋体"/>
                <w:color w:val="auto"/>
                <w:sz w:val="13"/>
                <w:szCs w:val="13"/>
                <w:highlight w:val="none"/>
              </w:rPr>
              <w:t>（1）处置建筑垃圾100立方米以上的；（2）经责令整改后，不采取整改措施的；（3）曾因实施该违法行为被查处，再次实施该违法行为的；（4）严重影响城市市容和环境卫生，造成严重危害后果或重大社会影响的。</w:t>
            </w:r>
          </w:p>
        </w:tc>
        <w:tc>
          <w:tcPr>
            <w:tcW w:w="3058" w:type="dxa"/>
            <w:noWrap w:val="0"/>
            <w:tcMar>
              <w:top w:w="15" w:type="dxa"/>
              <w:left w:w="15" w:type="dxa"/>
              <w:bottom w:w="15" w:type="dxa"/>
              <w:right w:w="15" w:type="dxa"/>
            </w:tcMar>
            <w:vAlign w:val="center"/>
          </w:tcPr>
          <w:p w14:paraId="545F6A4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责令限期改正，给予警告，处5万元以上10万元以下罚款。</w:t>
            </w:r>
          </w:p>
        </w:tc>
      </w:tr>
      <w:tr w14:paraId="4CD900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95" w:hRule="atLeast"/>
          <w:jc w:val="center"/>
        </w:trPr>
        <w:tc>
          <w:tcPr>
            <w:tcW w:w="428" w:type="dxa"/>
            <w:vMerge w:val="restart"/>
            <w:noWrap w:val="0"/>
            <w:tcMar>
              <w:top w:w="15" w:type="dxa"/>
              <w:left w:w="15" w:type="dxa"/>
              <w:bottom w:w="15" w:type="dxa"/>
              <w:right w:w="15" w:type="dxa"/>
            </w:tcMar>
            <w:vAlign w:val="center"/>
          </w:tcPr>
          <w:p w14:paraId="00E42769">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348</w:t>
            </w:r>
          </w:p>
        </w:tc>
        <w:tc>
          <w:tcPr>
            <w:tcW w:w="1550" w:type="dxa"/>
            <w:vMerge w:val="restart"/>
            <w:noWrap w:val="0"/>
            <w:tcMar>
              <w:top w:w="15" w:type="dxa"/>
              <w:left w:w="15" w:type="dxa"/>
              <w:bottom w:w="15" w:type="dxa"/>
              <w:right w:w="15" w:type="dxa"/>
            </w:tcMar>
            <w:vAlign w:val="center"/>
          </w:tcPr>
          <w:p w14:paraId="7C4240A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处置建筑垃圾的单位在运输建筑垃圾过程中沿途丢弃、遗撒建筑垃圾的</w:t>
            </w:r>
          </w:p>
        </w:tc>
        <w:tc>
          <w:tcPr>
            <w:tcW w:w="4820" w:type="dxa"/>
            <w:vMerge w:val="restart"/>
            <w:noWrap w:val="0"/>
            <w:tcMar>
              <w:top w:w="15" w:type="dxa"/>
              <w:left w:w="15" w:type="dxa"/>
              <w:bottom w:w="15" w:type="dxa"/>
              <w:right w:w="15" w:type="dxa"/>
            </w:tcMar>
            <w:vAlign w:val="center"/>
          </w:tcPr>
          <w:p w14:paraId="7E3A3EC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《城市建筑垃圾管理规定》</w:t>
            </w:r>
            <w:r>
              <w:rPr>
                <w:rFonts w:hint="eastAsia" w:ascii="仿宋_GB2312" w:hAnsi="宋体" w:eastAsia="仿宋_GB2312" w:cs="宋体"/>
                <w:b/>
                <w:bCs/>
                <w:color w:val="auto"/>
                <w:sz w:val="13"/>
                <w:szCs w:val="13"/>
                <w:highlight w:val="none"/>
              </w:rPr>
              <w:t>第二十三条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处置建筑垃圾的单位在运输建筑垃圾过程中沿途丢弃、遗撒建筑垃圾的，由城市人民政府市容环境卫生主管部门责令限期改正，给予警告，处5000元以上5万元以下罚款。</w:t>
            </w:r>
          </w:p>
        </w:tc>
        <w:tc>
          <w:tcPr>
            <w:tcW w:w="823" w:type="dxa"/>
            <w:noWrap w:val="0"/>
            <w:tcMar>
              <w:top w:w="15" w:type="dxa"/>
              <w:left w:w="15" w:type="dxa"/>
              <w:bottom w:w="15" w:type="dxa"/>
              <w:right w:w="15" w:type="dxa"/>
            </w:tcMar>
            <w:vAlign w:val="center"/>
          </w:tcPr>
          <w:p w14:paraId="0EE2A47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8C7091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丢弃、遗撒建筑垃圾污染路面10平方米以下的。</w:t>
            </w:r>
          </w:p>
        </w:tc>
        <w:tc>
          <w:tcPr>
            <w:tcW w:w="3058" w:type="dxa"/>
            <w:noWrap w:val="0"/>
            <w:tcMar>
              <w:top w:w="15" w:type="dxa"/>
              <w:left w:w="15" w:type="dxa"/>
              <w:bottom w:w="15" w:type="dxa"/>
              <w:right w:w="15" w:type="dxa"/>
            </w:tcMar>
            <w:vAlign w:val="center"/>
          </w:tcPr>
          <w:p w14:paraId="0DB414F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责令限期改正，给予警告，处5千元以上1万元以下罚款。</w:t>
            </w:r>
          </w:p>
        </w:tc>
      </w:tr>
      <w:tr w14:paraId="284D34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99" w:hRule="atLeast"/>
          <w:jc w:val="center"/>
        </w:trPr>
        <w:tc>
          <w:tcPr>
            <w:tcW w:w="428" w:type="dxa"/>
            <w:vMerge w:val="continue"/>
            <w:noWrap w:val="0"/>
            <w:vAlign w:val="center"/>
          </w:tcPr>
          <w:p w14:paraId="17099247">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611F9C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2C81A5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C7FBC18">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BC31140">
            <w:pPr>
              <w:keepNext w:val="0"/>
              <w:keepLines w:val="0"/>
              <w:pageBreakBefore w:val="0"/>
              <w:widowControl/>
              <w:spacing w:beforeAutospacing="0" w:afterAutospacing="0" w:line="260" w:lineRule="exact"/>
              <w:ind w:left="0" w:right="0" w:firstLine="130"/>
              <w:rPr>
                <w:rFonts w:ascii="仿宋_GB2312" w:hAnsi="宋体" w:eastAsia="仿宋_GB2312" w:cs="宋体"/>
                <w:strike/>
                <w:color w:val="auto"/>
                <w:sz w:val="13"/>
                <w:szCs w:val="13"/>
                <w:highlight w:val="none"/>
              </w:rPr>
            </w:pPr>
            <w:r>
              <w:rPr>
                <w:rFonts w:hint="eastAsia" w:ascii="仿宋_GB2312" w:hAnsi="宋体" w:eastAsia="仿宋_GB2312" w:cs="宋体"/>
                <w:color w:val="auto"/>
                <w:sz w:val="13"/>
                <w:szCs w:val="13"/>
                <w:highlight w:val="none"/>
              </w:rPr>
              <w:t>丢弃、遗撒建筑垃圾污染路面10平方米以上50平方米以下的。</w:t>
            </w:r>
          </w:p>
        </w:tc>
        <w:tc>
          <w:tcPr>
            <w:tcW w:w="3058" w:type="dxa"/>
            <w:noWrap w:val="0"/>
            <w:tcMar>
              <w:top w:w="15" w:type="dxa"/>
              <w:left w:w="15" w:type="dxa"/>
              <w:bottom w:w="15" w:type="dxa"/>
              <w:right w:w="15" w:type="dxa"/>
            </w:tcMar>
            <w:vAlign w:val="center"/>
          </w:tcPr>
          <w:p w14:paraId="4E28DBC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责令限期改正，给予警告，处1万元以上3万元以下罚款。</w:t>
            </w:r>
          </w:p>
        </w:tc>
      </w:tr>
      <w:tr w14:paraId="70F7EC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41" w:hRule="atLeast"/>
          <w:jc w:val="center"/>
        </w:trPr>
        <w:tc>
          <w:tcPr>
            <w:tcW w:w="428" w:type="dxa"/>
            <w:vMerge w:val="continue"/>
            <w:noWrap w:val="0"/>
            <w:vAlign w:val="center"/>
          </w:tcPr>
          <w:p w14:paraId="3642DA36">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3C337D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9B9EA3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38E7118">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2E6FBD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宋体"/>
                <w:color w:val="auto"/>
                <w:sz w:val="13"/>
                <w:szCs w:val="13"/>
                <w:highlight w:val="none"/>
              </w:rPr>
              <w:t>（1）丢弃、遗撒建筑垃圾污染路面50平方米以上的；（2）责令限期改正后，不及时改正的；（3）造成安全事故的；（4）曾因实施该违法行为被查处，再次实施该违法行为的；（5）严重影响城市市容和环境卫生，造成严重危害后果或重大社会影响的。</w:t>
            </w:r>
          </w:p>
        </w:tc>
        <w:tc>
          <w:tcPr>
            <w:tcW w:w="3058" w:type="dxa"/>
            <w:noWrap w:val="0"/>
            <w:tcMar>
              <w:top w:w="15" w:type="dxa"/>
              <w:left w:w="15" w:type="dxa"/>
              <w:bottom w:w="15" w:type="dxa"/>
              <w:right w:w="15" w:type="dxa"/>
            </w:tcMar>
            <w:vAlign w:val="center"/>
          </w:tcPr>
          <w:p w14:paraId="4F9260D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责令限期改正，给予警告，处3万元以上5万元以下罚款。</w:t>
            </w:r>
          </w:p>
        </w:tc>
      </w:tr>
      <w:tr w14:paraId="2E2516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68A8E82F">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349</w:t>
            </w:r>
          </w:p>
        </w:tc>
        <w:tc>
          <w:tcPr>
            <w:tcW w:w="1550" w:type="dxa"/>
            <w:vMerge w:val="restart"/>
            <w:noWrap w:val="0"/>
            <w:tcMar>
              <w:top w:w="15" w:type="dxa"/>
              <w:left w:w="15" w:type="dxa"/>
              <w:bottom w:w="15" w:type="dxa"/>
              <w:right w:w="15" w:type="dxa"/>
            </w:tcMar>
            <w:vAlign w:val="center"/>
          </w:tcPr>
          <w:p w14:paraId="131F386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涂改、倒卖、出租、出借或者以其他形式非法转让城市建筑垃圾处置核准文件的</w:t>
            </w:r>
          </w:p>
        </w:tc>
        <w:tc>
          <w:tcPr>
            <w:tcW w:w="4820" w:type="dxa"/>
            <w:vMerge w:val="restart"/>
            <w:noWrap w:val="0"/>
            <w:tcMar>
              <w:top w:w="15" w:type="dxa"/>
              <w:left w:w="15" w:type="dxa"/>
              <w:bottom w:w="15" w:type="dxa"/>
              <w:right w:w="15" w:type="dxa"/>
            </w:tcMar>
            <w:vAlign w:val="center"/>
          </w:tcPr>
          <w:p w14:paraId="08AA76A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《城市建筑垃圾管理规定》</w:t>
            </w:r>
            <w:r>
              <w:rPr>
                <w:rFonts w:hint="eastAsia" w:ascii="仿宋_GB2312" w:hAnsi="宋体" w:eastAsia="仿宋_GB2312" w:cs="宋体"/>
                <w:b/>
                <w:bCs/>
                <w:color w:val="auto"/>
                <w:sz w:val="13"/>
                <w:szCs w:val="13"/>
                <w:highlight w:val="none"/>
              </w:rPr>
              <w:t>第二十四条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涂改、倒卖、出租、出借或者以其他形式非法转让城市建筑垃圾处置核准文件的，由城市人民政府市容环境卫生主管部门责令限期改正，给予警告，处5000元以上2万元以下罚款。</w:t>
            </w:r>
          </w:p>
        </w:tc>
        <w:tc>
          <w:tcPr>
            <w:tcW w:w="823" w:type="dxa"/>
            <w:noWrap w:val="0"/>
            <w:tcMar>
              <w:top w:w="15" w:type="dxa"/>
              <w:left w:w="15" w:type="dxa"/>
              <w:bottom w:w="15" w:type="dxa"/>
              <w:right w:w="15" w:type="dxa"/>
            </w:tcMar>
            <w:vAlign w:val="center"/>
          </w:tcPr>
          <w:p w14:paraId="6729C7A1">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8D4AF2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初次违法，危害后果轻微，主动消除或减轻违法行为后果的。</w:t>
            </w:r>
          </w:p>
        </w:tc>
        <w:tc>
          <w:tcPr>
            <w:tcW w:w="3058" w:type="dxa"/>
            <w:noWrap w:val="0"/>
            <w:tcMar>
              <w:top w:w="15" w:type="dxa"/>
              <w:left w:w="15" w:type="dxa"/>
              <w:bottom w:w="15" w:type="dxa"/>
              <w:right w:w="15" w:type="dxa"/>
            </w:tcMar>
            <w:vAlign w:val="center"/>
          </w:tcPr>
          <w:p w14:paraId="2077F9D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责令限期改正，给予警告，处5千元罚款。</w:t>
            </w:r>
          </w:p>
        </w:tc>
      </w:tr>
      <w:tr w14:paraId="1DA8C95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428" w:type="dxa"/>
            <w:vMerge w:val="continue"/>
            <w:noWrap w:val="0"/>
            <w:vAlign w:val="center"/>
          </w:tcPr>
          <w:p w14:paraId="0981EAA1">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EE752C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315755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4085C791">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922638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471EC54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责令限期改正，给予警告，处5千元以上1万元以下罚款。</w:t>
            </w:r>
          </w:p>
        </w:tc>
      </w:tr>
      <w:tr w14:paraId="7493D3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07" w:hRule="atLeast"/>
          <w:jc w:val="center"/>
        </w:trPr>
        <w:tc>
          <w:tcPr>
            <w:tcW w:w="428" w:type="dxa"/>
            <w:vMerge w:val="continue"/>
            <w:noWrap w:val="0"/>
            <w:vAlign w:val="center"/>
          </w:tcPr>
          <w:p w14:paraId="023003E6">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7F0947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B86217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C42EBED">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B3DAFC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宋体"/>
                <w:color w:val="auto"/>
                <w:sz w:val="13"/>
                <w:szCs w:val="13"/>
                <w:highlight w:val="none"/>
              </w:rPr>
              <w:t>（1）责令限期改正后，不及时改正的；（2）造成安全事故的；（3）曾因实施该违法行为被查处，再次实施该违法行为的；（4）造成重大社会影响的。</w:t>
            </w:r>
          </w:p>
        </w:tc>
        <w:tc>
          <w:tcPr>
            <w:tcW w:w="3058" w:type="dxa"/>
            <w:noWrap w:val="0"/>
            <w:tcMar>
              <w:top w:w="15" w:type="dxa"/>
              <w:left w:w="15" w:type="dxa"/>
              <w:bottom w:w="15" w:type="dxa"/>
              <w:right w:w="15" w:type="dxa"/>
            </w:tcMar>
            <w:vAlign w:val="center"/>
          </w:tcPr>
          <w:p w14:paraId="0D2ED7E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责令限期改正，给予警告，处1万元以上2万元以下罚款。</w:t>
            </w:r>
          </w:p>
        </w:tc>
      </w:tr>
      <w:tr w14:paraId="434035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428" w:type="dxa"/>
            <w:vMerge w:val="restart"/>
            <w:noWrap w:val="0"/>
            <w:tcMar>
              <w:top w:w="15" w:type="dxa"/>
              <w:left w:w="15" w:type="dxa"/>
              <w:bottom w:w="15" w:type="dxa"/>
              <w:right w:w="15" w:type="dxa"/>
            </w:tcMar>
            <w:vAlign w:val="center"/>
          </w:tcPr>
          <w:p w14:paraId="0B8D0AAA">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350</w:t>
            </w:r>
          </w:p>
        </w:tc>
        <w:tc>
          <w:tcPr>
            <w:tcW w:w="1550" w:type="dxa"/>
            <w:vMerge w:val="restart"/>
            <w:noWrap w:val="0"/>
            <w:tcMar>
              <w:top w:w="15" w:type="dxa"/>
              <w:left w:w="15" w:type="dxa"/>
              <w:bottom w:w="15" w:type="dxa"/>
              <w:right w:w="15" w:type="dxa"/>
            </w:tcMar>
            <w:vAlign w:val="center"/>
          </w:tcPr>
          <w:p w14:paraId="50B6B1D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有下列情形之一的：（1）未经核准擅自处置建筑垃圾的；（2）处置超出核准范围的建筑垃圾的</w:t>
            </w:r>
          </w:p>
        </w:tc>
        <w:tc>
          <w:tcPr>
            <w:tcW w:w="4820" w:type="dxa"/>
            <w:vMerge w:val="restart"/>
            <w:noWrap w:val="0"/>
            <w:tcMar>
              <w:top w:w="15" w:type="dxa"/>
              <w:left w:w="15" w:type="dxa"/>
              <w:bottom w:w="15" w:type="dxa"/>
              <w:right w:w="15" w:type="dxa"/>
            </w:tcMar>
            <w:vAlign w:val="center"/>
          </w:tcPr>
          <w:p w14:paraId="5644266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《城市建筑垃圾管理规定》</w:t>
            </w:r>
            <w:r>
              <w:rPr>
                <w:rFonts w:hint="eastAsia" w:ascii="仿宋_GB2312" w:hAnsi="宋体" w:eastAsia="仿宋_GB2312" w:cs="宋体"/>
                <w:b/>
                <w:bCs/>
                <w:color w:val="auto"/>
                <w:sz w:val="13"/>
                <w:szCs w:val="13"/>
                <w:highlight w:val="none"/>
              </w:rPr>
              <w:t>第二十五条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规定，有下列情形之一的，由城市人民政府市容环境卫生主管部门责令限期改正，给予警告，对施工单位处1万元以上10万元以下罚款，对建设单位、运输建筑垃圾的单位处5000元以上3万元以下罚款：（一）未经核准擅自处置建筑垃圾的；（二）处置超出核准范围的建筑垃圾的。</w:t>
            </w:r>
          </w:p>
        </w:tc>
        <w:tc>
          <w:tcPr>
            <w:tcW w:w="823" w:type="dxa"/>
            <w:noWrap w:val="0"/>
            <w:tcMar>
              <w:top w:w="15" w:type="dxa"/>
              <w:left w:w="15" w:type="dxa"/>
              <w:bottom w:w="15" w:type="dxa"/>
              <w:right w:w="15" w:type="dxa"/>
            </w:tcMar>
            <w:vAlign w:val="center"/>
          </w:tcPr>
          <w:p w14:paraId="2D60A2D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78072E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未经核准擅自处置建筑垃圾20立方米以下的；处置超出核准范围的建筑垃圾20立方米以下的。</w:t>
            </w:r>
          </w:p>
        </w:tc>
        <w:tc>
          <w:tcPr>
            <w:tcW w:w="3058" w:type="dxa"/>
            <w:noWrap w:val="0"/>
            <w:tcMar>
              <w:top w:w="15" w:type="dxa"/>
              <w:left w:w="15" w:type="dxa"/>
              <w:bottom w:w="15" w:type="dxa"/>
              <w:right w:w="15" w:type="dxa"/>
            </w:tcMar>
            <w:vAlign w:val="center"/>
          </w:tcPr>
          <w:p w14:paraId="06C5CD7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责令限期改正，给予警告，对施工单位处1万元以上3万元以下罚款，对建设单位、运输建筑垃圾的单位处5千元以上1万元以下罚款。</w:t>
            </w:r>
          </w:p>
        </w:tc>
      </w:tr>
      <w:tr w14:paraId="79D3D9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95" w:hRule="atLeast"/>
          <w:jc w:val="center"/>
        </w:trPr>
        <w:tc>
          <w:tcPr>
            <w:tcW w:w="428" w:type="dxa"/>
            <w:vMerge w:val="continue"/>
            <w:noWrap w:val="0"/>
            <w:vAlign w:val="center"/>
          </w:tcPr>
          <w:p w14:paraId="37D3E75D">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057EB8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48E2AC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A3E16E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5A3E65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未经核准擅自处置建筑垃圾20-50立方米的；处置超出核准范围的建筑垃圾20-50立方米的。</w:t>
            </w:r>
          </w:p>
        </w:tc>
        <w:tc>
          <w:tcPr>
            <w:tcW w:w="3058" w:type="dxa"/>
            <w:noWrap w:val="0"/>
            <w:tcMar>
              <w:top w:w="15" w:type="dxa"/>
              <w:left w:w="15" w:type="dxa"/>
              <w:bottom w:w="15" w:type="dxa"/>
              <w:right w:w="15" w:type="dxa"/>
            </w:tcMar>
            <w:vAlign w:val="center"/>
          </w:tcPr>
          <w:p w14:paraId="2E15A00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责令限期改正，给予警告，对施工单位处3万元以上5万元以下罚款，对建设单位、运输建筑垃圾的单位处1万元以上2万元以下罚款。</w:t>
            </w:r>
          </w:p>
        </w:tc>
      </w:tr>
      <w:tr w14:paraId="364FDB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60" w:hRule="atLeast"/>
          <w:jc w:val="center"/>
        </w:trPr>
        <w:tc>
          <w:tcPr>
            <w:tcW w:w="428" w:type="dxa"/>
            <w:vMerge w:val="continue"/>
            <w:noWrap w:val="0"/>
            <w:vAlign w:val="center"/>
          </w:tcPr>
          <w:p w14:paraId="7EEEA661">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69F25A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6D2829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1F5706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E4EBFE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未经核准擅自处置建筑垃圾50立方米以上的，或处置超出核准范围的建筑垃圾50立方米以上的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造成严重危害后果或影响的。</w:t>
            </w:r>
          </w:p>
        </w:tc>
        <w:tc>
          <w:tcPr>
            <w:tcW w:w="3058" w:type="dxa"/>
            <w:noWrap w:val="0"/>
            <w:tcMar>
              <w:top w:w="15" w:type="dxa"/>
              <w:left w:w="15" w:type="dxa"/>
              <w:bottom w:w="15" w:type="dxa"/>
              <w:right w:w="15" w:type="dxa"/>
            </w:tcMar>
            <w:vAlign w:val="center"/>
          </w:tcPr>
          <w:p w14:paraId="46169D9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责令限期改正，给予警告，对施工单位处5万元以上10万元以下罚款，对建设单位、运输建筑垃圾的单位处2万元以上3万元以下罚款。</w:t>
            </w:r>
          </w:p>
        </w:tc>
      </w:tr>
      <w:tr w14:paraId="169E2E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56DFF4DB">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351</w:t>
            </w:r>
          </w:p>
        </w:tc>
        <w:tc>
          <w:tcPr>
            <w:tcW w:w="1550" w:type="dxa"/>
            <w:vMerge w:val="restart"/>
            <w:noWrap w:val="0"/>
            <w:tcMar>
              <w:top w:w="15" w:type="dxa"/>
              <w:left w:w="15" w:type="dxa"/>
              <w:bottom w:w="15" w:type="dxa"/>
              <w:right w:w="15" w:type="dxa"/>
            </w:tcMar>
            <w:vAlign w:val="center"/>
          </w:tcPr>
          <w:p w14:paraId="3D99168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任何单位和个人随意倾倒、抛撒或者堆放建筑垃圾的</w:t>
            </w:r>
          </w:p>
        </w:tc>
        <w:tc>
          <w:tcPr>
            <w:tcW w:w="4820" w:type="dxa"/>
            <w:vMerge w:val="restart"/>
            <w:noWrap w:val="0"/>
            <w:tcMar>
              <w:top w:w="15" w:type="dxa"/>
              <w:left w:w="15" w:type="dxa"/>
              <w:bottom w:w="15" w:type="dxa"/>
              <w:right w:w="15" w:type="dxa"/>
            </w:tcMar>
            <w:vAlign w:val="center"/>
          </w:tcPr>
          <w:p w14:paraId="08252EB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《城市建筑垃圾管理规定》</w:t>
            </w:r>
            <w:r>
              <w:rPr>
                <w:rFonts w:hint="eastAsia" w:ascii="仿宋_GB2312" w:hAnsi="宋体" w:eastAsia="仿宋_GB2312" w:cs="宋体"/>
                <w:b/>
                <w:bCs/>
                <w:color w:val="auto"/>
                <w:sz w:val="13"/>
                <w:szCs w:val="13"/>
                <w:highlight w:val="none"/>
              </w:rPr>
              <w:t>第二十六条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任何单位和个人随意倾倒、抛撒或者堆放建筑垃圾的，由城市人民政府市容环境卫生主管部门责令限期改正，给予警告，并对单位处5000元以上5万元以下罚款，对个人处200元以下罚款。</w:t>
            </w:r>
          </w:p>
        </w:tc>
        <w:tc>
          <w:tcPr>
            <w:tcW w:w="823" w:type="dxa"/>
            <w:noWrap w:val="0"/>
            <w:tcMar>
              <w:top w:w="15" w:type="dxa"/>
              <w:left w:w="15" w:type="dxa"/>
              <w:bottom w:w="15" w:type="dxa"/>
              <w:right w:w="15" w:type="dxa"/>
            </w:tcMar>
            <w:vAlign w:val="center"/>
          </w:tcPr>
          <w:p w14:paraId="65E0C661">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7844D8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随意倾倒、抛撒或者堆放建筑垃圾20立方米以下的。</w:t>
            </w:r>
          </w:p>
        </w:tc>
        <w:tc>
          <w:tcPr>
            <w:tcW w:w="3058" w:type="dxa"/>
            <w:noWrap w:val="0"/>
            <w:tcMar>
              <w:top w:w="15" w:type="dxa"/>
              <w:left w:w="15" w:type="dxa"/>
              <w:bottom w:w="15" w:type="dxa"/>
              <w:right w:w="15" w:type="dxa"/>
            </w:tcMar>
            <w:vAlign w:val="center"/>
          </w:tcPr>
          <w:p w14:paraId="6E38954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责令限期改正，给予警告，并对单位处5千元以上1万元以下罚款，对个人处50元以下罚款。</w:t>
            </w:r>
          </w:p>
        </w:tc>
      </w:tr>
      <w:tr w14:paraId="60B6A8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771F67D2">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3FB8CA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14B102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518985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41BA6F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随意倾倒、抛撒或者堆放建筑垃圾20立方米以上50立方米以下的。</w:t>
            </w:r>
          </w:p>
        </w:tc>
        <w:tc>
          <w:tcPr>
            <w:tcW w:w="3058" w:type="dxa"/>
            <w:noWrap w:val="0"/>
            <w:tcMar>
              <w:top w:w="15" w:type="dxa"/>
              <w:left w:w="15" w:type="dxa"/>
              <w:bottom w:w="15" w:type="dxa"/>
              <w:right w:w="15" w:type="dxa"/>
            </w:tcMar>
            <w:vAlign w:val="center"/>
          </w:tcPr>
          <w:p w14:paraId="5542498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责令限期改正，给予警告，并对单位处1万元以上3万元以下罚款，对个人处50元以上100元以下罚款。</w:t>
            </w:r>
          </w:p>
        </w:tc>
      </w:tr>
      <w:tr w14:paraId="5A5190A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80" w:hRule="atLeast"/>
          <w:jc w:val="center"/>
        </w:trPr>
        <w:tc>
          <w:tcPr>
            <w:tcW w:w="428" w:type="dxa"/>
            <w:vMerge w:val="continue"/>
            <w:noWrap w:val="0"/>
            <w:vAlign w:val="center"/>
          </w:tcPr>
          <w:p w14:paraId="7F269D80">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9195D4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446B57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F0C24D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7D13426E">
            <w:pPr>
              <w:keepNext w:val="0"/>
              <w:keepLines w:val="0"/>
              <w:pageBreakBefore w:val="0"/>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宋体"/>
                <w:color w:val="auto"/>
                <w:sz w:val="13"/>
                <w:szCs w:val="13"/>
                <w:highlight w:val="none"/>
              </w:rPr>
              <w:t>（1）随意倾倒、抛撒或者堆放建筑垃圾50立方米以上的；（2）责令限期改正后，不及时改正的；（3）造成安全事故的，造成重大社会影响的；（4）曾因实施该违法行为被查处，再次实施该违法行为的。</w:t>
            </w:r>
          </w:p>
        </w:tc>
        <w:tc>
          <w:tcPr>
            <w:tcW w:w="3058" w:type="dxa"/>
            <w:noWrap w:val="0"/>
            <w:tcMar>
              <w:top w:w="15" w:type="dxa"/>
              <w:left w:w="15" w:type="dxa"/>
              <w:bottom w:w="15" w:type="dxa"/>
              <w:right w:w="15" w:type="dxa"/>
            </w:tcMar>
            <w:vAlign w:val="center"/>
          </w:tcPr>
          <w:p w14:paraId="74E43EC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责令限期改正，给予警告，并对单位处3万元以上5万元以下罚款，对个人处100元以上200元以下罚款。</w:t>
            </w:r>
          </w:p>
        </w:tc>
      </w:tr>
      <w:tr w14:paraId="339776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restart"/>
            <w:noWrap w:val="0"/>
            <w:tcMar>
              <w:top w:w="15" w:type="dxa"/>
              <w:left w:w="15" w:type="dxa"/>
              <w:bottom w:w="15" w:type="dxa"/>
              <w:right w:w="15" w:type="dxa"/>
            </w:tcMar>
            <w:vAlign w:val="center"/>
          </w:tcPr>
          <w:p w14:paraId="49DBF8AC">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352</w:t>
            </w:r>
          </w:p>
        </w:tc>
        <w:tc>
          <w:tcPr>
            <w:tcW w:w="1550" w:type="dxa"/>
            <w:vMerge w:val="restart"/>
            <w:noWrap w:val="0"/>
            <w:tcMar>
              <w:top w:w="15" w:type="dxa"/>
              <w:left w:w="15" w:type="dxa"/>
              <w:bottom w:w="15" w:type="dxa"/>
              <w:right w:w="15" w:type="dxa"/>
            </w:tcMar>
            <w:vAlign w:val="center"/>
          </w:tcPr>
          <w:p w14:paraId="4062D19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单位和个人未按规定缴纳城市生活垃圾处理费的</w:t>
            </w:r>
          </w:p>
        </w:tc>
        <w:tc>
          <w:tcPr>
            <w:tcW w:w="4820" w:type="dxa"/>
            <w:vMerge w:val="restart"/>
            <w:noWrap w:val="0"/>
            <w:tcMar>
              <w:top w:w="15" w:type="dxa"/>
              <w:left w:w="15" w:type="dxa"/>
              <w:bottom w:w="15" w:type="dxa"/>
              <w:right w:w="15" w:type="dxa"/>
            </w:tcMar>
            <w:vAlign w:val="center"/>
          </w:tcPr>
          <w:p w14:paraId="1B1E0A3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《城市生活垃圾管理办法》</w:t>
            </w:r>
            <w:r>
              <w:rPr>
                <w:rFonts w:hint="eastAsia" w:ascii="仿宋_GB2312" w:hAnsi="宋体" w:eastAsia="仿宋_GB2312" w:cs="宋体"/>
                <w:b/>
                <w:bCs/>
                <w:color w:val="auto"/>
                <w:sz w:val="13"/>
                <w:szCs w:val="13"/>
                <w:highlight w:val="none"/>
              </w:rPr>
              <w:t>第三十八条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单位和个人未按规定缴纳城市生活垃圾处理费的，由直辖市、市、县人民政府建设（环境卫生）主管部门责令限期改正，逾期不改正的，对单位可处以应交城市生活垃圾处理费3倍以下且不超过3万元的罚款，对个人可处以应交城市生活垃圾处理费3倍以下且不超过1000元的罚款。</w:t>
            </w:r>
          </w:p>
        </w:tc>
        <w:tc>
          <w:tcPr>
            <w:tcW w:w="823" w:type="dxa"/>
            <w:noWrap w:val="0"/>
            <w:tcMar>
              <w:top w:w="15" w:type="dxa"/>
              <w:left w:w="15" w:type="dxa"/>
              <w:bottom w:w="15" w:type="dxa"/>
              <w:right w:w="15" w:type="dxa"/>
            </w:tcMar>
            <w:vAlign w:val="center"/>
          </w:tcPr>
          <w:p w14:paraId="413F72AA">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6277AD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初次违法，危害后果轻微的。</w:t>
            </w:r>
          </w:p>
        </w:tc>
        <w:tc>
          <w:tcPr>
            <w:tcW w:w="3058" w:type="dxa"/>
            <w:noWrap w:val="0"/>
            <w:tcMar>
              <w:top w:w="15" w:type="dxa"/>
              <w:left w:w="15" w:type="dxa"/>
              <w:bottom w:w="15" w:type="dxa"/>
              <w:right w:w="15" w:type="dxa"/>
            </w:tcMar>
            <w:vAlign w:val="center"/>
          </w:tcPr>
          <w:p w14:paraId="2D4963B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责令限期改正，逾期不改正的，对单位可处以应交城市生活垃圾处理费1倍以下且不超过1万元的罚款，对个人可处以应交城市生活垃圾处理费1倍以下且不超过300元的罚款。</w:t>
            </w:r>
          </w:p>
        </w:tc>
      </w:tr>
      <w:tr w14:paraId="2B341E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7EC8E6AF">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60DF6F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AA2806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626097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3540D1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4909EBD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责令限期改正，逾期不改正的，对单位可处以应交城市生活垃圾处理费1倍以上2倍以下且不超过2万元的罚款，对个人可处以应交城市生活垃圾处理费1倍以上2倍以下且不超过500元的罚款。</w:t>
            </w:r>
          </w:p>
        </w:tc>
      </w:tr>
      <w:tr w14:paraId="12CB80B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5FDE79AC">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6AFA42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FB4238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3776930">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4B2A5B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50E1BBB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责令限期改正，逾期不改正的，对单位处以应交城市生活垃圾处理费2倍以上3倍以下且不超过3万元的罚款，对个人处以应交城市生活垃圾处理费2倍以上3倍以下且不超过1千元的罚款。</w:t>
            </w:r>
          </w:p>
        </w:tc>
      </w:tr>
      <w:tr w14:paraId="12332F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6A57834D">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353</w:t>
            </w:r>
          </w:p>
        </w:tc>
        <w:tc>
          <w:tcPr>
            <w:tcW w:w="1550" w:type="dxa"/>
            <w:vMerge w:val="restart"/>
            <w:noWrap w:val="0"/>
            <w:tcMar>
              <w:top w:w="15" w:type="dxa"/>
              <w:left w:w="15" w:type="dxa"/>
              <w:bottom w:w="15" w:type="dxa"/>
              <w:right w:w="15" w:type="dxa"/>
            </w:tcMar>
            <w:vAlign w:val="center"/>
          </w:tcPr>
          <w:p w14:paraId="224693A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未按照城市生活垃圾治理规划和环境卫生设施标准配套建设城市生活垃圾收集设施的</w:t>
            </w:r>
          </w:p>
        </w:tc>
        <w:tc>
          <w:tcPr>
            <w:tcW w:w="4820" w:type="dxa"/>
            <w:vMerge w:val="restart"/>
            <w:noWrap w:val="0"/>
            <w:tcMar>
              <w:top w:w="15" w:type="dxa"/>
              <w:left w:w="15" w:type="dxa"/>
              <w:bottom w:w="15" w:type="dxa"/>
              <w:right w:w="15" w:type="dxa"/>
            </w:tcMar>
            <w:vAlign w:val="center"/>
          </w:tcPr>
          <w:p w14:paraId="01859CE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《城市生活垃圾管理办法》</w:t>
            </w:r>
            <w:r>
              <w:rPr>
                <w:rFonts w:hint="eastAsia" w:ascii="仿宋_GB2312" w:hAnsi="宋体" w:eastAsia="仿宋_GB2312" w:cs="宋体"/>
                <w:b/>
                <w:bCs/>
                <w:color w:val="auto"/>
                <w:sz w:val="13"/>
                <w:szCs w:val="13"/>
                <w:highlight w:val="none"/>
              </w:rPr>
              <w:t>第三十九条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违反本办法第十条规定，未按照城市生活垃圾治理规划和环境卫生设施标准配套建设城市生活垃圾收集设施的，由直辖市、市、县人民政府建设（环境卫生）主管部门责令限期改正，并可处以1万元以下的罚款。</w:t>
            </w:r>
          </w:p>
        </w:tc>
        <w:tc>
          <w:tcPr>
            <w:tcW w:w="823" w:type="dxa"/>
            <w:noWrap w:val="0"/>
            <w:tcMar>
              <w:top w:w="15" w:type="dxa"/>
              <w:left w:w="15" w:type="dxa"/>
              <w:bottom w:w="15" w:type="dxa"/>
              <w:right w:w="15" w:type="dxa"/>
            </w:tcMar>
            <w:vAlign w:val="center"/>
          </w:tcPr>
          <w:p w14:paraId="5E5FAA9C">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6573251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初次违法，危害后果轻微，主动消除或减轻违法行为后果的。</w:t>
            </w:r>
          </w:p>
        </w:tc>
        <w:tc>
          <w:tcPr>
            <w:tcW w:w="3058" w:type="dxa"/>
            <w:noWrap w:val="0"/>
            <w:tcMar>
              <w:top w:w="15" w:type="dxa"/>
              <w:left w:w="15" w:type="dxa"/>
              <w:bottom w:w="15" w:type="dxa"/>
              <w:right w:w="15" w:type="dxa"/>
            </w:tcMar>
            <w:vAlign w:val="center"/>
          </w:tcPr>
          <w:p w14:paraId="2394773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责令限期改正，并可处以3千元以下罚款。</w:t>
            </w:r>
          </w:p>
        </w:tc>
      </w:tr>
      <w:tr w14:paraId="1DFD92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05" w:hRule="atLeast"/>
          <w:jc w:val="center"/>
        </w:trPr>
        <w:tc>
          <w:tcPr>
            <w:tcW w:w="428" w:type="dxa"/>
            <w:vMerge w:val="continue"/>
            <w:noWrap w:val="0"/>
            <w:vAlign w:val="center"/>
          </w:tcPr>
          <w:p w14:paraId="0B117667">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76676C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2F125B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23AB891">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6052C8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2F27C0D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责令限期改正，并可处以3千元以上7千元以下罚款。</w:t>
            </w:r>
          </w:p>
        </w:tc>
      </w:tr>
      <w:tr w14:paraId="236A90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66" w:hRule="atLeast"/>
          <w:jc w:val="center"/>
        </w:trPr>
        <w:tc>
          <w:tcPr>
            <w:tcW w:w="428" w:type="dxa"/>
            <w:vMerge w:val="continue"/>
            <w:noWrap w:val="0"/>
            <w:vAlign w:val="center"/>
          </w:tcPr>
          <w:p w14:paraId="146E25FE">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36B867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308D5D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440774A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A35F96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经责令限期改正后，不及时改正的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4D97778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责令限期改正，并可处以7千元以上1万元以下罚款。</w:t>
            </w:r>
          </w:p>
        </w:tc>
      </w:tr>
      <w:tr w14:paraId="6F118E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2EB79F24">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354</w:t>
            </w:r>
          </w:p>
        </w:tc>
        <w:tc>
          <w:tcPr>
            <w:tcW w:w="1550" w:type="dxa"/>
            <w:vMerge w:val="restart"/>
            <w:noWrap w:val="0"/>
            <w:tcMar>
              <w:top w:w="15" w:type="dxa"/>
              <w:left w:w="15" w:type="dxa"/>
              <w:bottom w:w="15" w:type="dxa"/>
              <w:right w:w="15" w:type="dxa"/>
            </w:tcMar>
            <w:vAlign w:val="center"/>
          </w:tcPr>
          <w:p w14:paraId="08BF8B0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城市生活垃圾处置设施未经验收或者验收不合格投入使用的</w:t>
            </w:r>
          </w:p>
        </w:tc>
        <w:tc>
          <w:tcPr>
            <w:tcW w:w="4820" w:type="dxa"/>
            <w:vMerge w:val="restart"/>
            <w:noWrap w:val="0"/>
            <w:tcMar>
              <w:top w:w="15" w:type="dxa"/>
              <w:left w:w="15" w:type="dxa"/>
              <w:bottom w:w="15" w:type="dxa"/>
              <w:right w:w="15" w:type="dxa"/>
            </w:tcMar>
            <w:vAlign w:val="center"/>
          </w:tcPr>
          <w:p w14:paraId="7203A8C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《城市生活垃圾管理办法》</w:t>
            </w:r>
            <w:r>
              <w:rPr>
                <w:rFonts w:hint="eastAsia" w:ascii="仿宋_GB2312" w:hAnsi="宋体" w:eastAsia="仿宋_GB2312" w:cs="宋体"/>
                <w:b/>
                <w:bCs/>
                <w:color w:val="auto"/>
                <w:sz w:val="13"/>
                <w:szCs w:val="13"/>
                <w:highlight w:val="none"/>
              </w:rPr>
              <w:t>第四十条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违反本办法第十二条规定，城市生活垃圾处置设施未经验收或者验收不合格投入使用的，由直辖市、市、县人民政府建设主管部门责令改正，处工程合同价款2%以上4%以下的罚款；造成损失的，应当承担赔偿责任</w:t>
            </w:r>
            <w:r>
              <w:rPr>
                <w:rFonts w:hint="eastAsia" w:ascii="仿宋_GB2312" w:hAnsi="宋体" w:eastAsia="仿宋_GB2312" w:cs="宋体"/>
                <w:color w:val="auto"/>
                <w:sz w:val="13"/>
                <w:szCs w:val="13"/>
                <w:highlight w:val="none"/>
                <w:shd w:val="clear" w:color="auto" w:fill="FFFFFF"/>
              </w:rPr>
              <w:t>。</w:t>
            </w:r>
          </w:p>
        </w:tc>
        <w:tc>
          <w:tcPr>
            <w:tcW w:w="823" w:type="dxa"/>
            <w:noWrap w:val="0"/>
            <w:tcMar>
              <w:top w:w="15" w:type="dxa"/>
              <w:left w:w="15" w:type="dxa"/>
              <w:bottom w:w="15" w:type="dxa"/>
              <w:right w:w="15" w:type="dxa"/>
            </w:tcMar>
            <w:vAlign w:val="center"/>
          </w:tcPr>
          <w:p w14:paraId="47BD4C87">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33D1CE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初次违法，危害后果轻微，主动消除或减轻违法行为后果的。</w:t>
            </w:r>
          </w:p>
        </w:tc>
        <w:tc>
          <w:tcPr>
            <w:tcW w:w="3058" w:type="dxa"/>
            <w:noWrap w:val="0"/>
            <w:tcMar>
              <w:top w:w="15" w:type="dxa"/>
              <w:left w:w="15" w:type="dxa"/>
              <w:bottom w:w="15" w:type="dxa"/>
              <w:right w:w="15" w:type="dxa"/>
            </w:tcMar>
            <w:vAlign w:val="center"/>
          </w:tcPr>
          <w:p w14:paraId="7DA107B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责令改正，处工程合同价款2%的罚款。</w:t>
            </w:r>
          </w:p>
        </w:tc>
      </w:tr>
      <w:tr w14:paraId="0FC977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1" w:hRule="atLeast"/>
          <w:jc w:val="center"/>
        </w:trPr>
        <w:tc>
          <w:tcPr>
            <w:tcW w:w="428" w:type="dxa"/>
            <w:vMerge w:val="continue"/>
            <w:noWrap w:val="0"/>
            <w:vAlign w:val="center"/>
          </w:tcPr>
          <w:p w14:paraId="413E8641">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ABF067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297A8EB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C026D63">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4AD923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5CBBA9F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责令改正，处工程合同价款2%以上3%以下的罚款。</w:t>
            </w:r>
          </w:p>
        </w:tc>
      </w:tr>
      <w:tr w14:paraId="4CD182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428" w:type="dxa"/>
            <w:vMerge w:val="continue"/>
            <w:noWrap w:val="0"/>
            <w:vAlign w:val="center"/>
          </w:tcPr>
          <w:p w14:paraId="58390949">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AF3CA8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2147566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6854C9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A20520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经责令整改后，不采取整改措施的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造成重大社会影响或造成严重危害后果的。</w:t>
            </w:r>
          </w:p>
        </w:tc>
        <w:tc>
          <w:tcPr>
            <w:tcW w:w="3058" w:type="dxa"/>
            <w:noWrap w:val="0"/>
            <w:tcMar>
              <w:top w:w="15" w:type="dxa"/>
              <w:left w:w="15" w:type="dxa"/>
              <w:bottom w:w="15" w:type="dxa"/>
              <w:right w:w="15" w:type="dxa"/>
            </w:tcMar>
            <w:vAlign w:val="center"/>
          </w:tcPr>
          <w:p w14:paraId="5838062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责令改正，处工程合同价款3%以上4%以下的罚款。</w:t>
            </w:r>
          </w:p>
        </w:tc>
      </w:tr>
      <w:tr w14:paraId="0AEE300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tcMar>
              <w:top w:w="15" w:type="dxa"/>
              <w:left w:w="15" w:type="dxa"/>
              <w:bottom w:w="15" w:type="dxa"/>
              <w:right w:w="15" w:type="dxa"/>
            </w:tcMar>
            <w:vAlign w:val="center"/>
          </w:tcPr>
          <w:p w14:paraId="60D965F4">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355</w:t>
            </w:r>
          </w:p>
        </w:tc>
        <w:tc>
          <w:tcPr>
            <w:tcW w:w="1550" w:type="dxa"/>
            <w:vMerge w:val="restart"/>
            <w:noWrap w:val="0"/>
            <w:tcMar>
              <w:top w:w="15" w:type="dxa"/>
              <w:left w:w="15" w:type="dxa"/>
              <w:bottom w:w="15" w:type="dxa"/>
              <w:right w:w="15" w:type="dxa"/>
            </w:tcMar>
            <w:vAlign w:val="center"/>
          </w:tcPr>
          <w:p w14:paraId="77FE444E">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从事</w:t>
            </w:r>
            <w:r>
              <w:rPr>
                <w:rFonts w:hint="eastAsia" w:ascii="仿宋_GB2312" w:hAnsi="宋体" w:eastAsia="仿宋_GB2312" w:cs="宋体"/>
                <w:color w:val="auto"/>
                <w:sz w:val="13"/>
                <w:szCs w:val="13"/>
                <w:highlight w:val="none"/>
                <w:lang w:val="en-US" w:eastAsia="zh-CN"/>
              </w:rPr>
              <w:t>城市</w:t>
            </w:r>
            <w:r>
              <w:rPr>
                <w:rFonts w:hint="eastAsia" w:ascii="仿宋_GB2312" w:hAnsi="宋体" w:eastAsia="仿宋_GB2312" w:cs="宋体"/>
                <w:color w:val="auto"/>
                <w:sz w:val="13"/>
                <w:szCs w:val="13"/>
                <w:highlight w:val="none"/>
              </w:rPr>
              <w:t>生活垃圾经营性清扫、收集、运输的企业未履行以下义务</w:t>
            </w:r>
            <w:r>
              <w:rPr>
                <w:rFonts w:hint="eastAsia" w:ascii="仿宋_GB2312" w:hAnsi="宋体" w:eastAsia="仿宋_GB2312" w:cs="宋体"/>
                <w:color w:val="auto"/>
                <w:sz w:val="13"/>
                <w:szCs w:val="13"/>
                <w:highlight w:val="none"/>
                <w:lang w:val="en-US" w:eastAsia="zh-CN"/>
              </w:rPr>
              <w:t>之一的</w:t>
            </w:r>
            <w:r>
              <w:rPr>
                <w:rFonts w:hint="eastAsia" w:ascii="仿宋_GB2312" w:hAnsi="宋体" w:eastAsia="仿宋_GB2312" w:cs="宋体"/>
                <w:color w:val="auto"/>
                <w:sz w:val="13"/>
                <w:szCs w:val="13"/>
                <w:highlight w:val="none"/>
              </w:rPr>
              <w:t>：</w:t>
            </w:r>
          </w:p>
          <w:p w14:paraId="2427E366">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　（一）按照环境卫生作业标准和作业规范，在规定的时间内及时清扫、收运城市生活垃圾；</w:t>
            </w:r>
          </w:p>
          <w:p w14:paraId="3BCA7F5B">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　（二）将收集的城市生活垃圾运到直辖市、市、县人民政府建设（环境卫生）主管部门认可的处理场所；</w:t>
            </w:r>
          </w:p>
          <w:p w14:paraId="6E92E3B1">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　（三）清扫、收运城市生活垃圾后，对生活垃圾收集设施及时保洁、复位，清理作业场地，保持生活垃圾收集设施和周边环境的干净整洁；</w:t>
            </w:r>
          </w:p>
          <w:p w14:paraId="1E56A56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　（四）用于收集、运输城市生活垃圾的车辆、船舶应当做到密闭、完好和整洁。</w:t>
            </w:r>
          </w:p>
        </w:tc>
        <w:tc>
          <w:tcPr>
            <w:tcW w:w="4820" w:type="dxa"/>
            <w:vMerge w:val="restart"/>
            <w:noWrap w:val="0"/>
            <w:tcMar>
              <w:top w:w="15" w:type="dxa"/>
              <w:left w:w="15" w:type="dxa"/>
              <w:bottom w:w="15" w:type="dxa"/>
              <w:right w:w="15" w:type="dxa"/>
            </w:tcMar>
            <w:vAlign w:val="center"/>
          </w:tcPr>
          <w:p w14:paraId="17825109">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《城市生活垃圾管理办法》</w:t>
            </w:r>
            <w:r>
              <w:rPr>
                <w:rFonts w:hint="eastAsia" w:ascii="仿宋_GB2312" w:hAnsi="宋体" w:eastAsia="仿宋_GB2312" w:cs="宋体"/>
                <w:b/>
                <w:bCs/>
                <w:color w:val="auto"/>
                <w:sz w:val="13"/>
                <w:szCs w:val="13"/>
                <w:highlight w:val="none"/>
              </w:rPr>
              <w:t>第四十五条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p w14:paraId="6871B67F">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b/>
                <w:bCs/>
                <w:color w:val="auto"/>
                <w:sz w:val="13"/>
                <w:szCs w:val="13"/>
                <w:highlight w:val="none"/>
                <w:lang w:val="en-US" w:eastAsia="zh-CN"/>
              </w:rPr>
              <w:t>第二十条</w:t>
            </w:r>
            <w:r>
              <w:rPr>
                <w:rFonts w:hint="eastAsia" w:ascii="仿宋_GB2312" w:hAnsi="宋体" w:eastAsia="仿宋_GB2312" w:cs="宋体"/>
                <w:color w:val="auto"/>
                <w:sz w:val="13"/>
                <w:szCs w:val="13"/>
                <w:highlight w:val="none"/>
                <w:lang w:val="en-US" w:eastAsia="zh-CN"/>
              </w:rPr>
              <w:t>　从事城市生活垃圾经营性清扫、收集、运输的企业应当履行以下义务：</w:t>
            </w:r>
          </w:p>
          <w:p w14:paraId="2798C506">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（一）按照环境卫生作业标准和作业规范，在规定的时间内及时清扫、收运城市生活垃圾；</w:t>
            </w:r>
          </w:p>
          <w:p w14:paraId="385CE3DE">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（二）将收集的城市生活垃圾运到直辖市、市、县人民政府建设（环境卫生）主管部门认可的处理场所；</w:t>
            </w:r>
          </w:p>
          <w:p w14:paraId="645829EC">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（三）清扫、收运城市生活垃圾后，对生活垃圾收集设施及时保洁、复位，清理作业场地，保持生活垃圾收集设施和周边环境的干净整洁；</w:t>
            </w:r>
          </w:p>
          <w:p w14:paraId="68178543">
            <w:pPr>
              <w:keepNext w:val="0"/>
              <w:keepLines w:val="0"/>
              <w:pageBreakBefore w:val="0"/>
              <w:widowControl/>
              <w:spacing w:beforeAutospacing="0" w:afterAutospacing="0" w:line="260" w:lineRule="exact"/>
              <w:ind w:left="0" w:right="0"/>
              <w:rPr>
                <w:rFonts w:hint="default"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（四）用于收集、运输城市生活垃圾的车辆、船舶应当做到密闭、完好和整洁。</w:t>
            </w:r>
          </w:p>
        </w:tc>
        <w:tc>
          <w:tcPr>
            <w:tcW w:w="823" w:type="dxa"/>
            <w:noWrap w:val="0"/>
            <w:tcMar>
              <w:top w:w="15" w:type="dxa"/>
              <w:left w:w="15" w:type="dxa"/>
              <w:bottom w:w="15" w:type="dxa"/>
              <w:right w:w="15" w:type="dxa"/>
            </w:tcMar>
            <w:vAlign w:val="center"/>
          </w:tcPr>
          <w:p w14:paraId="74A50551">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DA517D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初次违法，危害后果轻微，主动消除或减轻违法行为后果的。</w:t>
            </w:r>
          </w:p>
        </w:tc>
        <w:tc>
          <w:tcPr>
            <w:tcW w:w="3058" w:type="dxa"/>
            <w:noWrap w:val="0"/>
            <w:tcMar>
              <w:top w:w="15" w:type="dxa"/>
              <w:left w:w="15" w:type="dxa"/>
              <w:bottom w:w="15" w:type="dxa"/>
              <w:right w:w="15" w:type="dxa"/>
            </w:tcMar>
            <w:vAlign w:val="center"/>
          </w:tcPr>
          <w:p w14:paraId="069C74F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责令限期改正，并可处以5千元以上1万元以下的罚款。</w:t>
            </w:r>
          </w:p>
        </w:tc>
      </w:tr>
      <w:tr w14:paraId="5BA01F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56" w:hRule="atLeast"/>
          <w:jc w:val="center"/>
        </w:trPr>
        <w:tc>
          <w:tcPr>
            <w:tcW w:w="428" w:type="dxa"/>
            <w:vMerge w:val="continue"/>
            <w:noWrap w:val="0"/>
            <w:vAlign w:val="center"/>
          </w:tcPr>
          <w:p w14:paraId="5E782866">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81FCA4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BCB317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6BC5BEC">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4D9BBC7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1E0BA48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责令限期改正，并可处以1万元以上2万元以下罚款。</w:t>
            </w:r>
          </w:p>
        </w:tc>
      </w:tr>
      <w:tr w14:paraId="53BF7C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428" w:type="dxa"/>
            <w:vMerge w:val="continue"/>
            <w:noWrap w:val="0"/>
            <w:vAlign w:val="center"/>
          </w:tcPr>
          <w:p w14:paraId="32AB5857">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47C71D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E42A06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B90BC3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02A09C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宋体"/>
                <w:color w:val="auto"/>
                <w:sz w:val="13"/>
                <w:szCs w:val="13"/>
                <w:highlight w:val="none"/>
              </w:rPr>
              <w:t>（1）经责令整改后，不采取整改措施的；（2）曾因实施该违法行为被查处，再次实施该违法行为的；（3）严重影响城市市容和环境卫生，造成重大社会影响的；（4）造成严重危害后果的。</w:t>
            </w:r>
          </w:p>
        </w:tc>
        <w:tc>
          <w:tcPr>
            <w:tcW w:w="3058" w:type="dxa"/>
            <w:noWrap w:val="0"/>
            <w:tcMar>
              <w:top w:w="15" w:type="dxa"/>
              <w:left w:w="15" w:type="dxa"/>
              <w:bottom w:w="15" w:type="dxa"/>
              <w:right w:w="15" w:type="dxa"/>
            </w:tcMar>
            <w:vAlign w:val="center"/>
          </w:tcPr>
          <w:p w14:paraId="4FC09B5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责令限期改正，并可处以2万元以上3万元以下罚款。</w:t>
            </w:r>
          </w:p>
        </w:tc>
      </w:tr>
      <w:tr w14:paraId="5E551C7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310" w:hRule="atLeast"/>
          <w:jc w:val="center"/>
        </w:trPr>
        <w:tc>
          <w:tcPr>
            <w:tcW w:w="428" w:type="dxa"/>
            <w:vMerge w:val="restart"/>
            <w:noWrap w:val="0"/>
            <w:vAlign w:val="center"/>
          </w:tcPr>
          <w:p w14:paraId="67E105FC">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356</w:t>
            </w:r>
          </w:p>
        </w:tc>
        <w:tc>
          <w:tcPr>
            <w:tcW w:w="1550" w:type="dxa"/>
            <w:vMerge w:val="restart"/>
            <w:noWrap w:val="0"/>
            <w:vAlign w:val="center"/>
          </w:tcPr>
          <w:p w14:paraId="4A00AB28">
            <w:pPr>
              <w:keepNext w:val="0"/>
              <w:keepLines w:val="0"/>
              <w:pageBreakBefore w:val="0"/>
              <w:widowControl/>
              <w:spacing w:beforeAutospacing="0" w:afterAutospacing="0" w:line="20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rPr>
              <w:t>城市生活垃圾经营性处置企业未</w:t>
            </w:r>
            <w:r>
              <w:rPr>
                <w:rFonts w:hint="eastAsia" w:ascii="仿宋_GB2312" w:hAnsi="宋体" w:eastAsia="仿宋_GB2312" w:cs="宋体"/>
                <w:color w:val="auto"/>
                <w:sz w:val="13"/>
                <w:szCs w:val="13"/>
                <w:highlight w:val="none"/>
                <w:lang w:val="en-US" w:eastAsia="zh-CN"/>
              </w:rPr>
              <w:t>履行以下义务之一：</w:t>
            </w:r>
          </w:p>
          <w:p w14:paraId="591E4A06">
            <w:pPr>
              <w:keepNext w:val="0"/>
              <w:keepLines w:val="0"/>
              <w:pageBreakBefore w:val="0"/>
              <w:widowControl/>
              <w:spacing w:beforeAutospacing="0" w:afterAutospacing="0" w:line="20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（一）严格按照国家有关规定和技术标准，处置城市生活垃圾；</w:t>
            </w:r>
          </w:p>
          <w:p w14:paraId="4692AB33">
            <w:pPr>
              <w:keepNext w:val="0"/>
              <w:keepLines w:val="0"/>
              <w:pageBreakBefore w:val="0"/>
              <w:widowControl/>
              <w:spacing w:beforeAutospacing="0" w:afterAutospacing="0" w:line="20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（二）按照规定处理处置过程中产生的污水、废气、废渣、粉尘等，防止二次污染；</w:t>
            </w:r>
          </w:p>
          <w:p w14:paraId="132E1FB9">
            <w:pPr>
              <w:keepNext w:val="0"/>
              <w:keepLines w:val="0"/>
              <w:pageBreakBefore w:val="0"/>
              <w:widowControl/>
              <w:spacing w:beforeAutospacing="0" w:afterAutospacing="0" w:line="20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（三）按照所在地建设（环境卫生）主管部门规定的时间和要求接收生活垃圾；</w:t>
            </w:r>
          </w:p>
          <w:p w14:paraId="373BD008">
            <w:pPr>
              <w:keepNext w:val="0"/>
              <w:keepLines w:val="0"/>
              <w:pageBreakBefore w:val="0"/>
              <w:widowControl/>
              <w:spacing w:beforeAutospacing="0" w:afterAutospacing="0" w:line="20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（四）按照要求配备城市生活垃圾处置设备、设施，保证设施、设备运行良好；</w:t>
            </w:r>
          </w:p>
          <w:p w14:paraId="496DE57C">
            <w:pPr>
              <w:keepNext w:val="0"/>
              <w:keepLines w:val="0"/>
              <w:pageBreakBefore w:val="0"/>
              <w:widowControl/>
              <w:spacing w:beforeAutospacing="0" w:afterAutospacing="0" w:line="20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（五）保证城市生活垃圾处置站、场（厂）环境整洁；</w:t>
            </w:r>
          </w:p>
          <w:p w14:paraId="5E825CD7">
            <w:pPr>
              <w:keepNext w:val="0"/>
              <w:keepLines w:val="0"/>
              <w:pageBreakBefore w:val="0"/>
              <w:widowControl/>
              <w:spacing w:beforeAutospacing="0" w:afterAutospacing="0" w:line="20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（六）按照要求配备合格的管理人员及操作人员；</w:t>
            </w:r>
          </w:p>
          <w:p w14:paraId="440AE603">
            <w:pPr>
              <w:keepNext w:val="0"/>
              <w:keepLines w:val="0"/>
              <w:pageBreakBefore w:val="0"/>
              <w:widowControl/>
              <w:spacing w:beforeAutospacing="0" w:afterAutospacing="0" w:line="20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（七）对每日收运、进出场站、处置的生活垃圾进行计量，按照要求将统计数据和报表报送所在地建设（环境卫生）主管部门；</w:t>
            </w:r>
          </w:p>
          <w:p w14:paraId="7663E78F">
            <w:pPr>
              <w:keepNext w:val="0"/>
              <w:keepLines w:val="0"/>
              <w:pageBreakBefore w:val="0"/>
              <w:widowControl/>
              <w:spacing w:beforeAutospacing="0" w:afterAutospacing="0" w:line="20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lang w:val="en-US" w:eastAsia="zh-CN"/>
              </w:rPr>
              <w:t>　　（八）按照要求定期进行水、气、土壤等环境影响监测，对生活垃圾处理设施的性能和环保指标进行检测、评价，向所在地建设（环境卫生）主管部门报告检测、评价结果。</w:t>
            </w:r>
          </w:p>
        </w:tc>
        <w:tc>
          <w:tcPr>
            <w:tcW w:w="4820" w:type="dxa"/>
            <w:vMerge w:val="restart"/>
            <w:noWrap w:val="0"/>
            <w:tcMar>
              <w:top w:w="15" w:type="dxa"/>
              <w:left w:w="15" w:type="dxa"/>
              <w:bottom w:w="15" w:type="dxa"/>
              <w:right w:w="15" w:type="dxa"/>
            </w:tcMar>
            <w:vAlign w:val="center"/>
          </w:tcPr>
          <w:p w14:paraId="5BF9A818">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《城市生活垃圾管理办法》</w:t>
            </w:r>
            <w:r>
              <w:rPr>
                <w:rFonts w:hint="eastAsia" w:ascii="仿宋_GB2312" w:hAnsi="宋体" w:eastAsia="仿宋_GB2312" w:cs="宋体"/>
                <w:b/>
                <w:bCs/>
                <w:color w:val="auto"/>
                <w:sz w:val="13"/>
                <w:szCs w:val="13"/>
                <w:highlight w:val="none"/>
              </w:rPr>
              <w:t>第四十五条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p w14:paraId="6E6BA244">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b/>
                <w:bCs/>
                <w:color w:val="auto"/>
                <w:sz w:val="13"/>
                <w:szCs w:val="13"/>
                <w:highlight w:val="none"/>
                <w:lang w:val="en-US" w:eastAsia="zh-CN"/>
              </w:rPr>
              <w:t>第二十八条</w:t>
            </w:r>
            <w:r>
              <w:rPr>
                <w:rFonts w:hint="eastAsia" w:ascii="仿宋_GB2312" w:hAnsi="宋体" w:eastAsia="仿宋_GB2312" w:cs="宋体"/>
                <w:color w:val="auto"/>
                <w:sz w:val="13"/>
                <w:szCs w:val="13"/>
                <w:highlight w:val="none"/>
                <w:lang w:val="en-US" w:eastAsia="zh-CN"/>
              </w:rPr>
              <w:t>　从事城市生活垃圾经营性处置的企业应当履行以下义务：</w:t>
            </w:r>
          </w:p>
          <w:p w14:paraId="0545B363">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（一）严格按照国家有关规定和技术标准，处置城市生活垃圾；</w:t>
            </w:r>
          </w:p>
          <w:p w14:paraId="0E294296">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（二）按照规定处理处置过程中产生的污水、废气、废渣、粉尘等，防止二次污染；</w:t>
            </w:r>
          </w:p>
          <w:p w14:paraId="63974BE0">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（三）按照所在地建设（环境卫生）主管部门规定的时间和要求接收生活垃圾；</w:t>
            </w:r>
          </w:p>
          <w:p w14:paraId="31346715">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（四）按照要求配备城市生活垃圾处置设备、设施，保证设施、设备运行良好；</w:t>
            </w:r>
          </w:p>
          <w:p w14:paraId="16B52C55">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（五）保证城市生活垃圾处置站、场（厂）环境整洁；</w:t>
            </w:r>
          </w:p>
          <w:p w14:paraId="149D35AA">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（六）按照要求配备合格的管理人员及操作人员；</w:t>
            </w:r>
          </w:p>
          <w:p w14:paraId="66D70834">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（七）对每日收运、进出场站、处置的生活垃圾进行计量，按照要求将统计数据和报表报送所在地建设（环境卫生）主管部门；</w:t>
            </w:r>
          </w:p>
          <w:p w14:paraId="5A5F6A87">
            <w:pPr>
              <w:keepNext w:val="0"/>
              <w:keepLines w:val="0"/>
              <w:pageBreakBefore w:val="0"/>
              <w:widowControl/>
              <w:spacing w:beforeAutospacing="0" w:afterAutospacing="0" w:line="260" w:lineRule="exact"/>
              <w:ind w:left="0" w:right="0"/>
              <w:rPr>
                <w:rFonts w:hint="default"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　　（八）按照要求定期进行水、气、土壤等环境影响监测，对生活垃圾处理设施的性能和环保指标进行检测、评价，向所在地建设（环境卫生）主管部门报告检测、评价结果。</w:t>
            </w:r>
          </w:p>
        </w:tc>
        <w:tc>
          <w:tcPr>
            <w:tcW w:w="823" w:type="dxa"/>
            <w:noWrap w:val="0"/>
            <w:tcMar>
              <w:top w:w="15" w:type="dxa"/>
              <w:left w:w="15" w:type="dxa"/>
              <w:bottom w:w="15" w:type="dxa"/>
              <w:right w:w="15" w:type="dxa"/>
            </w:tcMar>
            <w:vAlign w:val="center"/>
          </w:tcPr>
          <w:p w14:paraId="4450237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B04882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初次违法，危害后果轻微，主动消除或减轻违法行为后果的。</w:t>
            </w:r>
          </w:p>
        </w:tc>
        <w:tc>
          <w:tcPr>
            <w:tcW w:w="3058" w:type="dxa"/>
            <w:noWrap w:val="0"/>
            <w:tcMar>
              <w:top w:w="15" w:type="dxa"/>
              <w:left w:w="15" w:type="dxa"/>
              <w:bottom w:w="15" w:type="dxa"/>
              <w:right w:w="15" w:type="dxa"/>
            </w:tcMar>
            <w:vAlign w:val="center"/>
          </w:tcPr>
          <w:p w14:paraId="1F535E4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责令限期改正，并可处以3万元以上5万元以下罚款。</w:t>
            </w:r>
          </w:p>
        </w:tc>
      </w:tr>
      <w:tr w14:paraId="023993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318" w:hRule="atLeast"/>
          <w:jc w:val="center"/>
        </w:trPr>
        <w:tc>
          <w:tcPr>
            <w:tcW w:w="428" w:type="dxa"/>
            <w:vMerge w:val="continue"/>
            <w:noWrap w:val="0"/>
            <w:vAlign w:val="center"/>
          </w:tcPr>
          <w:p w14:paraId="2E00395E">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7138A2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0DB268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5BF4BFF">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844AEE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699C8BE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责令限期改正，并可处以5万元以上7万元以下罚款。</w:t>
            </w:r>
          </w:p>
        </w:tc>
      </w:tr>
      <w:tr w14:paraId="3C99EB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428" w:type="dxa"/>
            <w:vMerge w:val="continue"/>
            <w:noWrap w:val="0"/>
            <w:vAlign w:val="center"/>
          </w:tcPr>
          <w:p w14:paraId="3456B296">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0E891E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41F2B8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1E2F2761">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3CD2818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宋体"/>
                <w:color w:val="auto"/>
                <w:sz w:val="13"/>
                <w:szCs w:val="13"/>
                <w:highlight w:val="none"/>
              </w:rPr>
              <w:t>（1）经责令整改后，不采取整改措施的；（2）曾因实施该违法行为被查处，再次实施该违法行为的；（3）严重影响城市市容和环境卫生，造成重大社会影响的；（4）造成严重危害后果的。</w:t>
            </w:r>
          </w:p>
        </w:tc>
        <w:tc>
          <w:tcPr>
            <w:tcW w:w="3058" w:type="dxa"/>
            <w:noWrap w:val="0"/>
            <w:tcMar>
              <w:top w:w="15" w:type="dxa"/>
              <w:left w:w="15" w:type="dxa"/>
              <w:bottom w:w="15" w:type="dxa"/>
              <w:right w:w="15" w:type="dxa"/>
            </w:tcMar>
            <w:vAlign w:val="center"/>
          </w:tcPr>
          <w:p w14:paraId="39CB6AB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责令限期改正，并可处以7万元以上10万元以下罚款。</w:t>
            </w:r>
          </w:p>
        </w:tc>
      </w:tr>
      <w:tr w14:paraId="741670D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0" w:hRule="atLeast"/>
          <w:jc w:val="center"/>
        </w:trPr>
        <w:tc>
          <w:tcPr>
            <w:tcW w:w="428" w:type="dxa"/>
            <w:vMerge w:val="restart"/>
            <w:noWrap w:val="0"/>
            <w:tcMar>
              <w:top w:w="15" w:type="dxa"/>
              <w:left w:w="15" w:type="dxa"/>
              <w:bottom w:w="15" w:type="dxa"/>
              <w:right w:w="15" w:type="dxa"/>
            </w:tcMar>
            <w:vAlign w:val="center"/>
          </w:tcPr>
          <w:p w14:paraId="047E0FF3">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357</w:t>
            </w:r>
          </w:p>
        </w:tc>
        <w:tc>
          <w:tcPr>
            <w:tcW w:w="1550" w:type="dxa"/>
            <w:vMerge w:val="restart"/>
            <w:noWrap w:val="0"/>
            <w:tcMar>
              <w:top w:w="15" w:type="dxa"/>
              <w:left w:w="15" w:type="dxa"/>
              <w:bottom w:w="15" w:type="dxa"/>
              <w:right w:w="15" w:type="dxa"/>
            </w:tcMar>
            <w:vAlign w:val="center"/>
          </w:tcPr>
          <w:p w14:paraId="21FDC10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从事城市生活垃圾经营性清扫、收集、运输的企业，未经批准擅自停业、歇业的</w:t>
            </w:r>
          </w:p>
        </w:tc>
        <w:tc>
          <w:tcPr>
            <w:tcW w:w="4820" w:type="dxa"/>
            <w:vMerge w:val="restart"/>
            <w:noWrap w:val="0"/>
            <w:tcMar>
              <w:top w:w="15" w:type="dxa"/>
              <w:left w:w="15" w:type="dxa"/>
              <w:bottom w:w="15" w:type="dxa"/>
              <w:right w:w="15" w:type="dxa"/>
            </w:tcMar>
            <w:vAlign w:val="center"/>
          </w:tcPr>
          <w:p w14:paraId="6685A04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《城市生活垃圾管理办法》</w:t>
            </w:r>
            <w:r>
              <w:rPr>
                <w:rFonts w:hint="eastAsia" w:ascii="仿宋_GB2312" w:hAnsi="宋体" w:eastAsia="仿宋_GB2312" w:cs="宋体"/>
                <w:b/>
                <w:bCs/>
                <w:color w:val="auto"/>
                <w:sz w:val="13"/>
                <w:szCs w:val="13"/>
                <w:highlight w:val="none"/>
              </w:rPr>
              <w:t>第四十六条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规定，从事城市生活垃圾经营性清扫、收集、运输的企业，未经批准擅自停业、歇业的，由直辖市、市、县人民政府建设（环境卫生）主管部门责令限期改正，并可处以1万元以上3万元以下罚款；从事城市生活垃圾经营性处置的企业，未经批准擅自停业、歇业的，由直辖市、市、县人民政府建设（环境卫生）主管部门责令限期改正，并可处以5万元以上10万元以下罚款。造成损失的，依法承担赔偿责任。</w:t>
            </w:r>
          </w:p>
        </w:tc>
        <w:tc>
          <w:tcPr>
            <w:tcW w:w="823" w:type="dxa"/>
            <w:noWrap w:val="0"/>
            <w:tcMar>
              <w:top w:w="15" w:type="dxa"/>
              <w:left w:w="15" w:type="dxa"/>
              <w:bottom w:w="15" w:type="dxa"/>
              <w:right w:w="15" w:type="dxa"/>
            </w:tcMar>
            <w:vAlign w:val="center"/>
          </w:tcPr>
          <w:p w14:paraId="6837FB2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9DB9F6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未经批准擅自停业、歇业1日以内的。</w:t>
            </w:r>
          </w:p>
        </w:tc>
        <w:tc>
          <w:tcPr>
            <w:tcW w:w="3058" w:type="dxa"/>
            <w:noWrap w:val="0"/>
            <w:tcMar>
              <w:top w:w="15" w:type="dxa"/>
              <w:left w:w="15" w:type="dxa"/>
              <w:bottom w:w="15" w:type="dxa"/>
              <w:right w:w="15" w:type="dxa"/>
            </w:tcMar>
            <w:vAlign w:val="center"/>
          </w:tcPr>
          <w:p w14:paraId="5D40679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责令限期改正，并可处以1万元罚款。</w:t>
            </w:r>
          </w:p>
        </w:tc>
      </w:tr>
      <w:tr w14:paraId="052A4B4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00" w:hRule="atLeast"/>
          <w:jc w:val="center"/>
        </w:trPr>
        <w:tc>
          <w:tcPr>
            <w:tcW w:w="428" w:type="dxa"/>
            <w:vMerge w:val="continue"/>
            <w:noWrap w:val="0"/>
            <w:vAlign w:val="center"/>
          </w:tcPr>
          <w:p w14:paraId="7ECEA92E">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9F7C63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75BD72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40CF1173">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0B7FBD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未经批准擅自停业、歇业1日以上3日以下的。</w:t>
            </w:r>
          </w:p>
        </w:tc>
        <w:tc>
          <w:tcPr>
            <w:tcW w:w="3058" w:type="dxa"/>
            <w:noWrap w:val="0"/>
            <w:tcMar>
              <w:top w:w="15" w:type="dxa"/>
              <w:left w:w="15" w:type="dxa"/>
              <w:bottom w:w="15" w:type="dxa"/>
              <w:right w:w="15" w:type="dxa"/>
            </w:tcMar>
            <w:vAlign w:val="center"/>
          </w:tcPr>
          <w:p w14:paraId="5F6A844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责令限期改正，并可处以1万元以上2万元以下罚款。</w:t>
            </w:r>
          </w:p>
        </w:tc>
      </w:tr>
      <w:tr w14:paraId="08FFAE4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34" w:hRule="atLeast"/>
          <w:jc w:val="center"/>
        </w:trPr>
        <w:tc>
          <w:tcPr>
            <w:tcW w:w="428" w:type="dxa"/>
            <w:vMerge w:val="continue"/>
            <w:noWrap w:val="0"/>
            <w:vAlign w:val="center"/>
          </w:tcPr>
          <w:p w14:paraId="0253A9A1">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EA90CC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3F03A0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53BCE94">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186734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未经批准擅自停业、歇业3日以上的。</w:t>
            </w:r>
          </w:p>
        </w:tc>
        <w:tc>
          <w:tcPr>
            <w:tcW w:w="3058" w:type="dxa"/>
            <w:noWrap w:val="0"/>
            <w:tcMar>
              <w:top w:w="15" w:type="dxa"/>
              <w:left w:w="15" w:type="dxa"/>
              <w:bottom w:w="15" w:type="dxa"/>
              <w:right w:w="15" w:type="dxa"/>
            </w:tcMar>
            <w:vAlign w:val="center"/>
          </w:tcPr>
          <w:p w14:paraId="383845F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责令限期改正，并可处以2万元以上3万元以下罚款。</w:t>
            </w:r>
          </w:p>
        </w:tc>
      </w:tr>
      <w:tr w14:paraId="38BE8D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51" w:hRule="atLeast"/>
          <w:jc w:val="center"/>
        </w:trPr>
        <w:tc>
          <w:tcPr>
            <w:tcW w:w="428" w:type="dxa"/>
            <w:vMerge w:val="restart"/>
            <w:noWrap w:val="0"/>
            <w:tcMar>
              <w:top w:w="15" w:type="dxa"/>
              <w:left w:w="15" w:type="dxa"/>
              <w:bottom w:w="15" w:type="dxa"/>
              <w:right w:w="15" w:type="dxa"/>
            </w:tcMar>
            <w:vAlign w:val="center"/>
          </w:tcPr>
          <w:p w14:paraId="64589906">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358</w:t>
            </w:r>
          </w:p>
        </w:tc>
        <w:tc>
          <w:tcPr>
            <w:tcW w:w="1550" w:type="dxa"/>
            <w:vMerge w:val="restart"/>
            <w:noWrap w:val="0"/>
            <w:tcMar>
              <w:top w:w="15" w:type="dxa"/>
              <w:left w:w="15" w:type="dxa"/>
              <w:bottom w:w="15" w:type="dxa"/>
              <w:right w:w="15" w:type="dxa"/>
            </w:tcMar>
            <w:vAlign w:val="center"/>
          </w:tcPr>
          <w:p w14:paraId="3251D41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从事城市生活垃圾经营性处置的企业，未经批准擅自停业、歇业的</w:t>
            </w:r>
          </w:p>
        </w:tc>
        <w:tc>
          <w:tcPr>
            <w:tcW w:w="4820" w:type="dxa"/>
            <w:vMerge w:val="restart"/>
            <w:noWrap w:val="0"/>
            <w:tcMar>
              <w:top w:w="15" w:type="dxa"/>
              <w:left w:w="15" w:type="dxa"/>
              <w:bottom w:w="15" w:type="dxa"/>
              <w:right w:w="15" w:type="dxa"/>
            </w:tcMar>
            <w:vAlign w:val="center"/>
          </w:tcPr>
          <w:p w14:paraId="71C21A7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《城市生活垃圾管理办法》</w:t>
            </w:r>
            <w:r>
              <w:rPr>
                <w:rFonts w:hint="eastAsia" w:ascii="仿宋_GB2312" w:hAnsi="宋体" w:eastAsia="仿宋_GB2312" w:cs="宋体"/>
                <w:b/>
                <w:bCs/>
                <w:color w:val="auto"/>
                <w:sz w:val="13"/>
                <w:szCs w:val="13"/>
                <w:highlight w:val="none"/>
              </w:rPr>
              <w:t>第四十六条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规定，从事城市生活垃圾经营性清扫、收集、运输的企业，未经批准擅自停业、歇业的，由直辖市、市、县人民政府建设（环境卫生）主管部门责令限期改正，并可处以1万元以上3万元以下罚款；从事城市生活垃圾经营性处置的企业，未经批准擅自停业、歇业的，由直辖市、市、县人民政府建设（环境卫生）主管部门责令限期改正，并可处以5万元以上10万元以下罚款。造成损失的，依法承担赔偿责任。</w:t>
            </w:r>
          </w:p>
        </w:tc>
        <w:tc>
          <w:tcPr>
            <w:tcW w:w="823" w:type="dxa"/>
            <w:noWrap w:val="0"/>
            <w:tcMar>
              <w:top w:w="15" w:type="dxa"/>
              <w:left w:w="15" w:type="dxa"/>
              <w:bottom w:w="15" w:type="dxa"/>
              <w:right w:w="15" w:type="dxa"/>
            </w:tcMar>
            <w:vAlign w:val="center"/>
          </w:tcPr>
          <w:p w14:paraId="6F327AC8">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5F45FA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未经批准擅自停业、歇业1日以内的。</w:t>
            </w:r>
          </w:p>
        </w:tc>
        <w:tc>
          <w:tcPr>
            <w:tcW w:w="3058" w:type="dxa"/>
            <w:noWrap w:val="0"/>
            <w:tcMar>
              <w:top w:w="15" w:type="dxa"/>
              <w:left w:w="15" w:type="dxa"/>
              <w:bottom w:w="15" w:type="dxa"/>
              <w:right w:w="15" w:type="dxa"/>
            </w:tcMar>
            <w:vAlign w:val="center"/>
          </w:tcPr>
          <w:p w14:paraId="230A139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责令限期改正，并可处以5万元罚款。</w:t>
            </w:r>
          </w:p>
        </w:tc>
      </w:tr>
      <w:tr w14:paraId="7C40774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35" w:hRule="atLeast"/>
          <w:jc w:val="center"/>
        </w:trPr>
        <w:tc>
          <w:tcPr>
            <w:tcW w:w="428" w:type="dxa"/>
            <w:vMerge w:val="continue"/>
            <w:noWrap w:val="0"/>
            <w:vAlign w:val="center"/>
          </w:tcPr>
          <w:p w14:paraId="4935456A">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E01304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BBCBB0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4BE3CFB1">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4FF52F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未经批准擅自停业、歇业1日以上3日以下的。</w:t>
            </w:r>
          </w:p>
        </w:tc>
        <w:tc>
          <w:tcPr>
            <w:tcW w:w="3058" w:type="dxa"/>
            <w:noWrap w:val="0"/>
            <w:tcMar>
              <w:top w:w="15" w:type="dxa"/>
              <w:left w:w="15" w:type="dxa"/>
              <w:bottom w:w="15" w:type="dxa"/>
              <w:right w:w="15" w:type="dxa"/>
            </w:tcMar>
            <w:vAlign w:val="center"/>
          </w:tcPr>
          <w:p w14:paraId="2C4B26E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责令限期改正，并可处以5万元以上7万元以下罚款。</w:t>
            </w:r>
          </w:p>
        </w:tc>
      </w:tr>
      <w:tr w14:paraId="516EE9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44" w:hRule="atLeast"/>
          <w:jc w:val="center"/>
        </w:trPr>
        <w:tc>
          <w:tcPr>
            <w:tcW w:w="428" w:type="dxa"/>
            <w:vMerge w:val="continue"/>
            <w:noWrap w:val="0"/>
            <w:vAlign w:val="center"/>
          </w:tcPr>
          <w:p w14:paraId="23526023">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02E076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A4B53D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629229C">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393490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未经批准擅自停业、歇业3日以上的。</w:t>
            </w:r>
          </w:p>
        </w:tc>
        <w:tc>
          <w:tcPr>
            <w:tcW w:w="3058" w:type="dxa"/>
            <w:noWrap w:val="0"/>
            <w:tcMar>
              <w:top w:w="15" w:type="dxa"/>
              <w:left w:w="15" w:type="dxa"/>
              <w:bottom w:w="15" w:type="dxa"/>
              <w:right w:w="15" w:type="dxa"/>
            </w:tcMar>
            <w:vAlign w:val="center"/>
          </w:tcPr>
          <w:p w14:paraId="79A7252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责令限期改正，并可处以7万元以上10万元以下罚款。</w:t>
            </w:r>
          </w:p>
        </w:tc>
      </w:tr>
      <w:tr w14:paraId="289286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restart"/>
            <w:noWrap w:val="0"/>
            <w:vAlign w:val="center"/>
          </w:tcPr>
          <w:p w14:paraId="269A6EA8">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359</w:t>
            </w:r>
          </w:p>
        </w:tc>
        <w:tc>
          <w:tcPr>
            <w:tcW w:w="1550" w:type="dxa"/>
            <w:vMerge w:val="restart"/>
            <w:noWrap w:val="0"/>
            <w:vAlign w:val="center"/>
          </w:tcPr>
          <w:p w14:paraId="0AC98F8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将安装有淘汰便器水箱和配件的新建房屋验收交付使用的</w:t>
            </w:r>
          </w:p>
        </w:tc>
        <w:tc>
          <w:tcPr>
            <w:tcW w:w="4820" w:type="dxa"/>
            <w:vMerge w:val="restart"/>
            <w:noWrap w:val="0"/>
            <w:vAlign w:val="center"/>
          </w:tcPr>
          <w:p w14:paraId="42CB572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《城市房屋便器水箱应用监督管理办法》</w:t>
            </w:r>
            <w:r>
              <w:rPr>
                <w:rFonts w:hint="eastAsia" w:ascii="仿宋_GB2312" w:hAnsi="宋体" w:eastAsia="仿宋_GB2312" w:cs="宋体"/>
                <w:b/>
                <w:bCs/>
                <w:color w:val="auto"/>
                <w:sz w:val="13"/>
                <w:szCs w:val="13"/>
                <w:highlight w:val="none"/>
              </w:rPr>
              <w:t>第九条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b/>
                <w:bCs/>
                <w:color w:val="auto"/>
                <w:sz w:val="13"/>
                <w:szCs w:val="13"/>
                <w:highlight w:val="none"/>
                <w:lang w:val="en-US" w:eastAsia="zh-CN"/>
              </w:rPr>
              <w:t>一</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b/>
                <w:bCs/>
                <w:color w:val="auto"/>
                <w:sz w:val="13"/>
                <w:szCs w:val="13"/>
                <w:highlight w:val="none"/>
              </w:rPr>
              <w:t>项</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有下列行为之一的，由城市建设行政主管部门责令限期改正、按测算漏水量月累计征收3—5倍的加价水费，并可按每套便器水箱配件处以30—100元的罚款，最高不超过30000元：（一）将安装有淘汰便器水箱和配件的新建房屋验收交付使用的；（二）未按更新改造计划更换淘汰便器水箱和配件的；（三）在限定的期限内未更换淘汰便器水箱和配件的；（四）对漏水严重的房屋便器水箱和配件未按期进行维修或者更新的。</w:t>
            </w:r>
          </w:p>
        </w:tc>
        <w:tc>
          <w:tcPr>
            <w:tcW w:w="823" w:type="dxa"/>
            <w:noWrap w:val="0"/>
            <w:tcMar>
              <w:top w:w="15" w:type="dxa"/>
              <w:left w:w="15" w:type="dxa"/>
              <w:bottom w:w="15" w:type="dxa"/>
              <w:right w:w="15" w:type="dxa"/>
            </w:tcMar>
            <w:vAlign w:val="center"/>
          </w:tcPr>
          <w:p w14:paraId="71BF4B6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DB3D2E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安装50套以下的。</w:t>
            </w:r>
          </w:p>
        </w:tc>
        <w:tc>
          <w:tcPr>
            <w:tcW w:w="3058" w:type="dxa"/>
            <w:noWrap w:val="0"/>
            <w:tcMar>
              <w:top w:w="15" w:type="dxa"/>
              <w:left w:w="15" w:type="dxa"/>
              <w:bottom w:w="15" w:type="dxa"/>
              <w:right w:w="15" w:type="dxa"/>
            </w:tcMar>
            <w:vAlign w:val="center"/>
          </w:tcPr>
          <w:p w14:paraId="0DCCB60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责令限期改正、按测算漏水量月累计征收3倍的加价水费，并可按每套便器水箱配件处以30元以上50元以下的罚款，最高不超过10000元。</w:t>
            </w:r>
          </w:p>
        </w:tc>
      </w:tr>
      <w:tr w14:paraId="7A449B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09" w:hRule="atLeast"/>
          <w:jc w:val="center"/>
        </w:trPr>
        <w:tc>
          <w:tcPr>
            <w:tcW w:w="428" w:type="dxa"/>
            <w:vMerge w:val="continue"/>
            <w:noWrap w:val="0"/>
            <w:vAlign w:val="center"/>
          </w:tcPr>
          <w:p w14:paraId="7BD72893">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0445E6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691804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342148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04ADDE7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安装50套以上100套以下的。</w:t>
            </w:r>
          </w:p>
        </w:tc>
        <w:tc>
          <w:tcPr>
            <w:tcW w:w="3058" w:type="dxa"/>
            <w:noWrap w:val="0"/>
            <w:tcMar>
              <w:top w:w="15" w:type="dxa"/>
              <w:left w:w="15" w:type="dxa"/>
              <w:bottom w:w="15" w:type="dxa"/>
              <w:right w:w="15" w:type="dxa"/>
            </w:tcMar>
            <w:vAlign w:val="center"/>
          </w:tcPr>
          <w:p w14:paraId="1AFA94C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责令限期改正、按测算漏水量月累计征收4倍的加价水费，并按每套便器水箱配件处以50元以上80元以下的罚款，最高不超过20000元。</w:t>
            </w:r>
          </w:p>
        </w:tc>
      </w:tr>
      <w:tr w14:paraId="3276E1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19" w:hRule="atLeast"/>
          <w:jc w:val="center"/>
        </w:trPr>
        <w:tc>
          <w:tcPr>
            <w:tcW w:w="428" w:type="dxa"/>
            <w:vMerge w:val="continue"/>
            <w:noWrap w:val="0"/>
            <w:vAlign w:val="center"/>
          </w:tcPr>
          <w:p w14:paraId="2D0759B5">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F9E112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B921B9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6E146E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AD7B43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安装100套以上的。</w:t>
            </w:r>
          </w:p>
        </w:tc>
        <w:tc>
          <w:tcPr>
            <w:tcW w:w="3058" w:type="dxa"/>
            <w:noWrap w:val="0"/>
            <w:tcMar>
              <w:top w:w="15" w:type="dxa"/>
              <w:left w:w="15" w:type="dxa"/>
              <w:bottom w:w="15" w:type="dxa"/>
              <w:right w:w="15" w:type="dxa"/>
            </w:tcMar>
            <w:vAlign w:val="center"/>
          </w:tcPr>
          <w:p w14:paraId="1EB43B2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责令限期改正、按测算漏水量月累计征收5倍的加价水费，并按每套便器水箱配件处以80元以上100元以下的罚款，最高不超过30000元。</w:t>
            </w:r>
          </w:p>
        </w:tc>
      </w:tr>
      <w:tr w14:paraId="679B09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restart"/>
            <w:noWrap w:val="0"/>
            <w:vAlign w:val="center"/>
          </w:tcPr>
          <w:p w14:paraId="7E1167CE">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360</w:t>
            </w:r>
          </w:p>
        </w:tc>
        <w:tc>
          <w:tcPr>
            <w:tcW w:w="1550" w:type="dxa"/>
            <w:vMerge w:val="restart"/>
            <w:noWrap w:val="0"/>
            <w:vAlign w:val="center"/>
          </w:tcPr>
          <w:p w14:paraId="7612A42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未按更新改造计划更换淘汰便器水箱和配件的</w:t>
            </w:r>
          </w:p>
        </w:tc>
        <w:tc>
          <w:tcPr>
            <w:tcW w:w="4820" w:type="dxa"/>
            <w:vMerge w:val="restart"/>
            <w:noWrap w:val="0"/>
            <w:vAlign w:val="center"/>
          </w:tcPr>
          <w:p w14:paraId="797E5B2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shd w:val="clear" w:color="auto" w:fill="FFFFFF"/>
              </w:rPr>
            </w:pPr>
            <w:r>
              <w:rPr>
                <w:rFonts w:hint="eastAsia" w:ascii="仿宋_GB2312" w:hAnsi="宋体" w:eastAsia="仿宋_GB2312" w:cs="宋体"/>
                <w:color w:val="auto"/>
                <w:sz w:val="13"/>
                <w:szCs w:val="13"/>
                <w:highlight w:val="none"/>
              </w:rPr>
              <w:t>《城市房屋便器水箱应用监督管理办法》</w:t>
            </w:r>
            <w:r>
              <w:rPr>
                <w:rFonts w:hint="eastAsia" w:ascii="仿宋_GB2312" w:hAnsi="宋体" w:eastAsia="仿宋_GB2312" w:cs="宋体"/>
                <w:b/>
                <w:bCs/>
                <w:color w:val="auto"/>
                <w:sz w:val="13"/>
                <w:szCs w:val="13"/>
                <w:highlight w:val="none"/>
              </w:rPr>
              <w:t>第九条</w:t>
            </w:r>
            <w:r>
              <w:rPr>
                <w:rFonts w:hint="eastAsia" w:ascii="仿宋_GB2312" w:hAnsi="宋体" w:eastAsia="仿宋_GB2312" w:cs="宋体"/>
                <w:b/>
                <w:bCs/>
                <w:color w:val="auto"/>
                <w:sz w:val="13"/>
                <w:szCs w:val="13"/>
                <w:highlight w:val="none"/>
                <w:lang w:eastAsia="zh-CN"/>
              </w:rPr>
              <w:t>（二）</w:t>
            </w:r>
            <w:r>
              <w:rPr>
                <w:rFonts w:hint="eastAsia" w:ascii="仿宋_GB2312" w:hAnsi="宋体" w:eastAsia="仿宋_GB2312" w:cs="宋体"/>
                <w:b/>
                <w:bCs/>
                <w:color w:val="auto"/>
                <w:sz w:val="13"/>
                <w:szCs w:val="13"/>
                <w:highlight w:val="none"/>
              </w:rPr>
              <w:t>项</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有下列行为之一的，由城市建设行政主管部门责令限期改正、按测算漏水量月累计征收3—5倍的加价水费，并可按每套便器水箱配件处以30—100元的罚款，最高不超过30000元：（一）将安装有淘汰便器水箱和配件的新建房屋验收交付使用的；（二）未按更新改造计划更换淘汰便器水箱和配件的；（三）在限定的期限内未更换淘汰便器水箱和配件的；（四）对漏水严重的房屋便器水箱和配件未按期进行维修或者更新的。</w:t>
            </w:r>
          </w:p>
        </w:tc>
        <w:tc>
          <w:tcPr>
            <w:tcW w:w="823" w:type="dxa"/>
            <w:noWrap w:val="0"/>
            <w:tcMar>
              <w:top w:w="15" w:type="dxa"/>
              <w:left w:w="15" w:type="dxa"/>
              <w:bottom w:w="15" w:type="dxa"/>
              <w:right w:w="15" w:type="dxa"/>
            </w:tcMar>
            <w:vAlign w:val="center"/>
          </w:tcPr>
          <w:p w14:paraId="4DE456A4">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11DA2B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未更换50套（件）以内的；逾期10天以内的。</w:t>
            </w:r>
          </w:p>
        </w:tc>
        <w:tc>
          <w:tcPr>
            <w:tcW w:w="3058" w:type="dxa"/>
            <w:noWrap w:val="0"/>
            <w:tcMar>
              <w:top w:w="15" w:type="dxa"/>
              <w:left w:w="15" w:type="dxa"/>
              <w:bottom w:w="15" w:type="dxa"/>
              <w:right w:w="15" w:type="dxa"/>
            </w:tcMar>
            <w:vAlign w:val="center"/>
          </w:tcPr>
          <w:p w14:paraId="79303F8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责令限期改正、按测算漏水量月累计征收3倍的加价水费，并可按每套便器水箱配件处以30元以上50元以下的罚款，最高不超过10000元。</w:t>
            </w:r>
          </w:p>
        </w:tc>
      </w:tr>
      <w:tr w14:paraId="0AE7A8D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continue"/>
            <w:noWrap w:val="0"/>
            <w:vAlign w:val="center"/>
          </w:tcPr>
          <w:p w14:paraId="4B552175">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E2980F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B993F7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0D27D10">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DEAFB6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未更换50套（件）以上100套（件）以下的；逾期10天以上30天以内的。</w:t>
            </w:r>
          </w:p>
        </w:tc>
        <w:tc>
          <w:tcPr>
            <w:tcW w:w="3058" w:type="dxa"/>
            <w:noWrap w:val="0"/>
            <w:tcMar>
              <w:top w:w="15" w:type="dxa"/>
              <w:left w:w="15" w:type="dxa"/>
              <w:bottom w:w="15" w:type="dxa"/>
              <w:right w:w="15" w:type="dxa"/>
            </w:tcMar>
            <w:vAlign w:val="center"/>
          </w:tcPr>
          <w:p w14:paraId="632086A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责令限期改正、按测算漏水量月累计征收4倍的加价水费，并按每套便器水箱配件处以50元以上80元以下的罚款，最高不超过20000元。</w:t>
            </w:r>
          </w:p>
        </w:tc>
      </w:tr>
      <w:tr w14:paraId="3CCE9F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continue"/>
            <w:noWrap w:val="0"/>
            <w:vAlign w:val="center"/>
          </w:tcPr>
          <w:p w14:paraId="25C67299">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C83E28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DD894F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303C170">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D8C6D1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未更换100套（件）以上的；逾期30天以上的。</w:t>
            </w:r>
          </w:p>
        </w:tc>
        <w:tc>
          <w:tcPr>
            <w:tcW w:w="3058" w:type="dxa"/>
            <w:noWrap w:val="0"/>
            <w:tcMar>
              <w:top w:w="15" w:type="dxa"/>
              <w:left w:w="15" w:type="dxa"/>
              <w:bottom w:w="15" w:type="dxa"/>
              <w:right w:w="15" w:type="dxa"/>
            </w:tcMar>
            <w:vAlign w:val="center"/>
          </w:tcPr>
          <w:p w14:paraId="7F16894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责令限期改正、按测算漏水量月累计征收5倍的加价水费，并按每套便器水箱配件处以80元以上100元以下的罚款，最高不超过30000元。</w:t>
            </w:r>
          </w:p>
        </w:tc>
      </w:tr>
      <w:tr w14:paraId="3220B3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restart"/>
            <w:noWrap w:val="0"/>
            <w:vAlign w:val="center"/>
          </w:tcPr>
          <w:p w14:paraId="74738692">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361</w:t>
            </w:r>
          </w:p>
        </w:tc>
        <w:tc>
          <w:tcPr>
            <w:tcW w:w="1550" w:type="dxa"/>
            <w:vMerge w:val="restart"/>
            <w:noWrap w:val="0"/>
            <w:vAlign w:val="center"/>
          </w:tcPr>
          <w:p w14:paraId="2F01096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在限定的期限内未更换淘汰便器水箱和配件的</w:t>
            </w:r>
          </w:p>
        </w:tc>
        <w:tc>
          <w:tcPr>
            <w:tcW w:w="4820" w:type="dxa"/>
            <w:vMerge w:val="restart"/>
            <w:noWrap w:val="0"/>
            <w:vAlign w:val="center"/>
          </w:tcPr>
          <w:p w14:paraId="4F69CAF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《城市房屋便器水箱应用监督管理办法》</w:t>
            </w:r>
            <w:r>
              <w:rPr>
                <w:rFonts w:hint="eastAsia" w:ascii="仿宋_GB2312" w:hAnsi="宋体" w:eastAsia="仿宋_GB2312" w:cs="宋体"/>
                <w:b/>
                <w:bCs/>
                <w:color w:val="auto"/>
                <w:sz w:val="13"/>
                <w:szCs w:val="13"/>
                <w:highlight w:val="none"/>
              </w:rPr>
              <w:t>第九条</w:t>
            </w:r>
            <w:r>
              <w:rPr>
                <w:rFonts w:hint="eastAsia" w:ascii="仿宋_GB2312" w:hAnsi="宋体" w:eastAsia="仿宋_GB2312" w:cs="宋体"/>
                <w:b/>
                <w:bCs/>
                <w:color w:val="auto"/>
                <w:sz w:val="13"/>
                <w:szCs w:val="13"/>
                <w:highlight w:val="none"/>
                <w:lang w:eastAsia="zh-CN"/>
              </w:rPr>
              <w:t>（三）项：</w:t>
            </w:r>
            <w:r>
              <w:rPr>
                <w:rFonts w:hint="eastAsia" w:ascii="仿宋_GB2312" w:hAnsi="宋体" w:eastAsia="仿宋_GB2312" w:cs="宋体"/>
                <w:color w:val="auto"/>
                <w:sz w:val="13"/>
                <w:szCs w:val="13"/>
                <w:highlight w:val="none"/>
              </w:rPr>
              <w:t>违反本办法有下列行为之一的，由城市建设行政主管部门责令限期改正、按测算漏水量月累计征收3—5倍的加价水费，并可按每套便器水箱配件处以30—100元的罚款，最高不超过30000元：（一）将安装有淘汰便器水箱和配件的新建房屋验收交付使用的；（二）未按更新改造计划更换淘汰便器水箱和配件的；（三）在限定的期限内未更换淘汰便器水箱和配件的；（四）对漏水严重的房屋便器水箱和配件未按期进行维修或者更新的。</w:t>
            </w:r>
          </w:p>
        </w:tc>
        <w:tc>
          <w:tcPr>
            <w:tcW w:w="823" w:type="dxa"/>
            <w:noWrap w:val="0"/>
            <w:tcMar>
              <w:top w:w="15" w:type="dxa"/>
              <w:left w:w="15" w:type="dxa"/>
              <w:bottom w:w="15" w:type="dxa"/>
              <w:right w:w="15" w:type="dxa"/>
            </w:tcMar>
            <w:vAlign w:val="center"/>
          </w:tcPr>
          <w:p w14:paraId="31798A7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8D7CCF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未更换50套（件）以内的；逾期10天以内的。</w:t>
            </w:r>
          </w:p>
        </w:tc>
        <w:tc>
          <w:tcPr>
            <w:tcW w:w="3058" w:type="dxa"/>
            <w:noWrap w:val="0"/>
            <w:tcMar>
              <w:top w:w="15" w:type="dxa"/>
              <w:left w:w="15" w:type="dxa"/>
              <w:bottom w:w="15" w:type="dxa"/>
              <w:right w:w="15" w:type="dxa"/>
            </w:tcMar>
            <w:vAlign w:val="center"/>
          </w:tcPr>
          <w:p w14:paraId="0FBED66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责令限期改正、按测算漏水量月累计征收3倍的加价水费，并可按每套便器水箱配件处以30元以上50元以下的罚款，最高不超过10000元。</w:t>
            </w:r>
          </w:p>
        </w:tc>
      </w:tr>
      <w:tr w14:paraId="0E2632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continue"/>
            <w:noWrap w:val="0"/>
            <w:vAlign w:val="center"/>
          </w:tcPr>
          <w:p w14:paraId="6995241B">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2FC90E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2068AA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E8BD48C">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8B3318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未更换50套（件）以上100套（件）以下的；逾期10天以上30天以内的。</w:t>
            </w:r>
          </w:p>
        </w:tc>
        <w:tc>
          <w:tcPr>
            <w:tcW w:w="3058" w:type="dxa"/>
            <w:noWrap w:val="0"/>
            <w:tcMar>
              <w:top w:w="15" w:type="dxa"/>
              <w:left w:w="15" w:type="dxa"/>
              <w:bottom w:w="15" w:type="dxa"/>
              <w:right w:w="15" w:type="dxa"/>
            </w:tcMar>
            <w:vAlign w:val="center"/>
          </w:tcPr>
          <w:p w14:paraId="5498C2F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责令限期改正、按测算漏水量月累计征收4倍的加价水费，并按每套便器水箱配件处以50元以上80元以下的罚款，最高不超过20000元。</w:t>
            </w:r>
          </w:p>
        </w:tc>
      </w:tr>
      <w:tr w14:paraId="19E6C7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continue"/>
            <w:noWrap w:val="0"/>
            <w:vAlign w:val="center"/>
          </w:tcPr>
          <w:p w14:paraId="77ACECB6">
            <w:pPr>
              <w:pStyle w:val="196"/>
              <w:keepNext w:val="0"/>
              <w:keepLines w:val="0"/>
              <w:pageBreakBefore w:val="0"/>
              <w:widowControl/>
              <w:numPr>
                <w:ilvl w:val="0"/>
                <w:numId w:val="12"/>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AB93C5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2B76C3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46F34A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4D297A1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未更换100套（件）以上的；逾期30天以上的。</w:t>
            </w:r>
          </w:p>
        </w:tc>
        <w:tc>
          <w:tcPr>
            <w:tcW w:w="3058" w:type="dxa"/>
            <w:noWrap w:val="0"/>
            <w:tcMar>
              <w:top w:w="15" w:type="dxa"/>
              <w:left w:w="15" w:type="dxa"/>
              <w:bottom w:w="15" w:type="dxa"/>
              <w:right w:w="15" w:type="dxa"/>
            </w:tcMar>
            <w:vAlign w:val="center"/>
          </w:tcPr>
          <w:p w14:paraId="5A70B89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责令限期改正、按测算漏水量月累计征收5倍的加价水费，并按每套便器水箱配件处以80元以上100元以下的罚款，最高不超过30000元。</w:t>
            </w:r>
          </w:p>
        </w:tc>
      </w:tr>
      <w:tr w14:paraId="6E6BC7D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restart"/>
            <w:noWrap w:val="0"/>
            <w:vAlign w:val="center"/>
          </w:tcPr>
          <w:p w14:paraId="3C93A52E">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362</w:t>
            </w:r>
          </w:p>
        </w:tc>
        <w:tc>
          <w:tcPr>
            <w:tcW w:w="1550" w:type="dxa"/>
            <w:vMerge w:val="restart"/>
            <w:noWrap w:val="0"/>
            <w:vAlign w:val="center"/>
          </w:tcPr>
          <w:p w14:paraId="4E99B94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对漏水严重的房屋便器水箱和配件未按期进行维修或者更新的</w:t>
            </w:r>
          </w:p>
        </w:tc>
        <w:tc>
          <w:tcPr>
            <w:tcW w:w="4820" w:type="dxa"/>
            <w:vMerge w:val="restart"/>
            <w:noWrap w:val="0"/>
            <w:vAlign w:val="center"/>
          </w:tcPr>
          <w:p w14:paraId="5C2D0C7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shd w:val="clear" w:color="auto" w:fill="FFFFFF"/>
              </w:rPr>
            </w:pPr>
            <w:r>
              <w:rPr>
                <w:rFonts w:hint="eastAsia" w:ascii="仿宋_GB2312" w:hAnsi="宋体" w:eastAsia="仿宋_GB2312" w:cs="宋体"/>
                <w:color w:val="auto"/>
                <w:sz w:val="13"/>
                <w:szCs w:val="13"/>
                <w:highlight w:val="none"/>
              </w:rPr>
              <w:t>《城市房屋便器水箱应用监督管理办法》</w:t>
            </w:r>
            <w:r>
              <w:rPr>
                <w:rFonts w:hint="eastAsia" w:ascii="仿宋_GB2312" w:hAnsi="宋体" w:eastAsia="仿宋_GB2312" w:cs="宋体"/>
                <w:b/>
                <w:bCs/>
                <w:color w:val="auto"/>
                <w:sz w:val="13"/>
                <w:szCs w:val="13"/>
                <w:highlight w:val="none"/>
              </w:rPr>
              <w:t>第九条</w:t>
            </w:r>
            <w:r>
              <w:rPr>
                <w:rFonts w:hint="eastAsia" w:ascii="仿宋_GB2312" w:hAnsi="宋体" w:eastAsia="仿宋_GB2312" w:cs="宋体"/>
                <w:b/>
                <w:bCs/>
                <w:color w:val="auto"/>
                <w:sz w:val="13"/>
                <w:szCs w:val="13"/>
                <w:highlight w:val="none"/>
                <w:lang w:eastAsia="zh-CN"/>
              </w:rPr>
              <w:t>（四）</w:t>
            </w:r>
            <w:r>
              <w:rPr>
                <w:rFonts w:hint="eastAsia" w:ascii="仿宋_GB2312" w:hAnsi="宋体" w:eastAsia="仿宋_GB2312" w:cs="宋体"/>
                <w:b/>
                <w:bCs/>
                <w:color w:val="auto"/>
                <w:sz w:val="13"/>
                <w:szCs w:val="13"/>
                <w:highlight w:val="none"/>
              </w:rPr>
              <w:t>项</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有下列行为之一的，由城市建设行政主管部门责令限期改正、按测算漏水量月累计征收3—5倍的加价水费，并可按每套便器水箱配件处以30—100元的罚款，最高不超过30000元：（一）将安装有淘汰便器水箱和配件的新建房屋验收交付使用的；（二）未按更新改造计划更换淘汰便器水箱和配件的；（三）在限定的期限内未更换淘汰便器水箱和配件的；（四）对漏水严重的房屋便器水箱和配件未按期进行维修或者更新的。</w:t>
            </w:r>
          </w:p>
        </w:tc>
        <w:tc>
          <w:tcPr>
            <w:tcW w:w="823" w:type="dxa"/>
            <w:noWrap w:val="0"/>
            <w:tcMar>
              <w:top w:w="15" w:type="dxa"/>
              <w:left w:w="15" w:type="dxa"/>
              <w:bottom w:w="15" w:type="dxa"/>
              <w:right w:w="15" w:type="dxa"/>
            </w:tcMar>
            <w:vAlign w:val="center"/>
          </w:tcPr>
          <w:p w14:paraId="5B87C8C2">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A7DF98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未维修或更新50套（件）以内的；逾期10天以内的。</w:t>
            </w:r>
          </w:p>
        </w:tc>
        <w:tc>
          <w:tcPr>
            <w:tcW w:w="3058" w:type="dxa"/>
            <w:noWrap w:val="0"/>
            <w:tcMar>
              <w:top w:w="15" w:type="dxa"/>
              <w:left w:w="15" w:type="dxa"/>
              <w:bottom w:w="15" w:type="dxa"/>
              <w:right w:w="15" w:type="dxa"/>
            </w:tcMar>
            <w:vAlign w:val="center"/>
          </w:tcPr>
          <w:p w14:paraId="772106C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责令限期改正、按测算漏水量月累计征收3倍的加价水费，并可按每套便器水箱配件处以30元以上50元以下的罚款，最高不超过10000元。</w:t>
            </w:r>
          </w:p>
        </w:tc>
      </w:tr>
      <w:tr w14:paraId="64C2465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428" w:type="dxa"/>
            <w:vMerge w:val="continue"/>
            <w:noWrap w:val="0"/>
            <w:vAlign w:val="center"/>
          </w:tcPr>
          <w:p w14:paraId="0755A750">
            <w:pPr>
              <w:keepNext w:val="0"/>
              <w:keepLines w:val="0"/>
              <w:pageBreakBefore w:val="0"/>
              <w:widowControl/>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881338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2E6EF9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8762E3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12797B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未维修或者更新50套（件）以上100套（件）以下的；逾期10天以上30天以内的。</w:t>
            </w:r>
          </w:p>
        </w:tc>
        <w:tc>
          <w:tcPr>
            <w:tcW w:w="3058" w:type="dxa"/>
            <w:noWrap w:val="0"/>
            <w:tcMar>
              <w:top w:w="15" w:type="dxa"/>
              <w:left w:w="15" w:type="dxa"/>
              <w:bottom w:w="15" w:type="dxa"/>
              <w:right w:w="15" w:type="dxa"/>
            </w:tcMar>
            <w:vAlign w:val="center"/>
          </w:tcPr>
          <w:p w14:paraId="18D6C7E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责令限期改正、按测算漏水量月累计征收4倍的加价水费，并按每套便器水箱配件处以50元以上80元以下的罚款，最高不超过20000元。</w:t>
            </w:r>
          </w:p>
        </w:tc>
      </w:tr>
      <w:tr w14:paraId="564E40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7A321346">
            <w:pPr>
              <w:keepNext w:val="0"/>
              <w:keepLines w:val="0"/>
              <w:pageBreakBefore w:val="0"/>
              <w:widowControl/>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8D46BC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0EAFAA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1B225B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8B0A0C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未维修或者更新100套（件）以上的；逾期30天以上的。</w:t>
            </w:r>
          </w:p>
        </w:tc>
        <w:tc>
          <w:tcPr>
            <w:tcW w:w="3058" w:type="dxa"/>
            <w:noWrap w:val="0"/>
            <w:tcMar>
              <w:top w:w="15" w:type="dxa"/>
              <w:left w:w="15" w:type="dxa"/>
              <w:bottom w:w="15" w:type="dxa"/>
              <w:right w:w="15" w:type="dxa"/>
            </w:tcMar>
            <w:vAlign w:val="center"/>
          </w:tcPr>
          <w:p w14:paraId="0FDB8E4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p w14:paraId="5A39EF6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责令限期改正、按测算漏水量月累计征收5倍的加价水费，并按每套便器水箱配件处以80元以上100元以下的罚款，最高不超过30000元。</w:t>
            </w:r>
          </w:p>
        </w:tc>
      </w:tr>
      <w:tr w14:paraId="6A1944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restart"/>
            <w:noWrap w:val="0"/>
            <w:vAlign w:val="center"/>
          </w:tcPr>
          <w:p w14:paraId="277356F8">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363</w:t>
            </w:r>
          </w:p>
        </w:tc>
        <w:tc>
          <w:tcPr>
            <w:tcW w:w="1550" w:type="dxa"/>
            <w:vMerge w:val="restart"/>
            <w:noWrap w:val="0"/>
            <w:vAlign w:val="center"/>
          </w:tcPr>
          <w:p w14:paraId="44DB6B1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建设单位未对暂时不能开工的建设用地的裸露地面进行覆盖，或者未对超过三个月不能开工的建设用地的裸露地面进行绿化、铺装或者遮盖的</w:t>
            </w:r>
          </w:p>
        </w:tc>
        <w:tc>
          <w:tcPr>
            <w:tcW w:w="4820" w:type="dxa"/>
            <w:vMerge w:val="restart"/>
            <w:noWrap w:val="0"/>
            <w:vAlign w:val="center"/>
          </w:tcPr>
          <w:p w14:paraId="2DEC783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《中华人民共和国大气污染防治法》</w:t>
            </w:r>
            <w:r>
              <w:rPr>
                <w:rFonts w:hint="eastAsia" w:ascii="仿宋_GB2312" w:hAnsi="宋体" w:eastAsia="仿宋_GB2312" w:cs="宋体"/>
                <w:b/>
                <w:bCs/>
                <w:color w:val="auto"/>
                <w:sz w:val="13"/>
                <w:szCs w:val="13"/>
                <w:highlight w:val="none"/>
              </w:rPr>
              <w:t>第一百一十五条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施工单位有下列行为之一的，由县级以上人民政府住房城乡建设等主管部门按照职责责令改正，处一万元以上十万元以下的罚款；拒不改正的，责令停工整治：（一）施工工地未设置硬质围挡，或者未采取覆盖、分段作业、择时施工、洒水抑尘、冲洗地面和车辆等有效防尘降尘措施的；（二）建筑土方、工程渣土、建筑垃圾未及时清运，或者未采用密闭式防尘网遮盖的。</w:t>
            </w:r>
          </w:p>
          <w:p w14:paraId="23F7878A">
            <w:pPr>
              <w:keepNext w:val="0"/>
              <w:keepLines w:val="0"/>
              <w:pageBreakBefore w:val="0"/>
              <w:widowControl/>
              <w:spacing w:beforeAutospacing="0" w:afterAutospacing="0" w:line="260" w:lineRule="exact"/>
              <w:ind w:left="0" w:right="0" w:firstLine="26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c>
          <w:tcPr>
            <w:tcW w:w="823" w:type="dxa"/>
            <w:noWrap w:val="0"/>
            <w:tcMar>
              <w:top w:w="15" w:type="dxa"/>
              <w:left w:w="15" w:type="dxa"/>
              <w:bottom w:w="15" w:type="dxa"/>
              <w:right w:w="15" w:type="dxa"/>
            </w:tcMar>
            <w:vAlign w:val="center"/>
          </w:tcPr>
          <w:p w14:paraId="6B5A2B83">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584B822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对暂时不能开工的建设用地的裸露地面进行部分覆盖，或者对超过三个月不能开工的建设用地的裸露地面进行部分绿化、铺装或者遮盖，造成轻度扬尘污染的。</w:t>
            </w:r>
          </w:p>
        </w:tc>
        <w:tc>
          <w:tcPr>
            <w:tcW w:w="3058" w:type="dxa"/>
            <w:noWrap w:val="0"/>
            <w:tcMar>
              <w:top w:w="15" w:type="dxa"/>
              <w:left w:w="15" w:type="dxa"/>
              <w:bottom w:w="15" w:type="dxa"/>
              <w:right w:w="15" w:type="dxa"/>
            </w:tcMar>
            <w:vAlign w:val="center"/>
          </w:tcPr>
          <w:p w14:paraId="321060D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处1万元以上3万元以下的罚款。</w:t>
            </w:r>
          </w:p>
        </w:tc>
      </w:tr>
      <w:tr w14:paraId="1B13791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428E0A76">
            <w:pPr>
              <w:pStyle w:val="196"/>
              <w:keepNext w:val="0"/>
              <w:keepLines w:val="0"/>
              <w:pageBreakBefore w:val="0"/>
              <w:widowControl/>
              <w:numPr>
                <w:ilvl w:val="1"/>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935F2A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p>
        </w:tc>
        <w:tc>
          <w:tcPr>
            <w:tcW w:w="4820" w:type="dxa"/>
            <w:vMerge w:val="continue"/>
            <w:noWrap w:val="0"/>
            <w:vAlign w:val="center"/>
          </w:tcPr>
          <w:p w14:paraId="1E5909B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3CC143C">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57A6AA3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对暂时不能开工的建设用地的裸露地面未进行覆盖，或者对超过三个月不能开工的建设用地的裸露地面未进行绿化、铺装或者遮盖，造成扬尘污染的。</w:t>
            </w:r>
          </w:p>
        </w:tc>
        <w:tc>
          <w:tcPr>
            <w:tcW w:w="3058" w:type="dxa"/>
            <w:noWrap w:val="0"/>
            <w:tcMar>
              <w:top w:w="15" w:type="dxa"/>
              <w:left w:w="15" w:type="dxa"/>
              <w:bottom w:w="15" w:type="dxa"/>
              <w:right w:w="15" w:type="dxa"/>
            </w:tcMar>
            <w:vAlign w:val="center"/>
          </w:tcPr>
          <w:p w14:paraId="46738F2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处3万元以上5万元以下的罚款。</w:t>
            </w:r>
          </w:p>
        </w:tc>
      </w:tr>
      <w:tr w14:paraId="2C26FB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60" w:hRule="atLeast"/>
          <w:jc w:val="center"/>
        </w:trPr>
        <w:tc>
          <w:tcPr>
            <w:tcW w:w="428" w:type="dxa"/>
            <w:vMerge w:val="continue"/>
            <w:noWrap w:val="0"/>
            <w:vAlign w:val="center"/>
          </w:tcPr>
          <w:p w14:paraId="5886A903">
            <w:pPr>
              <w:pStyle w:val="196"/>
              <w:keepNext w:val="0"/>
              <w:keepLines w:val="0"/>
              <w:pageBreakBefore w:val="0"/>
              <w:widowControl/>
              <w:numPr>
                <w:ilvl w:val="1"/>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F5847C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p>
        </w:tc>
        <w:tc>
          <w:tcPr>
            <w:tcW w:w="4820" w:type="dxa"/>
            <w:vMerge w:val="continue"/>
            <w:noWrap w:val="0"/>
            <w:vAlign w:val="center"/>
          </w:tcPr>
          <w:p w14:paraId="7C2A7D5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22E84D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E8717A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1）对暂时不能开工的建设用地的裸露地面未进行覆盖，或者对超过三个月不能开工的建设用地的裸露地面未进行绿化、铺装或者遮盖，造成严重扬尘污染的；（2）拒不改正或经整改后再次出现扬尘污染的；（3）被责令改正，已被处以十万元以下罚款后仍未改正的。</w:t>
            </w:r>
          </w:p>
        </w:tc>
        <w:tc>
          <w:tcPr>
            <w:tcW w:w="3058" w:type="dxa"/>
            <w:noWrap w:val="0"/>
            <w:tcMar>
              <w:top w:w="15" w:type="dxa"/>
              <w:left w:w="15" w:type="dxa"/>
              <w:bottom w:w="15" w:type="dxa"/>
              <w:right w:w="15" w:type="dxa"/>
            </w:tcMar>
            <w:vAlign w:val="center"/>
          </w:tcPr>
          <w:p w14:paraId="048E0A9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处5万元以上10万元以下罚款。</w:t>
            </w:r>
          </w:p>
        </w:tc>
      </w:tr>
      <w:tr w14:paraId="1CFA43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63" w:hRule="atLeast"/>
          <w:jc w:val="center"/>
        </w:trPr>
        <w:tc>
          <w:tcPr>
            <w:tcW w:w="428" w:type="dxa"/>
            <w:vMerge w:val="restart"/>
            <w:noWrap w:val="0"/>
            <w:vAlign w:val="center"/>
          </w:tcPr>
          <w:p w14:paraId="60F44AC7">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364</w:t>
            </w:r>
          </w:p>
        </w:tc>
        <w:tc>
          <w:tcPr>
            <w:tcW w:w="1550" w:type="dxa"/>
            <w:vMerge w:val="restart"/>
            <w:noWrap w:val="0"/>
            <w:vAlign w:val="center"/>
          </w:tcPr>
          <w:p w14:paraId="5B94012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城镇污水处理设施维护运营单位或者污泥处理单位对污泥流向、用途、用量等未进行跟踪、记录，或者处理后的污泥不符合国家有关标准的</w:t>
            </w:r>
          </w:p>
          <w:p w14:paraId="16376ACF">
            <w:pPr>
              <w:keepNext w:val="0"/>
              <w:keepLines w:val="0"/>
              <w:pageBreakBefore w:val="0"/>
              <w:widowControl/>
              <w:spacing w:beforeAutospacing="0" w:afterAutospacing="0" w:line="260" w:lineRule="exact"/>
              <w:ind w:left="0" w:right="0" w:firstLine="260"/>
              <w:rPr>
                <w:rFonts w:ascii="仿宋_GB2312" w:hAnsi="宋体" w:eastAsia="仿宋_GB2312" w:cs="宋体"/>
                <w:color w:val="auto"/>
                <w:sz w:val="13"/>
                <w:szCs w:val="13"/>
                <w:highlight w:val="none"/>
              </w:rPr>
            </w:pPr>
          </w:p>
        </w:tc>
        <w:tc>
          <w:tcPr>
            <w:tcW w:w="4820" w:type="dxa"/>
            <w:vMerge w:val="restart"/>
            <w:noWrap w:val="0"/>
            <w:vAlign w:val="center"/>
          </w:tcPr>
          <w:p w14:paraId="46CA136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第一百零八条第一款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法规定，城镇污水处理设施维护运营单位或者污泥处理单位对污泥流向、用途、用量等未进行跟踪、记录，或者处理后的污泥不符合国家有关标准的，由城镇排水主管部门责令改正，给予警告；造成严重后果的，处十万元以上二十万元以下的罚款；拒不改正的，城镇排水主管部门可以指定有治理能力的单位代为治理，所需费用由违法者承担。</w:t>
            </w:r>
          </w:p>
        </w:tc>
        <w:tc>
          <w:tcPr>
            <w:tcW w:w="823" w:type="dxa"/>
            <w:noWrap w:val="0"/>
            <w:tcMar>
              <w:top w:w="15" w:type="dxa"/>
              <w:left w:w="15" w:type="dxa"/>
              <w:bottom w:w="15" w:type="dxa"/>
              <w:right w:w="15" w:type="dxa"/>
            </w:tcMar>
            <w:vAlign w:val="center"/>
          </w:tcPr>
          <w:p w14:paraId="15186727">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7353D8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初次违法，危害后果轻微，积极采取改正措施消除影响的。</w:t>
            </w:r>
          </w:p>
        </w:tc>
        <w:tc>
          <w:tcPr>
            <w:tcW w:w="3058" w:type="dxa"/>
            <w:noWrap w:val="0"/>
            <w:tcMar>
              <w:top w:w="15" w:type="dxa"/>
              <w:left w:w="15" w:type="dxa"/>
              <w:bottom w:w="15" w:type="dxa"/>
              <w:right w:w="15" w:type="dxa"/>
            </w:tcMar>
            <w:vAlign w:val="center"/>
          </w:tcPr>
          <w:p w14:paraId="1B92AD7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责令改正，给予警告。</w:t>
            </w:r>
          </w:p>
        </w:tc>
      </w:tr>
      <w:tr w14:paraId="747325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17" w:hRule="atLeast"/>
          <w:jc w:val="center"/>
        </w:trPr>
        <w:tc>
          <w:tcPr>
            <w:tcW w:w="428" w:type="dxa"/>
            <w:vMerge w:val="continue"/>
            <w:noWrap w:val="0"/>
            <w:vAlign w:val="center"/>
          </w:tcPr>
          <w:p w14:paraId="147012FC">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1670D0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B332EB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EEAFAB2">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246A20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造成严重危害后果，不具有</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38372B3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责令改正，给予警告；处10万元以上15万元以下罚款。</w:t>
            </w:r>
          </w:p>
        </w:tc>
      </w:tr>
      <w:tr w14:paraId="16325B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40105C0C">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85BD2B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36E088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367DF938">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C731E6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造成严重危害后果，经责令停止违法行为后，继续实施违法行为的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造成严重危害后果，曾因此被查处过，再次实施违法行为的。</w:t>
            </w:r>
          </w:p>
        </w:tc>
        <w:tc>
          <w:tcPr>
            <w:tcW w:w="3058" w:type="dxa"/>
            <w:noWrap w:val="0"/>
            <w:tcMar>
              <w:top w:w="15" w:type="dxa"/>
              <w:left w:w="15" w:type="dxa"/>
              <w:bottom w:w="15" w:type="dxa"/>
              <w:right w:w="15" w:type="dxa"/>
            </w:tcMar>
            <w:vAlign w:val="center"/>
          </w:tcPr>
          <w:p w14:paraId="59D39CC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责令改正，给予警告；处15万元以上20万元以下罚款。</w:t>
            </w:r>
          </w:p>
        </w:tc>
      </w:tr>
      <w:tr w14:paraId="7BD486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41" w:hRule="atLeast"/>
          <w:jc w:val="center"/>
        </w:trPr>
        <w:tc>
          <w:tcPr>
            <w:tcW w:w="428" w:type="dxa"/>
            <w:vMerge w:val="restart"/>
            <w:noWrap w:val="0"/>
            <w:vAlign w:val="center"/>
          </w:tcPr>
          <w:p w14:paraId="166A8732">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365</w:t>
            </w:r>
          </w:p>
        </w:tc>
        <w:tc>
          <w:tcPr>
            <w:tcW w:w="1550" w:type="dxa"/>
            <w:vMerge w:val="restart"/>
            <w:noWrap w:val="0"/>
            <w:vAlign w:val="center"/>
          </w:tcPr>
          <w:p w14:paraId="0EE4709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擅自倾倒、堆放、丢弃、遗撒城镇污水处理设施产生的污泥和处理后的污泥的</w:t>
            </w:r>
          </w:p>
        </w:tc>
        <w:tc>
          <w:tcPr>
            <w:tcW w:w="4820" w:type="dxa"/>
            <w:vMerge w:val="restart"/>
            <w:noWrap w:val="0"/>
            <w:vAlign w:val="center"/>
          </w:tcPr>
          <w:p w14:paraId="2CD19A1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第一百零八条第二款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tc>
        <w:tc>
          <w:tcPr>
            <w:tcW w:w="823" w:type="dxa"/>
            <w:noWrap w:val="0"/>
            <w:tcMar>
              <w:top w:w="15" w:type="dxa"/>
              <w:left w:w="15" w:type="dxa"/>
              <w:bottom w:w="15" w:type="dxa"/>
              <w:right w:w="15" w:type="dxa"/>
            </w:tcMar>
            <w:vAlign w:val="center"/>
          </w:tcPr>
          <w:p w14:paraId="08F6BB8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9D0364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初次违法，危害后果轻微，积极采取改正措施消除影响的。</w:t>
            </w:r>
          </w:p>
        </w:tc>
        <w:tc>
          <w:tcPr>
            <w:tcW w:w="3058" w:type="dxa"/>
            <w:noWrap w:val="0"/>
            <w:tcMar>
              <w:top w:w="15" w:type="dxa"/>
              <w:left w:w="15" w:type="dxa"/>
              <w:bottom w:w="15" w:type="dxa"/>
              <w:right w:w="15" w:type="dxa"/>
            </w:tcMar>
            <w:vAlign w:val="center"/>
          </w:tcPr>
          <w:p w14:paraId="2381D43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责令改正，处20万元以上100万元以下的罚款，对直接负责的主管人员和其他直接责任人员处2万元以上5万元以下的罚款。</w:t>
            </w:r>
          </w:p>
        </w:tc>
      </w:tr>
      <w:tr w14:paraId="45AD71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72" w:hRule="atLeast"/>
          <w:jc w:val="center"/>
        </w:trPr>
        <w:tc>
          <w:tcPr>
            <w:tcW w:w="428" w:type="dxa"/>
            <w:vMerge w:val="continue"/>
            <w:noWrap w:val="0"/>
            <w:vAlign w:val="center"/>
          </w:tcPr>
          <w:p w14:paraId="791479E7">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D975C3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488BDE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E86F8A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24AA2D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4D719BC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责令改正，处100万元以上200万元以下的罚款，对直接负责的主管人员和其他直接责任人员处5万元以上10万元以下的罚款。</w:t>
            </w:r>
          </w:p>
        </w:tc>
      </w:tr>
      <w:tr w14:paraId="526441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61" w:hRule="atLeast"/>
          <w:jc w:val="center"/>
        </w:trPr>
        <w:tc>
          <w:tcPr>
            <w:tcW w:w="428" w:type="dxa"/>
            <w:vMerge w:val="continue"/>
            <w:noWrap w:val="0"/>
            <w:vAlign w:val="center"/>
          </w:tcPr>
          <w:p w14:paraId="16F02120">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4D4901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707881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center"/>
          </w:tcPr>
          <w:p w14:paraId="0313683C">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92BEBE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造成严重危害后果的。</w:t>
            </w:r>
          </w:p>
        </w:tc>
        <w:tc>
          <w:tcPr>
            <w:tcW w:w="3058" w:type="dxa"/>
            <w:noWrap w:val="0"/>
            <w:tcMar>
              <w:top w:w="15" w:type="dxa"/>
              <w:left w:w="15" w:type="dxa"/>
              <w:bottom w:w="15" w:type="dxa"/>
              <w:right w:w="15" w:type="dxa"/>
            </w:tcMar>
            <w:vAlign w:val="center"/>
          </w:tcPr>
          <w:p w14:paraId="22BB0F1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责令改正，处200万元以上350万元以下的罚款，对直接负责的主管人员和其他直接责任人员处10万元以上30万元以下的罚款。</w:t>
            </w:r>
          </w:p>
        </w:tc>
      </w:tr>
      <w:tr w14:paraId="256838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412670CD">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9F4CA6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5C772D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55CB9C5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16D0C10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造成严重危害后果，且经责令停止违法行为后，继续实施违法行为的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造成严重危害后果，且曾因此被查处过，再次实施违法行为的。</w:t>
            </w:r>
          </w:p>
        </w:tc>
        <w:tc>
          <w:tcPr>
            <w:tcW w:w="3058" w:type="dxa"/>
            <w:noWrap w:val="0"/>
            <w:tcMar>
              <w:top w:w="15" w:type="dxa"/>
              <w:left w:w="15" w:type="dxa"/>
              <w:bottom w:w="15" w:type="dxa"/>
              <w:right w:w="15" w:type="dxa"/>
            </w:tcMar>
            <w:vAlign w:val="center"/>
          </w:tcPr>
          <w:p w14:paraId="5218D48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责令改正，处350万元以上500万元以下的罚款，对直接负责的主管人员和其他直接责任人员处30万元以上50万元以下的罚款。</w:t>
            </w:r>
          </w:p>
        </w:tc>
      </w:tr>
      <w:tr w14:paraId="71A813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017" w:hRule="atLeast"/>
          <w:jc w:val="center"/>
        </w:trPr>
        <w:tc>
          <w:tcPr>
            <w:tcW w:w="428" w:type="dxa"/>
            <w:vMerge w:val="restart"/>
            <w:noWrap w:val="0"/>
            <w:vAlign w:val="center"/>
          </w:tcPr>
          <w:p w14:paraId="49605315">
            <w:pPr>
              <w:pStyle w:val="196"/>
              <w:keepNext w:val="0"/>
              <w:keepLines w:val="0"/>
              <w:pageBreakBefore w:val="0"/>
              <w:widowControl/>
              <w:numPr>
                <w:ilvl w:val="0"/>
                <w:numId w:val="11"/>
              </w:numPr>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366</w:t>
            </w:r>
          </w:p>
        </w:tc>
        <w:tc>
          <w:tcPr>
            <w:tcW w:w="1550" w:type="dxa"/>
            <w:vMerge w:val="restart"/>
            <w:noWrap w:val="0"/>
            <w:vAlign w:val="center"/>
          </w:tcPr>
          <w:p w14:paraId="06BF606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随意倾倒、抛撒、堆放或者焚烧生活垃圾的</w:t>
            </w:r>
          </w:p>
        </w:tc>
        <w:tc>
          <w:tcPr>
            <w:tcW w:w="4820" w:type="dxa"/>
            <w:vMerge w:val="restart"/>
            <w:noWrap w:val="0"/>
            <w:vAlign w:val="bottom"/>
          </w:tcPr>
          <w:p w14:paraId="78917AF2">
            <w:pPr>
              <w:keepNext w:val="0"/>
              <w:keepLines w:val="0"/>
              <w:pageBreakBefore w:val="0"/>
              <w:widowControl/>
              <w:spacing w:beforeAutospacing="0" w:afterAutospacing="0" w:line="260" w:lineRule="exact"/>
              <w:ind w:left="0" w:right="0"/>
              <w:jc w:val="left"/>
              <w:rPr>
                <w:rFonts w:hint="eastAsia" w:ascii="仿宋_GB2312" w:hAnsi="宋体" w:eastAsia="仿宋_GB2312" w:cs="宋体"/>
                <w:b/>
                <w:bCs/>
                <w:color w:val="auto"/>
                <w:sz w:val="13"/>
                <w:szCs w:val="13"/>
                <w:highlight w:val="none"/>
                <w:lang w:eastAsia="zh-CN"/>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b/>
                <w:bCs/>
                <w:color w:val="auto"/>
                <w:sz w:val="13"/>
                <w:szCs w:val="13"/>
                <w:highlight w:val="none"/>
                <w:lang w:val="en-US" w:eastAsia="zh-CN"/>
              </w:rPr>
              <w:t>一</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b/>
                <w:bCs/>
                <w:color w:val="auto"/>
                <w:sz w:val="13"/>
                <w:szCs w:val="13"/>
                <w:highlight w:val="none"/>
                <w:lang w:eastAsia="zh-CN"/>
              </w:rPr>
              <w:t>：</w:t>
            </w:r>
          </w:p>
          <w:p w14:paraId="0C9DF0BE">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110E8F79">
            <w:pPr>
              <w:keepNext w:val="0"/>
              <w:keepLines w:val="0"/>
              <w:pageBreakBefore w:val="0"/>
              <w:widowControl/>
              <w:spacing w:beforeAutospacing="0" w:afterAutospacing="0" w:line="260" w:lineRule="exact"/>
              <w:ind w:left="0" w:right="0" w:firstLine="26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823" w:type="dxa"/>
            <w:vMerge w:val="restart"/>
            <w:noWrap w:val="0"/>
            <w:tcMar>
              <w:top w:w="15" w:type="dxa"/>
              <w:left w:w="15" w:type="dxa"/>
              <w:bottom w:w="15" w:type="dxa"/>
              <w:right w:w="15" w:type="dxa"/>
            </w:tcMar>
            <w:vAlign w:val="center"/>
          </w:tcPr>
          <w:p w14:paraId="5E51414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40FBB97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单位倾倒、抛洒、堆放或者焚烧生活垃圾</w:t>
            </w:r>
            <w:r>
              <w:rPr>
                <w:rFonts w:hint="eastAsia" w:ascii="仿宋_GB2312" w:hAnsi="宋体" w:eastAsia="仿宋_GB2312" w:cs="宋体"/>
                <w:color w:val="auto"/>
                <w:sz w:val="13"/>
                <w:szCs w:val="13"/>
                <w:highlight w:val="none"/>
                <w:lang w:val="en-US" w:eastAsia="zh-CN"/>
              </w:rPr>
              <w:t>1</w:t>
            </w:r>
            <w:r>
              <w:rPr>
                <w:rFonts w:hint="eastAsia" w:ascii="仿宋_GB2312" w:hAnsi="宋体" w:eastAsia="仿宋_GB2312" w:cs="宋体"/>
                <w:color w:val="auto"/>
                <w:sz w:val="13"/>
                <w:szCs w:val="13"/>
                <w:highlight w:val="none"/>
              </w:rPr>
              <w:t>吨以下</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个人</w:t>
            </w:r>
            <w:r>
              <w:rPr>
                <w:rFonts w:hint="eastAsia" w:ascii="仿宋_GB2312" w:hAnsi="宋体" w:eastAsia="仿宋_GB2312" w:cs="宋体"/>
                <w:color w:val="auto"/>
                <w:sz w:val="13"/>
                <w:szCs w:val="13"/>
                <w:highlight w:val="none"/>
              </w:rPr>
              <w:t>倾倒、抛洒、堆放或者焚烧生活垃圾污染路面10平方米以下</w:t>
            </w:r>
            <w:r>
              <w:rPr>
                <w:rFonts w:hint="eastAsia" w:ascii="仿宋_GB2312" w:hAnsi="宋体" w:eastAsia="仿宋_GB2312" w:cs="宋体"/>
                <w:color w:val="auto"/>
                <w:sz w:val="13"/>
                <w:szCs w:val="13"/>
                <w:highlight w:val="none"/>
                <w:lang w:val="en-US" w:eastAsia="zh-CN"/>
              </w:rPr>
              <w:t>的</w:t>
            </w:r>
            <w:r>
              <w:rPr>
                <w:rFonts w:hint="eastAsia" w:ascii="仿宋_GB2312" w:hAnsi="宋体" w:eastAsia="仿宋_GB2312" w:cs="宋体"/>
                <w:color w:val="auto"/>
                <w:sz w:val="13"/>
                <w:szCs w:val="13"/>
                <w:highlight w:val="none"/>
              </w:rPr>
              <w:t>。</w:t>
            </w:r>
          </w:p>
        </w:tc>
        <w:tc>
          <w:tcPr>
            <w:tcW w:w="3058" w:type="dxa"/>
            <w:noWrap w:val="0"/>
            <w:tcMar>
              <w:top w:w="15" w:type="dxa"/>
              <w:left w:w="15" w:type="dxa"/>
              <w:bottom w:w="15" w:type="dxa"/>
              <w:right w:w="15" w:type="dxa"/>
            </w:tcMar>
            <w:vAlign w:val="center"/>
          </w:tcPr>
          <w:p w14:paraId="22E794E6">
            <w:pPr>
              <w:keepNext w:val="0"/>
              <w:keepLines w:val="0"/>
              <w:pageBreakBefore w:val="0"/>
              <w:widowControl/>
              <w:spacing w:beforeAutospacing="0" w:afterAutospacing="0" w:line="260" w:lineRule="exact"/>
              <w:ind w:left="0" w:right="0" w:firstLine="130"/>
              <w:rPr>
                <w:rFonts w:hint="default"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rPr>
              <w:t>责令改正，没收违法所得</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rPr>
              <w:t>对单位处以</w:t>
            </w:r>
            <w:r>
              <w:rPr>
                <w:rFonts w:hint="eastAsia" w:ascii="仿宋_GB2312" w:hAnsi="宋体" w:eastAsia="仿宋_GB2312" w:cs="宋体"/>
                <w:color w:val="auto"/>
                <w:sz w:val="13"/>
                <w:szCs w:val="13"/>
                <w:highlight w:val="none"/>
                <w:lang w:val="en-US" w:eastAsia="zh-CN"/>
              </w:rPr>
              <w:t>5万元罚款，对个人处以100元罚款。</w:t>
            </w:r>
          </w:p>
        </w:tc>
      </w:tr>
      <w:tr w14:paraId="69CE8F4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90" w:hRule="atLeast"/>
          <w:jc w:val="center"/>
        </w:trPr>
        <w:tc>
          <w:tcPr>
            <w:tcW w:w="428" w:type="dxa"/>
            <w:vMerge w:val="continue"/>
            <w:noWrap w:val="0"/>
            <w:vAlign w:val="center"/>
          </w:tcPr>
          <w:p w14:paraId="7278A353">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0481D90">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4820" w:type="dxa"/>
            <w:vMerge w:val="continue"/>
            <w:noWrap w:val="0"/>
            <w:vAlign w:val="center"/>
          </w:tcPr>
          <w:p w14:paraId="1F732CCE">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6A798FB1">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2186B007">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单位倾倒、抛洒、堆放或者焚烧生活垃圾</w:t>
            </w:r>
            <w:r>
              <w:rPr>
                <w:rFonts w:hint="eastAsia" w:ascii="仿宋_GB2312" w:hAnsi="宋体" w:eastAsia="仿宋_GB2312" w:cs="宋体"/>
                <w:color w:val="auto"/>
                <w:sz w:val="13"/>
                <w:szCs w:val="13"/>
                <w:highlight w:val="none"/>
                <w:lang w:val="en-US" w:eastAsia="zh-CN"/>
              </w:rPr>
              <w:t>1</w:t>
            </w:r>
            <w:r>
              <w:rPr>
                <w:rFonts w:hint="eastAsia" w:ascii="仿宋_GB2312" w:hAnsi="宋体" w:eastAsia="仿宋_GB2312" w:cs="宋体"/>
                <w:color w:val="auto"/>
                <w:sz w:val="13"/>
                <w:szCs w:val="13"/>
                <w:highlight w:val="none"/>
              </w:rPr>
              <w:t>吨以上</w:t>
            </w:r>
            <w:r>
              <w:rPr>
                <w:rFonts w:hint="eastAsia" w:ascii="仿宋_GB2312" w:hAnsi="宋体" w:eastAsia="仿宋_GB2312" w:cs="宋体"/>
                <w:color w:val="auto"/>
                <w:sz w:val="13"/>
                <w:szCs w:val="13"/>
                <w:highlight w:val="none"/>
                <w:lang w:val="en-US" w:eastAsia="zh-CN"/>
              </w:rPr>
              <w:t>3</w:t>
            </w:r>
            <w:r>
              <w:rPr>
                <w:rFonts w:hint="eastAsia" w:ascii="仿宋_GB2312" w:hAnsi="宋体" w:eastAsia="仿宋_GB2312" w:cs="宋体"/>
                <w:color w:val="auto"/>
                <w:sz w:val="13"/>
                <w:szCs w:val="13"/>
                <w:highlight w:val="none"/>
              </w:rPr>
              <w:t>吨以下的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个人</w:t>
            </w:r>
            <w:r>
              <w:rPr>
                <w:rFonts w:hint="eastAsia" w:ascii="仿宋_GB2312" w:hAnsi="宋体" w:eastAsia="仿宋_GB2312" w:cs="宋体"/>
                <w:color w:val="auto"/>
                <w:sz w:val="13"/>
                <w:szCs w:val="13"/>
                <w:highlight w:val="none"/>
              </w:rPr>
              <w:t>倾倒、抛洒、堆放或者焚烧生活垃圾污染路面10平方米以上20平方米以下的。</w:t>
            </w:r>
          </w:p>
        </w:tc>
        <w:tc>
          <w:tcPr>
            <w:tcW w:w="3058" w:type="dxa"/>
            <w:noWrap w:val="0"/>
            <w:tcMar>
              <w:top w:w="15" w:type="dxa"/>
              <w:left w:w="15" w:type="dxa"/>
              <w:bottom w:w="15" w:type="dxa"/>
              <w:right w:w="15" w:type="dxa"/>
            </w:tcMar>
            <w:vAlign w:val="center"/>
          </w:tcPr>
          <w:p w14:paraId="206C6442">
            <w:pPr>
              <w:keepNext w:val="0"/>
              <w:keepLines w:val="0"/>
              <w:pageBreakBefore w:val="0"/>
              <w:widowControl/>
              <w:spacing w:beforeAutospacing="0" w:afterAutospacing="0" w:line="260" w:lineRule="exact"/>
              <w:ind w:left="0" w:right="0" w:firstLine="130"/>
              <w:jc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责令改正，没收违法所得，对单位处以</w:t>
            </w:r>
            <w:r>
              <w:rPr>
                <w:rFonts w:hint="eastAsia" w:ascii="仿宋_GB2312" w:hAnsi="宋体" w:eastAsia="仿宋_GB2312" w:cs="宋体"/>
                <w:color w:val="auto"/>
                <w:sz w:val="13"/>
                <w:szCs w:val="13"/>
                <w:highlight w:val="none"/>
                <w:lang w:val="en-US" w:eastAsia="zh-CN"/>
              </w:rPr>
              <w:t>5</w:t>
            </w:r>
            <w:r>
              <w:rPr>
                <w:rFonts w:hint="eastAsia" w:ascii="仿宋_GB2312" w:hAnsi="宋体" w:eastAsia="仿宋_GB2312" w:cs="宋体"/>
                <w:color w:val="auto"/>
                <w:sz w:val="13"/>
                <w:szCs w:val="13"/>
                <w:highlight w:val="none"/>
              </w:rPr>
              <w:t>万元以上</w:t>
            </w:r>
            <w:r>
              <w:rPr>
                <w:rFonts w:hint="eastAsia" w:ascii="仿宋_GB2312" w:hAnsi="宋体" w:eastAsia="仿宋_GB2312" w:cs="宋体"/>
                <w:color w:val="auto"/>
                <w:sz w:val="13"/>
                <w:szCs w:val="13"/>
                <w:highlight w:val="none"/>
                <w:lang w:val="en-US" w:eastAsia="zh-CN"/>
              </w:rPr>
              <w:t>1</w:t>
            </w:r>
            <w:r>
              <w:rPr>
                <w:rFonts w:hint="eastAsia" w:ascii="仿宋_GB2312" w:hAnsi="宋体" w:eastAsia="仿宋_GB2312" w:cs="宋体"/>
                <w:color w:val="auto"/>
                <w:sz w:val="13"/>
                <w:szCs w:val="13"/>
                <w:highlight w:val="none"/>
              </w:rPr>
              <w:t>0万元以下罚款，对个人处以</w:t>
            </w:r>
            <w:r>
              <w:rPr>
                <w:rFonts w:hint="eastAsia" w:ascii="仿宋_GB2312" w:hAnsi="宋体" w:eastAsia="仿宋_GB2312" w:cs="宋体"/>
                <w:color w:val="auto"/>
                <w:sz w:val="13"/>
                <w:szCs w:val="13"/>
                <w:highlight w:val="none"/>
                <w:lang w:val="en-US" w:eastAsia="zh-CN"/>
              </w:rPr>
              <w:t>15</w:t>
            </w:r>
            <w:r>
              <w:rPr>
                <w:rFonts w:hint="eastAsia" w:ascii="仿宋_GB2312" w:hAnsi="宋体" w:eastAsia="仿宋_GB2312" w:cs="宋体"/>
                <w:color w:val="auto"/>
                <w:sz w:val="13"/>
                <w:szCs w:val="13"/>
                <w:highlight w:val="none"/>
              </w:rPr>
              <w:t>0元罚款。</w:t>
            </w:r>
          </w:p>
        </w:tc>
      </w:tr>
      <w:tr w14:paraId="0ED87A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continue"/>
            <w:noWrap w:val="0"/>
            <w:vAlign w:val="center"/>
          </w:tcPr>
          <w:p w14:paraId="584CD71A">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0B6E81A">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4820" w:type="dxa"/>
            <w:vMerge w:val="continue"/>
            <w:noWrap w:val="0"/>
            <w:vAlign w:val="center"/>
          </w:tcPr>
          <w:p w14:paraId="79BDE733">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center"/>
          </w:tcPr>
          <w:p w14:paraId="025D08C9">
            <w:pPr>
              <w:keepNext w:val="0"/>
              <w:keepLines w:val="0"/>
              <w:pageBreakBefore w:val="0"/>
              <w:widowControl/>
              <w:spacing w:beforeAutospacing="0" w:afterAutospacing="0" w:line="260" w:lineRule="exact"/>
              <w:ind w:left="0" w:right="0"/>
              <w:jc w:val="center"/>
              <w:rPr>
                <w:rFonts w:hint="default"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E89814D">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rPr>
              <w:t>单位倾倒、抛洒、堆放或者焚烧生活垃圾</w:t>
            </w:r>
            <w:r>
              <w:rPr>
                <w:rFonts w:hint="eastAsia" w:ascii="仿宋_GB2312" w:hAnsi="宋体" w:eastAsia="仿宋_GB2312" w:cs="宋体"/>
                <w:color w:val="auto"/>
                <w:sz w:val="13"/>
                <w:szCs w:val="13"/>
                <w:highlight w:val="none"/>
                <w:lang w:val="en-US" w:eastAsia="zh-CN"/>
              </w:rPr>
              <w:t>3</w:t>
            </w:r>
            <w:r>
              <w:rPr>
                <w:rFonts w:hint="eastAsia" w:ascii="仿宋_GB2312" w:hAnsi="宋体" w:eastAsia="仿宋_GB2312" w:cs="宋体"/>
                <w:color w:val="auto"/>
                <w:sz w:val="13"/>
                <w:szCs w:val="13"/>
                <w:highlight w:val="none"/>
              </w:rPr>
              <w:t>吨以上</w:t>
            </w:r>
            <w:r>
              <w:rPr>
                <w:rFonts w:hint="eastAsia" w:ascii="仿宋_GB2312" w:hAnsi="宋体" w:eastAsia="仿宋_GB2312" w:cs="宋体"/>
                <w:color w:val="auto"/>
                <w:sz w:val="13"/>
                <w:szCs w:val="13"/>
                <w:highlight w:val="none"/>
                <w:lang w:val="en-US" w:eastAsia="zh-CN"/>
              </w:rPr>
              <w:t>5</w:t>
            </w:r>
            <w:r>
              <w:rPr>
                <w:rFonts w:hint="eastAsia" w:ascii="仿宋_GB2312" w:hAnsi="宋体" w:eastAsia="仿宋_GB2312" w:cs="宋体"/>
                <w:color w:val="auto"/>
                <w:sz w:val="13"/>
                <w:szCs w:val="13"/>
                <w:highlight w:val="none"/>
              </w:rPr>
              <w:t>吨以下的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个人</w:t>
            </w:r>
            <w:r>
              <w:rPr>
                <w:rFonts w:hint="eastAsia" w:ascii="仿宋_GB2312" w:hAnsi="宋体" w:eastAsia="仿宋_GB2312" w:cs="宋体"/>
                <w:color w:val="auto"/>
                <w:sz w:val="13"/>
                <w:szCs w:val="13"/>
                <w:highlight w:val="none"/>
              </w:rPr>
              <w:t>倾倒、抛洒、堆放或者焚烧生活垃圾污染路面</w:t>
            </w:r>
            <w:r>
              <w:rPr>
                <w:rFonts w:hint="eastAsia" w:ascii="仿宋_GB2312" w:hAnsi="宋体" w:eastAsia="仿宋_GB2312" w:cs="宋体"/>
                <w:color w:val="auto"/>
                <w:sz w:val="13"/>
                <w:szCs w:val="13"/>
                <w:highlight w:val="none"/>
                <w:lang w:val="en-US" w:eastAsia="zh-CN"/>
              </w:rPr>
              <w:t>2</w:t>
            </w:r>
            <w:r>
              <w:rPr>
                <w:rFonts w:hint="eastAsia" w:ascii="仿宋_GB2312" w:hAnsi="宋体" w:eastAsia="仿宋_GB2312" w:cs="宋体"/>
                <w:color w:val="auto"/>
                <w:sz w:val="13"/>
                <w:szCs w:val="13"/>
                <w:highlight w:val="none"/>
              </w:rPr>
              <w:t>0平方米以上</w:t>
            </w:r>
            <w:r>
              <w:rPr>
                <w:rFonts w:hint="eastAsia" w:ascii="仿宋_GB2312" w:hAnsi="宋体" w:eastAsia="仿宋_GB2312" w:cs="宋体"/>
                <w:color w:val="auto"/>
                <w:sz w:val="13"/>
                <w:szCs w:val="13"/>
                <w:highlight w:val="none"/>
                <w:lang w:val="en-US" w:eastAsia="zh-CN"/>
              </w:rPr>
              <w:t>3</w:t>
            </w:r>
            <w:r>
              <w:rPr>
                <w:rFonts w:hint="eastAsia" w:ascii="仿宋_GB2312" w:hAnsi="宋体" w:eastAsia="仿宋_GB2312" w:cs="宋体"/>
                <w:color w:val="auto"/>
                <w:sz w:val="13"/>
                <w:szCs w:val="13"/>
                <w:highlight w:val="none"/>
              </w:rPr>
              <w:t>0平方米以下的</w:t>
            </w:r>
            <w:r>
              <w:rPr>
                <w:rFonts w:hint="eastAsia" w:ascii="仿宋_GB2312" w:hAnsi="宋体" w:eastAsia="仿宋_GB2312" w:cs="宋体"/>
                <w:color w:val="auto"/>
                <w:sz w:val="13"/>
                <w:szCs w:val="13"/>
                <w:highlight w:val="none"/>
                <w:lang w:eastAsia="zh-CN"/>
              </w:rPr>
              <w:t>。</w:t>
            </w:r>
          </w:p>
        </w:tc>
        <w:tc>
          <w:tcPr>
            <w:tcW w:w="3058" w:type="dxa"/>
            <w:noWrap w:val="0"/>
            <w:tcMar>
              <w:top w:w="15" w:type="dxa"/>
              <w:left w:w="15" w:type="dxa"/>
              <w:bottom w:w="15" w:type="dxa"/>
              <w:right w:w="15" w:type="dxa"/>
            </w:tcMar>
            <w:vAlign w:val="center"/>
          </w:tcPr>
          <w:p w14:paraId="5003E0E5">
            <w:pPr>
              <w:keepNext w:val="0"/>
              <w:keepLines w:val="0"/>
              <w:pageBreakBefore w:val="0"/>
              <w:widowControl/>
              <w:spacing w:beforeAutospacing="0" w:afterAutospacing="0" w:line="260" w:lineRule="exact"/>
              <w:ind w:left="0" w:right="0" w:firstLine="130"/>
              <w:jc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责令改正，没收违法所得，对单位处以</w:t>
            </w:r>
            <w:r>
              <w:rPr>
                <w:rFonts w:hint="eastAsia" w:ascii="仿宋_GB2312" w:hAnsi="宋体" w:eastAsia="仿宋_GB2312" w:cs="宋体"/>
                <w:color w:val="auto"/>
                <w:sz w:val="13"/>
                <w:szCs w:val="13"/>
                <w:highlight w:val="none"/>
                <w:lang w:val="en-US" w:eastAsia="zh-CN"/>
              </w:rPr>
              <w:t>1</w:t>
            </w:r>
            <w:r>
              <w:rPr>
                <w:rFonts w:hint="eastAsia" w:ascii="仿宋_GB2312" w:hAnsi="宋体" w:eastAsia="仿宋_GB2312" w:cs="宋体"/>
                <w:color w:val="auto"/>
                <w:sz w:val="13"/>
                <w:szCs w:val="13"/>
                <w:highlight w:val="none"/>
              </w:rPr>
              <w:t>0万元以上</w:t>
            </w:r>
            <w:r>
              <w:rPr>
                <w:rFonts w:hint="eastAsia" w:ascii="仿宋_GB2312" w:hAnsi="宋体" w:eastAsia="仿宋_GB2312" w:cs="宋体"/>
                <w:color w:val="auto"/>
                <w:sz w:val="13"/>
                <w:szCs w:val="13"/>
                <w:highlight w:val="none"/>
                <w:lang w:val="en-US" w:eastAsia="zh-CN"/>
              </w:rPr>
              <w:t>2</w:t>
            </w:r>
            <w:r>
              <w:rPr>
                <w:rFonts w:hint="eastAsia" w:ascii="仿宋_GB2312" w:hAnsi="宋体" w:eastAsia="仿宋_GB2312" w:cs="宋体"/>
                <w:color w:val="auto"/>
                <w:sz w:val="13"/>
                <w:szCs w:val="13"/>
                <w:highlight w:val="none"/>
              </w:rPr>
              <w:t>0万元以下罚款，对个人处以</w:t>
            </w:r>
            <w:r>
              <w:rPr>
                <w:rFonts w:hint="eastAsia" w:ascii="仿宋_GB2312" w:hAnsi="宋体" w:eastAsia="仿宋_GB2312" w:cs="宋体"/>
                <w:color w:val="auto"/>
                <w:sz w:val="13"/>
                <w:szCs w:val="13"/>
                <w:highlight w:val="none"/>
                <w:lang w:val="en-US" w:eastAsia="zh-CN"/>
              </w:rPr>
              <w:t>2</w:t>
            </w:r>
            <w:r>
              <w:rPr>
                <w:rFonts w:hint="eastAsia" w:ascii="仿宋_GB2312" w:hAnsi="宋体" w:eastAsia="仿宋_GB2312" w:cs="宋体"/>
                <w:color w:val="auto"/>
                <w:sz w:val="13"/>
                <w:szCs w:val="13"/>
                <w:highlight w:val="none"/>
              </w:rPr>
              <w:t>00元罚款。</w:t>
            </w:r>
          </w:p>
        </w:tc>
      </w:tr>
      <w:tr w14:paraId="60D884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34" w:hRule="atLeast"/>
          <w:jc w:val="center"/>
        </w:trPr>
        <w:tc>
          <w:tcPr>
            <w:tcW w:w="428" w:type="dxa"/>
            <w:vMerge w:val="continue"/>
            <w:noWrap w:val="0"/>
            <w:vAlign w:val="center"/>
          </w:tcPr>
          <w:p w14:paraId="0097E86B">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07F813A">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4820" w:type="dxa"/>
            <w:vMerge w:val="continue"/>
            <w:noWrap w:val="0"/>
            <w:vAlign w:val="center"/>
          </w:tcPr>
          <w:p w14:paraId="31470CA6">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29DB8BCD">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p>
        </w:tc>
        <w:tc>
          <w:tcPr>
            <w:tcW w:w="3437" w:type="dxa"/>
            <w:gridSpan w:val="2"/>
            <w:noWrap w:val="0"/>
            <w:tcMar>
              <w:top w:w="15" w:type="dxa"/>
              <w:left w:w="15" w:type="dxa"/>
              <w:bottom w:w="15" w:type="dxa"/>
              <w:right w:w="15" w:type="dxa"/>
            </w:tcMar>
            <w:vAlign w:val="center"/>
          </w:tcPr>
          <w:p w14:paraId="747603C8">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单位倾倒、抛洒、堆放或者焚烧生活垃圾</w:t>
            </w:r>
            <w:r>
              <w:rPr>
                <w:rFonts w:hint="eastAsia" w:ascii="仿宋_GB2312" w:hAnsi="宋体" w:eastAsia="仿宋_GB2312" w:cs="宋体"/>
                <w:color w:val="auto"/>
                <w:sz w:val="13"/>
                <w:szCs w:val="13"/>
                <w:highlight w:val="none"/>
                <w:lang w:val="en-US" w:eastAsia="zh-CN"/>
              </w:rPr>
              <w:t>5</w:t>
            </w:r>
            <w:r>
              <w:rPr>
                <w:rFonts w:hint="eastAsia" w:ascii="仿宋_GB2312" w:hAnsi="宋体" w:eastAsia="仿宋_GB2312" w:cs="宋体"/>
                <w:color w:val="auto"/>
                <w:sz w:val="13"/>
                <w:szCs w:val="13"/>
                <w:highlight w:val="none"/>
              </w:rPr>
              <w:t>吨以上</w:t>
            </w:r>
            <w:r>
              <w:rPr>
                <w:rFonts w:hint="eastAsia" w:ascii="仿宋_GB2312" w:hAnsi="宋体" w:eastAsia="仿宋_GB2312" w:cs="宋体"/>
                <w:color w:val="auto"/>
                <w:sz w:val="13"/>
                <w:szCs w:val="13"/>
                <w:highlight w:val="none"/>
                <w:lang w:val="en-US" w:eastAsia="zh-CN"/>
              </w:rPr>
              <w:t>7</w:t>
            </w:r>
            <w:r>
              <w:rPr>
                <w:rFonts w:hint="eastAsia" w:ascii="仿宋_GB2312" w:hAnsi="宋体" w:eastAsia="仿宋_GB2312" w:cs="宋体"/>
                <w:color w:val="auto"/>
                <w:sz w:val="13"/>
                <w:szCs w:val="13"/>
                <w:highlight w:val="none"/>
              </w:rPr>
              <w:t>吨以下的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个人</w:t>
            </w:r>
            <w:r>
              <w:rPr>
                <w:rFonts w:hint="eastAsia" w:ascii="仿宋_GB2312" w:hAnsi="宋体" w:eastAsia="仿宋_GB2312" w:cs="宋体"/>
                <w:color w:val="auto"/>
                <w:sz w:val="13"/>
                <w:szCs w:val="13"/>
                <w:highlight w:val="none"/>
              </w:rPr>
              <w:t>倾倒、抛洒、堆放或者焚烧生活垃圾污染路面</w:t>
            </w:r>
            <w:r>
              <w:rPr>
                <w:rFonts w:hint="eastAsia" w:ascii="仿宋_GB2312" w:hAnsi="宋体" w:eastAsia="仿宋_GB2312" w:cs="宋体"/>
                <w:color w:val="auto"/>
                <w:sz w:val="13"/>
                <w:szCs w:val="13"/>
                <w:highlight w:val="none"/>
                <w:lang w:val="en-US" w:eastAsia="zh-CN"/>
              </w:rPr>
              <w:t>3</w:t>
            </w:r>
            <w:r>
              <w:rPr>
                <w:rFonts w:hint="eastAsia" w:ascii="仿宋_GB2312" w:hAnsi="宋体" w:eastAsia="仿宋_GB2312" w:cs="宋体"/>
                <w:color w:val="auto"/>
                <w:sz w:val="13"/>
                <w:szCs w:val="13"/>
                <w:highlight w:val="none"/>
              </w:rPr>
              <w:t>0平方米以上</w:t>
            </w:r>
            <w:r>
              <w:rPr>
                <w:rFonts w:hint="eastAsia" w:ascii="仿宋_GB2312" w:hAnsi="宋体" w:eastAsia="仿宋_GB2312" w:cs="宋体"/>
                <w:color w:val="auto"/>
                <w:sz w:val="13"/>
                <w:szCs w:val="13"/>
                <w:highlight w:val="none"/>
                <w:lang w:val="en-US" w:eastAsia="zh-CN"/>
              </w:rPr>
              <w:t>4</w:t>
            </w:r>
            <w:r>
              <w:rPr>
                <w:rFonts w:hint="eastAsia" w:ascii="仿宋_GB2312" w:hAnsi="宋体" w:eastAsia="仿宋_GB2312" w:cs="宋体"/>
                <w:color w:val="auto"/>
                <w:sz w:val="13"/>
                <w:szCs w:val="13"/>
                <w:highlight w:val="none"/>
              </w:rPr>
              <w:t>0平方米以下的。</w:t>
            </w:r>
          </w:p>
        </w:tc>
        <w:tc>
          <w:tcPr>
            <w:tcW w:w="3058" w:type="dxa"/>
            <w:noWrap w:val="0"/>
            <w:tcMar>
              <w:top w:w="15" w:type="dxa"/>
              <w:left w:w="15" w:type="dxa"/>
              <w:bottom w:w="15" w:type="dxa"/>
              <w:right w:w="15" w:type="dxa"/>
            </w:tcMar>
            <w:vAlign w:val="center"/>
          </w:tcPr>
          <w:p w14:paraId="14BC12B8">
            <w:pPr>
              <w:keepNext w:val="0"/>
              <w:keepLines w:val="0"/>
              <w:pageBreakBefore w:val="0"/>
              <w:widowControl/>
              <w:spacing w:beforeAutospacing="0" w:afterAutospacing="0" w:line="260" w:lineRule="exact"/>
              <w:ind w:left="0" w:right="0" w:firstLine="130"/>
              <w:jc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责令改正，没收违法所得，对单位处以</w:t>
            </w:r>
            <w:r>
              <w:rPr>
                <w:rFonts w:hint="eastAsia" w:ascii="仿宋_GB2312" w:hAnsi="宋体" w:eastAsia="仿宋_GB2312" w:cs="宋体"/>
                <w:color w:val="auto"/>
                <w:sz w:val="13"/>
                <w:szCs w:val="13"/>
                <w:highlight w:val="none"/>
                <w:lang w:val="en-US" w:eastAsia="zh-CN"/>
              </w:rPr>
              <w:t>2</w:t>
            </w:r>
            <w:r>
              <w:rPr>
                <w:rFonts w:hint="eastAsia" w:ascii="仿宋_GB2312" w:hAnsi="宋体" w:eastAsia="仿宋_GB2312" w:cs="宋体"/>
                <w:color w:val="auto"/>
                <w:sz w:val="13"/>
                <w:szCs w:val="13"/>
                <w:highlight w:val="none"/>
              </w:rPr>
              <w:t>0万元以上</w:t>
            </w:r>
            <w:r>
              <w:rPr>
                <w:rFonts w:hint="eastAsia" w:ascii="仿宋_GB2312" w:hAnsi="宋体" w:eastAsia="仿宋_GB2312" w:cs="宋体"/>
                <w:color w:val="auto"/>
                <w:sz w:val="13"/>
                <w:szCs w:val="13"/>
                <w:highlight w:val="none"/>
                <w:lang w:val="en-US" w:eastAsia="zh-CN"/>
              </w:rPr>
              <w:t>3</w:t>
            </w:r>
            <w:r>
              <w:rPr>
                <w:rFonts w:hint="eastAsia" w:ascii="仿宋_GB2312" w:hAnsi="宋体" w:eastAsia="仿宋_GB2312" w:cs="宋体"/>
                <w:color w:val="auto"/>
                <w:sz w:val="13"/>
                <w:szCs w:val="13"/>
                <w:highlight w:val="none"/>
              </w:rPr>
              <w:t>0万元以下罚款，对个人处以</w:t>
            </w:r>
            <w:r>
              <w:rPr>
                <w:rFonts w:hint="eastAsia" w:ascii="仿宋_GB2312" w:hAnsi="宋体" w:eastAsia="仿宋_GB2312" w:cs="宋体"/>
                <w:color w:val="auto"/>
                <w:sz w:val="13"/>
                <w:szCs w:val="13"/>
                <w:highlight w:val="none"/>
                <w:lang w:val="en-US" w:eastAsia="zh-CN"/>
              </w:rPr>
              <w:t>3</w:t>
            </w:r>
            <w:r>
              <w:rPr>
                <w:rFonts w:hint="eastAsia" w:ascii="仿宋_GB2312" w:hAnsi="宋体" w:eastAsia="仿宋_GB2312" w:cs="宋体"/>
                <w:color w:val="auto"/>
                <w:sz w:val="13"/>
                <w:szCs w:val="13"/>
                <w:highlight w:val="none"/>
              </w:rPr>
              <w:t>00元罚款。</w:t>
            </w:r>
          </w:p>
        </w:tc>
      </w:tr>
      <w:tr w14:paraId="3144ED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continue"/>
            <w:noWrap w:val="0"/>
            <w:vAlign w:val="center"/>
          </w:tcPr>
          <w:p w14:paraId="03F7742E">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7E2BC6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C05189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center"/>
          </w:tcPr>
          <w:p w14:paraId="081955B0">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393D140">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lang w:val="en-US" w:eastAsia="zh-CN" w:bidi="ar-SA"/>
              </w:rPr>
            </w:pPr>
            <w:r>
              <w:rPr>
                <w:rFonts w:hint="eastAsia" w:ascii="仿宋_GB2312" w:hAnsi="宋体" w:eastAsia="仿宋_GB2312" w:cs="宋体"/>
                <w:color w:val="auto"/>
                <w:sz w:val="13"/>
                <w:szCs w:val="13"/>
                <w:highlight w:val="none"/>
              </w:rPr>
              <w:t>单位倾倒、抛洒、堆放或者焚烧生活垃圾7吨以上9吨以下的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个人</w:t>
            </w:r>
            <w:r>
              <w:rPr>
                <w:rFonts w:hint="eastAsia" w:ascii="仿宋_GB2312" w:hAnsi="宋体" w:eastAsia="仿宋_GB2312" w:cs="宋体"/>
                <w:color w:val="auto"/>
                <w:sz w:val="13"/>
                <w:szCs w:val="13"/>
                <w:highlight w:val="none"/>
              </w:rPr>
              <w:t>倾倒、抛洒、堆放或者焚烧生活垃圾污染路面</w:t>
            </w:r>
            <w:r>
              <w:rPr>
                <w:rFonts w:hint="eastAsia" w:ascii="仿宋_GB2312" w:hAnsi="宋体" w:eastAsia="仿宋_GB2312" w:cs="宋体"/>
                <w:color w:val="auto"/>
                <w:sz w:val="13"/>
                <w:szCs w:val="13"/>
                <w:highlight w:val="none"/>
                <w:lang w:val="en-US" w:eastAsia="zh-CN"/>
              </w:rPr>
              <w:t>4</w:t>
            </w:r>
            <w:r>
              <w:rPr>
                <w:rFonts w:hint="eastAsia" w:ascii="仿宋_GB2312" w:hAnsi="宋体" w:eastAsia="仿宋_GB2312" w:cs="宋体"/>
                <w:color w:val="auto"/>
                <w:sz w:val="13"/>
                <w:szCs w:val="13"/>
                <w:highlight w:val="none"/>
              </w:rPr>
              <w:t>0平方米以上</w:t>
            </w:r>
            <w:r>
              <w:rPr>
                <w:rFonts w:hint="eastAsia" w:ascii="仿宋_GB2312" w:hAnsi="宋体" w:eastAsia="仿宋_GB2312" w:cs="宋体"/>
                <w:color w:val="auto"/>
                <w:sz w:val="13"/>
                <w:szCs w:val="13"/>
                <w:highlight w:val="none"/>
                <w:lang w:val="en-US" w:eastAsia="zh-CN"/>
              </w:rPr>
              <w:t>5</w:t>
            </w:r>
            <w:r>
              <w:rPr>
                <w:rFonts w:hint="eastAsia" w:ascii="仿宋_GB2312" w:hAnsi="宋体" w:eastAsia="仿宋_GB2312" w:cs="宋体"/>
                <w:color w:val="auto"/>
                <w:sz w:val="13"/>
                <w:szCs w:val="13"/>
                <w:highlight w:val="none"/>
              </w:rPr>
              <w:t>0平方米以下的。</w:t>
            </w:r>
          </w:p>
        </w:tc>
        <w:tc>
          <w:tcPr>
            <w:tcW w:w="3058" w:type="dxa"/>
            <w:noWrap w:val="0"/>
            <w:tcMar>
              <w:top w:w="15" w:type="dxa"/>
              <w:left w:w="15" w:type="dxa"/>
              <w:bottom w:w="15" w:type="dxa"/>
              <w:right w:w="15" w:type="dxa"/>
            </w:tcMar>
            <w:vAlign w:val="center"/>
          </w:tcPr>
          <w:p w14:paraId="49D57172">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lang w:val="en-US" w:eastAsia="zh-CN" w:bidi="ar-SA"/>
              </w:rPr>
            </w:pPr>
            <w:r>
              <w:rPr>
                <w:rFonts w:hint="eastAsia" w:ascii="仿宋_GB2312" w:hAnsi="宋体" w:eastAsia="仿宋_GB2312" w:cs="宋体"/>
                <w:color w:val="auto"/>
                <w:sz w:val="13"/>
                <w:szCs w:val="13"/>
                <w:highlight w:val="none"/>
              </w:rPr>
              <w:t>责令改正，没收违法所得，对单位处以30万元以上40万元以下罚款，对个人处以400元罚款。</w:t>
            </w:r>
          </w:p>
        </w:tc>
      </w:tr>
      <w:tr w14:paraId="73B0A4D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81" w:hRule="atLeast"/>
          <w:jc w:val="center"/>
        </w:trPr>
        <w:tc>
          <w:tcPr>
            <w:tcW w:w="428" w:type="dxa"/>
            <w:vMerge w:val="continue"/>
            <w:noWrap w:val="0"/>
            <w:vAlign w:val="center"/>
          </w:tcPr>
          <w:p w14:paraId="1759F55A">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3A95A7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7ABED6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629FAABE">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lang w:eastAsia="zh-CN"/>
              </w:rPr>
            </w:pPr>
          </w:p>
        </w:tc>
        <w:tc>
          <w:tcPr>
            <w:tcW w:w="3437" w:type="dxa"/>
            <w:gridSpan w:val="2"/>
            <w:noWrap w:val="0"/>
            <w:tcMar>
              <w:top w:w="15" w:type="dxa"/>
              <w:left w:w="15" w:type="dxa"/>
              <w:bottom w:w="15" w:type="dxa"/>
              <w:right w:w="15" w:type="dxa"/>
            </w:tcMar>
            <w:vAlign w:val="center"/>
          </w:tcPr>
          <w:p w14:paraId="34892DAA">
            <w:pPr>
              <w:keepNext w:val="0"/>
              <w:keepLines w:val="0"/>
              <w:pageBreakBefore w:val="0"/>
              <w:widowControl/>
              <w:spacing w:beforeAutospacing="0" w:afterAutospacing="0" w:line="260" w:lineRule="exact"/>
              <w:ind w:left="0" w:right="0" w:firstLine="130"/>
              <w:jc w:val="left"/>
              <w:rPr>
                <w:rFonts w:hint="eastAsia" w:ascii="仿宋_GB2312" w:hAnsi="宋体" w:eastAsia="仿宋_GB2312" w:cs="宋体"/>
                <w:color w:val="auto"/>
                <w:sz w:val="13"/>
                <w:szCs w:val="13"/>
                <w:highlight w:val="none"/>
                <w:lang w:val="en-US" w:eastAsia="zh-CN" w:bidi="ar-SA"/>
              </w:rPr>
            </w:pPr>
            <w:r>
              <w:rPr>
                <w:rFonts w:hint="eastAsia" w:ascii="仿宋_GB2312" w:hAnsi="宋体" w:eastAsia="仿宋_GB2312" w:cs="宋体"/>
                <w:color w:val="auto"/>
                <w:sz w:val="13"/>
                <w:szCs w:val="13"/>
                <w:highlight w:val="none"/>
              </w:rPr>
              <w:t>单位倾倒、抛洒、堆放或者焚烧生活垃圾9吨以上的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个人</w:t>
            </w:r>
            <w:r>
              <w:rPr>
                <w:rFonts w:hint="eastAsia" w:ascii="仿宋_GB2312" w:hAnsi="宋体" w:eastAsia="仿宋_GB2312" w:cs="宋体"/>
                <w:color w:val="auto"/>
                <w:sz w:val="13"/>
                <w:szCs w:val="13"/>
                <w:highlight w:val="none"/>
              </w:rPr>
              <w:t>倾倒、抛洒、堆放或者焚烧生活垃圾污染路面</w:t>
            </w:r>
            <w:r>
              <w:rPr>
                <w:rFonts w:hint="eastAsia" w:ascii="仿宋_GB2312" w:hAnsi="宋体" w:eastAsia="仿宋_GB2312" w:cs="宋体"/>
                <w:color w:val="auto"/>
                <w:sz w:val="13"/>
                <w:szCs w:val="13"/>
                <w:highlight w:val="none"/>
                <w:lang w:val="en-US" w:eastAsia="zh-CN"/>
              </w:rPr>
              <w:t>5</w:t>
            </w:r>
            <w:r>
              <w:rPr>
                <w:rFonts w:hint="eastAsia" w:ascii="仿宋_GB2312" w:hAnsi="宋体" w:eastAsia="仿宋_GB2312" w:cs="宋体"/>
                <w:color w:val="auto"/>
                <w:sz w:val="13"/>
                <w:szCs w:val="13"/>
                <w:highlight w:val="none"/>
              </w:rPr>
              <w:t>0平方米以下的。</w:t>
            </w:r>
          </w:p>
        </w:tc>
        <w:tc>
          <w:tcPr>
            <w:tcW w:w="3058" w:type="dxa"/>
            <w:noWrap w:val="0"/>
            <w:tcMar>
              <w:top w:w="15" w:type="dxa"/>
              <w:left w:w="15" w:type="dxa"/>
              <w:bottom w:w="15" w:type="dxa"/>
              <w:right w:w="15" w:type="dxa"/>
            </w:tcMar>
            <w:vAlign w:val="center"/>
          </w:tcPr>
          <w:p w14:paraId="1766E992">
            <w:pPr>
              <w:keepNext w:val="0"/>
              <w:keepLines w:val="0"/>
              <w:pageBreakBefore w:val="0"/>
              <w:widowControl/>
              <w:spacing w:beforeAutospacing="0" w:afterAutospacing="0" w:line="260" w:lineRule="exact"/>
              <w:ind w:left="0" w:right="0" w:firstLine="130"/>
              <w:jc w:val="center"/>
              <w:rPr>
                <w:rFonts w:hint="eastAsia" w:ascii="仿宋_GB2312" w:hAnsi="宋体" w:eastAsia="仿宋_GB2312" w:cs="宋体"/>
                <w:color w:val="auto"/>
                <w:sz w:val="13"/>
                <w:szCs w:val="13"/>
                <w:highlight w:val="none"/>
                <w:lang w:val="en-US" w:eastAsia="zh-CN" w:bidi="ar-SA"/>
              </w:rPr>
            </w:pPr>
            <w:r>
              <w:rPr>
                <w:rFonts w:hint="eastAsia" w:ascii="仿宋_GB2312" w:hAnsi="宋体" w:eastAsia="仿宋_GB2312" w:cs="宋体"/>
                <w:color w:val="auto"/>
                <w:sz w:val="13"/>
                <w:szCs w:val="13"/>
                <w:highlight w:val="none"/>
              </w:rPr>
              <w:t>责令改正，没收违法所得，对单位处以40万元以上50万元以下罚款，对个人处以500元罚款。</w:t>
            </w:r>
          </w:p>
        </w:tc>
      </w:tr>
      <w:tr w14:paraId="6DD364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03" w:hRule="atLeast"/>
          <w:jc w:val="center"/>
        </w:trPr>
        <w:tc>
          <w:tcPr>
            <w:tcW w:w="428" w:type="dxa"/>
            <w:vMerge w:val="restart"/>
            <w:noWrap w:val="0"/>
            <w:vAlign w:val="center"/>
          </w:tcPr>
          <w:p w14:paraId="0824D163">
            <w:pPr>
              <w:pStyle w:val="196"/>
              <w:keepNext w:val="0"/>
              <w:keepLines w:val="0"/>
              <w:pageBreakBefore w:val="0"/>
              <w:widowControl/>
              <w:numPr>
                <w:ilvl w:val="0"/>
                <w:numId w:val="11"/>
              </w:numPr>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lang w:val="en-US" w:eastAsia="zh-CN"/>
              </w:rPr>
              <w:t>367</w:t>
            </w:r>
          </w:p>
        </w:tc>
        <w:tc>
          <w:tcPr>
            <w:tcW w:w="1550" w:type="dxa"/>
            <w:vMerge w:val="restart"/>
            <w:noWrap w:val="0"/>
            <w:vAlign w:val="center"/>
          </w:tcPr>
          <w:p w14:paraId="1D2352F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擅自关闭、闲置或者拆除生活垃圾处理设施、场所的</w:t>
            </w:r>
          </w:p>
        </w:tc>
        <w:tc>
          <w:tcPr>
            <w:tcW w:w="4820" w:type="dxa"/>
            <w:vMerge w:val="restart"/>
            <w:noWrap w:val="0"/>
            <w:vAlign w:val="center"/>
          </w:tcPr>
          <w:p w14:paraId="372FCA56">
            <w:pPr>
              <w:keepNext w:val="0"/>
              <w:keepLines w:val="0"/>
              <w:pageBreakBefore w:val="0"/>
              <w:widowControl/>
              <w:spacing w:beforeAutospacing="0" w:afterAutospacing="0" w:line="260" w:lineRule="exact"/>
              <w:ind w:left="0" w:right="0"/>
              <w:jc w:val="left"/>
              <w:rPr>
                <w:rFonts w:hint="eastAsia" w:ascii="仿宋_GB2312" w:hAnsi="宋体" w:eastAsia="仿宋_GB2312" w:cs="宋体"/>
                <w:b/>
                <w:bCs/>
                <w:color w:val="auto"/>
                <w:sz w:val="13"/>
                <w:szCs w:val="13"/>
                <w:highlight w:val="none"/>
                <w:lang w:eastAsia="zh-CN"/>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b/>
                <w:bCs/>
                <w:color w:val="auto"/>
                <w:sz w:val="13"/>
                <w:szCs w:val="13"/>
                <w:highlight w:val="none"/>
                <w:lang w:val="en-US" w:eastAsia="zh-CN"/>
              </w:rPr>
              <w:t>一</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b/>
                <w:bCs/>
                <w:color w:val="auto"/>
                <w:sz w:val="13"/>
                <w:szCs w:val="13"/>
                <w:highlight w:val="none"/>
                <w:lang w:eastAsia="zh-CN"/>
              </w:rPr>
              <w:t>：</w:t>
            </w:r>
          </w:p>
          <w:p w14:paraId="673CC5ED">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5298D51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823" w:type="dxa"/>
            <w:vMerge w:val="restart"/>
            <w:noWrap w:val="0"/>
            <w:tcMar>
              <w:top w:w="15" w:type="dxa"/>
              <w:left w:w="15" w:type="dxa"/>
              <w:bottom w:w="15" w:type="dxa"/>
              <w:right w:w="15" w:type="dxa"/>
            </w:tcMar>
            <w:vAlign w:val="center"/>
          </w:tcPr>
          <w:p w14:paraId="1106FDF4">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AFDF42B">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rPr>
              <w:t>未经批准擅自关闭、闲置城市生活垃圾处置设施、场所1日以内的。</w:t>
            </w:r>
          </w:p>
        </w:tc>
        <w:tc>
          <w:tcPr>
            <w:tcW w:w="3058" w:type="dxa"/>
            <w:noWrap w:val="0"/>
            <w:tcMar>
              <w:top w:w="15" w:type="dxa"/>
              <w:left w:w="15" w:type="dxa"/>
              <w:bottom w:w="15" w:type="dxa"/>
              <w:right w:w="15" w:type="dxa"/>
            </w:tcMar>
            <w:vAlign w:val="center"/>
          </w:tcPr>
          <w:p w14:paraId="6485E968">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rPr>
              <w:t>责令改正，对单位处以10万元以上20万元以下罚款，没收违法所得。</w:t>
            </w:r>
          </w:p>
        </w:tc>
      </w:tr>
      <w:tr w14:paraId="30B64E3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37" w:hRule="atLeast"/>
          <w:jc w:val="center"/>
        </w:trPr>
        <w:tc>
          <w:tcPr>
            <w:tcW w:w="428" w:type="dxa"/>
            <w:vMerge w:val="continue"/>
            <w:noWrap w:val="0"/>
            <w:vAlign w:val="center"/>
          </w:tcPr>
          <w:p w14:paraId="7CFFEE37">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969B63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C8B327B">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18D95E92">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p>
        </w:tc>
        <w:tc>
          <w:tcPr>
            <w:tcW w:w="3437" w:type="dxa"/>
            <w:gridSpan w:val="2"/>
            <w:noWrap w:val="0"/>
            <w:tcMar>
              <w:top w:w="15" w:type="dxa"/>
              <w:left w:w="15" w:type="dxa"/>
              <w:bottom w:w="15" w:type="dxa"/>
              <w:right w:w="15" w:type="dxa"/>
            </w:tcMar>
            <w:vAlign w:val="center"/>
          </w:tcPr>
          <w:p w14:paraId="3538AFC3">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未经批准擅自关闭、闲置城市生活垃圾处置设施、场所1日以上3日以下的。</w:t>
            </w:r>
          </w:p>
        </w:tc>
        <w:tc>
          <w:tcPr>
            <w:tcW w:w="3058" w:type="dxa"/>
            <w:noWrap w:val="0"/>
            <w:tcMar>
              <w:top w:w="15" w:type="dxa"/>
              <w:left w:w="15" w:type="dxa"/>
              <w:bottom w:w="15" w:type="dxa"/>
              <w:right w:w="15" w:type="dxa"/>
            </w:tcMar>
            <w:vAlign w:val="center"/>
          </w:tcPr>
          <w:p w14:paraId="0B5EF2BD">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责令改正，对单位处以20万元以上30万元以下罚款，没收违法所得。</w:t>
            </w:r>
          </w:p>
        </w:tc>
      </w:tr>
      <w:tr w14:paraId="4B51B6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3" w:hRule="atLeast"/>
          <w:jc w:val="center"/>
        </w:trPr>
        <w:tc>
          <w:tcPr>
            <w:tcW w:w="428" w:type="dxa"/>
            <w:vMerge w:val="continue"/>
            <w:noWrap w:val="0"/>
            <w:vAlign w:val="center"/>
          </w:tcPr>
          <w:p w14:paraId="46A496C8">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BF20E1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3338ECB">
            <w:pPr>
              <w:keepNext w:val="0"/>
              <w:keepLines w:val="0"/>
              <w:pageBreakBefore w:val="0"/>
              <w:widowControl/>
              <w:spacing w:beforeAutospacing="0" w:afterAutospacing="0" w:line="260" w:lineRule="exact"/>
              <w:ind w:left="0" w:right="0"/>
              <w:rPr>
                <w:rFonts w:hint="eastAsia"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62D374FD">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p>
        </w:tc>
        <w:tc>
          <w:tcPr>
            <w:tcW w:w="3437" w:type="dxa"/>
            <w:gridSpan w:val="2"/>
            <w:noWrap w:val="0"/>
            <w:tcMar>
              <w:top w:w="15" w:type="dxa"/>
              <w:left w:w="15" w:type="dxa"/>
              <w:bottom w:w="15" w:type="dxa"/>
              <w:right w:w="15" w:type="dxa"/>
            </w:tcMar>
            <w:vAlign w:val="center"/>
          </w:tcPr>
          <w:p w14:paraId="6BD57392">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未经批准擅自关闭、闲置城市生活垃圾处置设施、场所3日以上5日以下的。</w:t>
            </w:r>
          </w:p>
        </w:tc>
        <w:tc>
          <w:tcPr>
            <w:tcW w:w="3058" w:type="dxa"/>
            <w:noWrap w:val="0"/>
            <w:tcMar>
              <w:top w:w="15" w:type="dxa"/>
              <w:left w:w="15" w:type="dxa"/>
              <w:bottom w:w="15" w:type="dxa"/>
              <w:right w:w="15" w:type="dxa"/>
            </w:tcMar>
            <w:vAlign w:val="center"/>
          </w:tcPr>
          <w:p w14:paraId="488058C1">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责令改正，对单位处以30万元以上40万元以下罚款，没收违法所得。</w:t>
            </w:r>
          </w:p>
        </w:tc>
      </w:tr>
      <w:tr w14:paraId="1A7B35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31" w:hRule="atLeast"/>
          <w:jc w:val="center"/>
        </w:trPr>
        <w:tc>
          <w:tcPr>
            <w:tcW w:w="428" w:type="dxa"/>
            <w:vMerge w:val="continue"/>
            <w:noWrap w:val="0"/>
            <w:vAlign w:val="center"/>
          </w:tcPr>
          <w:p w14:paraId="6BD3B436">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C189CB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DC0BE2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center"/>
          </w:tcPr>
          <w:p w14:paraId="79A68B4D">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EFBB3A9">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rPr>
              <w:t>未经批准擅自关闭、闲置城市生活垃圾处置设施、场所5日以上7日以下的。</w:t>
            </w:r>
          </w:p>
        </w:tc>
        <w:tc>
          <w:tcPr>
            <w:tcW w:w="3058" w:type="dxa"/>
            <w:noWrap w:val="0"/>
            <w:tcMar>
              <w:top w:w="15" w:type="dxa"/>
              <w:left w:w="15" w:type="dxa"/>
              <w:bottom w:w="15" w:type="dxa"/>
              <w:right w:w="15" w:type="dxa"/>
            </w:tcMar>
            <w:vAlign w:val="center"/>
          </w:tcPr>
          <w:p w14:paraId="0AF0E79F">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rPr>
              <w:t>责令改正，对单位处以40万元以上50万元以下罚款，没收违法所得。</w:t>
            </w:r>
          </w:p>
        </w:tc>
      </w:tr>
      <w:tr w14:paraId="10468E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1" w:hRule="atLeast"/>
          <w:jc w:val="center"/>
        </w:trPr>
        <w:tc>
          <w:tcPr>
            <w:tcW w:w="428" w:type="dxa"/>
            <w:vMerge w:val="continue"/>
            <w:noWrap w:val="0"/>
            <w:vAlign w:val="center"/>
          </w:tcPr>
          <w:p w14:paraId="2AF32CB1">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651FDC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61450C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20435B18">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p>
        </w:tc>
        <w:tc>
          <w:tcPr>
            <w:tcW w:w="3437" w:type="dxa"/>
            <w:gridSpan w:val="2"/>
            <w:noWrap w:val="0"/>
            <w:tcMar>
              <w:top w:w="15" w:type="dxa"/>
              <w:left w:w="15" w:type="dxa"/>
              <w:bottom w:w="15" w:type="dxa"/>
              <w:right w:w="15" w:type="dxa"/>
            </w:tcMar>
            <w:vAlign w:val="center"/>
          </w:tcPr>
          <w:p w14:paraId="6E40AA06">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未经批准擅自关闭、闲置城市生活垃圾处置设施、场所7日以上9日以下的。</w:t>
            </w:r>
          </w:p>
        </w:tc>
        <w:tc>
          <w:tcPr>
            <w:tcW w:w="3058" w:type="dxa"/>
            <w:noWrap w:val="0"/>
            <w:tcMar>
              <w:top w:w="15" w:type="dxa"/>
              <w:left w:w="15" w:type="dxa"/>
              <w:bottom w:w="15" w:type="dxa"/>
              <w:right w:w="15" w:type="dxa"/>
            </w:tcMar>
            <w:vAlign w:val="center"/>
          </w:tcPr>
          <w:p w14:paraId="654BCFC8">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责令改正，对单位处以50万元以上60万元以下罚款，没收违法所得。</w:t>
            </w:r>
          </w:p>
        </w:tc>
      </w:tr>
      <w:tr w14:paraId="3942610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8" w:hRule="atLeast"/>
          <w:jc w:val="center"/>
        </w:trPr>
        <w:tc>
          <w:tcPr>
            <w:tcW w:w="428" w:type="dxa"/>
            <w:vMerge w:val="continue"/>
            <w:noWrap w:val="0"/>
            <w:vAlign w:val="center"/>
          </w:tcPr>
          <w:p w14:paraId="7CED3F6D">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C0A7C5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13627C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2D29FDF4">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p>
        </w:tc>
        <w:tc>
          <w:tcPr>
            <w:tcW w:w="3437" w:type="dxa"/>
            <w:gridSpan w:val="2"/>
            <w:noWrap w:val="0"/>
            <w:tcMar>
              <w:top w:w="15" w:type="dxa"/>
              <w:left w:w="15" w:type="dxa"/>
              <w:bottom w:w="15" w:type="dxa"/>
              <w:right w:w="15" w:type="dxa"/>
            </w:tcMar>
            <w:vAlign w:val="center"/>
          </w:tcPr>
          <w:p w14:paraId="208C8037">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未经批准擅自关闭、闲置城市生活垃圾处置设施、场所9日以上11日以下的。</w:t>
            </w:r>
          </w:p>
        </w:tc>
        <w:tc>
          <w:tcPr>
            <w:tcW w:w="3058" w:type="dxa"/>
            <w:noWrap w:val="0"/>
            <w:tcMar>
              <w:top w:w="15" w:type="dxa"/>
              <w:left w:w="15" w:type="dxa"/>
              <w:bottom w:w="15" w:type="dxa"/>
              <w:right w:w="15" w:type="dxa"/>
            </w:tcMar>
            <w:vAlign w:val="center"/>
          </w:tcPr>
          <w:p w14:paraId="0504D478">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责令改正，对单位处以60万元以上70万元以下罚款，没收违法所得。</w:t>
            </w:r>
          </w:p>
        </w:tc>
      </w:tr>
      <w:tr w14:paraId="6E3157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97" w:hRule="atLeast"/>
          <w:jc w:val="center"/>
        </w:trPr>
        <w:tc>
          <w:tcPr>
            <w:tcW w:w="428" w:type="dxa"/>
            <w:vMerge w:val="continue"/>
            <w:noWrap w:val="0"/>
            <w:vAlign w:val="center"/>
          </w:tcPr>
          <w:p w14:paraId="5D5FD70E">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D7FC09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8F9EC8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center"/>
          </w:tcPr>
          <w:p w14:paraId="4416B937">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2FF9E95">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rPr>
              <w:t>未经批准擅自关闭、闲置城市生活垃圾处置设施、场所11日以上13日以下的。</w:t>
            </w:r>
          </w:p>
        </w:tc>
        <w:tc>
          <w:tcPr>
            <w:tcW w:w="3058" w:type="dxa"/>
            <w:noWrap w:val="0"/>
            <w:tcMar>
              <w:top w:w="15" w:type="dxa"/>
              <w:left w:w="15" w:type="dxa"/>
              <w:bottom w:w="15" w:type="dxa"/>
              <w:right w:w="15" w:type="dxa"/>
            </w:tcMar>
            <w:vAlign w:val="center"/>
          </w:tcPr>
          <w:p w14:paraId="27516BED">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rPr>
              <w:t>责令改正，对单位处以70万元以上80万元以下罚款，没收违法所得。</w:t>
            </w:r>
          </w:p>
        </w:tc>
      </w:tr>
      <w:tr w14:paraId="412BCC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84" w:hRule="atLeast"/>
          <w:jc w:val="center"/>
        </w:trPr>
        <w:tc>
          <w:tcPr>
            <w:tcW w:w="428" w:type="dxa"/>
            <w:vMerge w:val="continue"/>
            <w:noWrap w:val="0"/>
            <w:vAlign w:val="center"/>
          </w:tcPr>
          <w:p w14:paraId="7C046E23">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7D589F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F43B24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367913B1">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p>
        </w:tc>
        <w:tc>
          <w:tcPr>
            <w:tcW w:w="3437" w:type="dxa"/>
            <w:gridSpan w:val="2"/>
            <w:noWrap w:val="0"/>
            <w:tcMar>
              <w:top w:w="15" w:type="dxa"/>
              <w:left w:w="15" w:type="dxa"/>
              <w:bottom w:w="15" w:type="dxa"/>
              <w:right w:w="15" w:type="dxa"/>
            </w:tcMar>
            <w:vAlign w:val="center"/>
          </w:tcPr>
          <w:p w14:paraId="7678A2FE">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未经批准擅自关闭、闲置城市生活垃圾处置设施、场所13日以上15日以下的。</w:t>
            </w:r>
          </w:p>
        </w:tc>
        <w:tc>
          <w:tcPr>
            <w:tcW w:w="3058" w:type="dxa"/>
            <w:noWrap w:val="0"/>
            <w:tcMar>
              <w:top w:w="15" w:type="dxa"/>
              <w:left w:w="15" w:type="dxa"/>
              <w:bottom w:w="15" w:type="dxa"/>
              <w:right w:w="15" w:type="dxa"/>
            </w:tcMar>
            <w:vAlign w:val="center"/>
          </w:tcPr>
          <w:p w14:paraId="6B8ADF64">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责令改正，对单位处以80万元以上90万元以下罚款，没收违法所得。</w:t>
            </w:r>
          </w:p>
        </w:tc>
      </w:tr>
      <w:tr w14:paraId="551CF63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79" w:hRule="atLeast"/>
          <w:jc w:val="center"/>
        </w:trPr>
        <w:tc>
          <w:tcPr>
            <w:tcW w:w="428" w:type="dxa"/>
            <w:vMerge w:val="continue"/>
            <w:noWrap w:val="0"/>
            <w:vAlign w:val="center"/>
          </w:tcPr>
          <w:p w14:paraId="2F0AF31C">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1005D7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5E0561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0FDD3CE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p>
        </w:tc>
        <w:tc>
          <w:tcPr>
            <w:tcW w:w="3437" w:type="dxa"/>
            <w:gridSpan w:val="2"/>
            <w:noWrap w:val="0"/>
            <w:tcMar>
              <w:top w:w="15" w:type="dxa"/>
              <w:left w:w="15" w:type="dxa"/>
              <w:bottom w:w="15" w:type="dxa"/>
              <w:right w:w="15" w:type="dxa"/>
            </w:tcMar>
            <w:vAlign w:val="center"/>
          </w:tcPr>
          <w:p w14:paraId="35CC5CEE">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未经批准擅自关闭、闲置城市生活垃圾处置设施、场所15日以上的。</w:t>
            </w:r>
          </w:p>
        </w:tc>
        <w:tc>
          <w:tcPr>
            <w:tcW w:w="3058" w:type="dxa"/>
            <w:noWrap w:val="0"/>
            <w:tcMar>
              <w:top w:w="15" w:type="dxa"/>
              <w:left w:w="15" w:type="dxa"/>
              <w:bottom w:w="15" w:type="dxa"/>
              <w:right w:w="15" w:type="dxa"/>
            </w:tcMar>
            <w:vAlign w:val="center"/>
          </w:tcPr>
          <w:p w14:paraId="0D369C7F">
            <w:pPr>
              <w:keepNext w:val="0"/>
              <w:keepLines w:val="0"/>
              <w:pageBreakBefore w:val="0"/>
              <w:widowControl/>
              <w:spacing w:beforeAutospacing="0" w:afterAutospacing="0" w:line="260" w:lineRule="exact"/>
              <w:ind w:left="0" w:right="0" w:firstLine="130"/>
              <w:rPr>
                <w:rFonts w:hint="eastAsia"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责令改正，对单位处以90万元以上100万元以下罚款，没收违法所得。</w:t>
            </w:r>
          </w:p>
        </w:tc>
      </w:tr>
      <w:tr w14:paraId="434DB4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00" w:hRule="atLeast"/>
          <w:jc w:val="center"/>
        </w:trPr>
        <w:tc>
          <w:tcPr>
            <w:tcW w:w="428" w:type="dxa"/>
            <w:vMerge w:val="restart"/>
            <w:noWrap w:val="0"/>
            <w:vAlign w:val="center"/>
          </w:tcPr>
          <w:p w14:paraId="43731B28">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368</w:t>
            </w:r>
          </w:p>
        </w:tc>
        <w:tc>
          <w:tcPr>
            <w:tcW w:w="1550" w:type="dxa"/>
            <w:vMerge w:val="restart"/>
            <w:noWrap w:val="0"/>
            <w:vAlign w:val="center"/>
          </w:tcPr>
          <w:p w14:paraId="357D6EE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工程施工单位未编制建筑垃圾处理方案报备案的</w:t>
            </w:r>
          </w:p>
          <w:p w14:paraId="7C61128E">
            <w:pPr>
              <w:keepNext w:val="0"/>
              <w:keepLines w:val="0"/>
              <w:pageBreakBefore w:val="0"/>
              <w:widowControl/>
              <w:spacing w:beforeAutospacing="0" w:afterAutospacing="0" w:line="260" w:lineRule="exact"/>
              <w:ind w:left="0" w:right="0" w:firstLine="260"/>
              <w:rPr>
                <w:rFonts w:ascii="仿宋_GB2312" w:hAnsi="宋体" w:eastAsia="仿宋_GB2312" w:cs="宋体"/>
                <w:color w:val="auto"/>
                <w:sz w:val="13"/>
                <w:szCs w:val="13"/>
                <w:highlight w:val="none"/>
              </w:rPr>
            </w:pPr>
          </w:p>
        </w:tc>
        <w:tc>
          <w:tcPr>
            <w:tcW w:w="4820" w:type="dxa"/>
            <w:vMerge w:val="restart"/>
            <w:noWrap w:val="0"/>
            <w:vAlign w:val="center"/>
          </w:tcPr>
          <w:p w14:paraId="432B5563">
            <w:pPr>
              <w:keepNext w:val="0"/>
              <w:keepLines w:val="0"/>
              <w:pageBreakBefore w:val="0"/>
              <w:widowControl/>
              <w:spacing w:beforeAutospacing="0" w:afterAutospacing="0" w:line="260" w:lineRule="exact"/>
              <w:ind w:left="0" w:right="0"/>
              <w:rPr>
                <w:rFonts w:hint="eastAsia" w:ascii="仿宋_GB2312" w:hAnsi="宋体" w:eastAsia="仿宋_GB2312" w:cs="宋体"/>
                <w:b/>
                <w:bCs/>
                <w:color w:val="auto"/>
                <w:sz w:val="13"/>
                <w:szCs w:val="13"/>
                <w:highlight w:val="none"/>
                <w:lang w:eastAsia="zh-CN"/>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（三）</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b/>
                <w:bCs/>
                <w:color w:val="auto"/>
                <w:sz w:val="13"/>
                <w:szCs w:val="13"/>
                <w:highlight w:val="none"/>
                <w:lang w:eastAsia="zh-CN"/>
              </w:rPr>
              <w:t>：</w:t>
            </w:r>
          </w:p>
          <w:p w14:paraId="2FC427A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0282A497">
            <w:pPr>
              <w:keepNext w:val="0"/>
              <w:keepLines w:val="0"/>
              <w:pageBreakBefore w:val="0"/>
              <w:widowControl/>
              <w:spacing w:beforeAutospacing="0" w:afterAutospacing="0" w:line="260" w:lineRule="exact"/>
              <w:ind w:left="0" w:right="0" w:firstLine="26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823" w:type="dxa"/>
            <w:noWrap w:val="0"/>
            <w:tcMar>
              <w:top w:w="15" w:type="dxa"/>
              <w:left w:w="15" w:type="dxa"/>
              <w:bottom w:w="15" w:type="dxa"/>
              <w:right w:w="15" w:type="dxa"/>
            </w:tcMar>
            <w:vAlign w:val="center"/>
          </w:tcPr>
          <w:p w14:paraId="403F2B73">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F0262F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0B0030B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责令改正，对单位处10万元以上40万元以下的罚款，没收违法所得。</w:t>
            </w:r>
          </w:p>
          <w:p w14:paraId="773DB52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r>
      <w:tr w14:paraId="23ECAE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816" w:hRule="atLeast"/>
          <w:jc w:val="center"/>
        </w:trPr>
        <w:tc>
          <w:tcPr>
            <w:tcW w:w="428" w:type="dxa"/>
            <w:vMerge w:val="continue"/>
            <w:noWrap w:val="0"/>
            <w:vAlign w:val="center"/>
          </w:tcPr>
          <w:p w14:paraId="3BE106CE">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E76170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2A0037F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606A362">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7F8007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2328DEF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责令改正，对单位处40万元以上70万元以下的罚款，没收违法所得。</w:t>
            </w:r>
          </w:p>
        </w:tc>
      </w:tr>
      <w:tr w14:paraId="16A6E7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428" w:type="dxa"/>
            <w:vMerge w:val="continue"/>
            <w:noWrap w:val="0"/>
            <w:vAlign w:val="center"/>
          </w:tcPr>
          <w:p w14:paraId="3111B50A">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0BD529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C35F39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2D018A46">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0FA5DC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经责令改正后，仍不编制建筑垃圾处理方案报备案的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造成重大社会影响或危害后果的。</w:t>
            </w:r>
          </w:p>
        </w:tc>
        <w:tc>
          <w:tcPr>
            <w:tcW w:w="3058" w:type="dxa"/>
            <w:noWrap w:val="0"/>
            <w:tcMar>
              <w:top w:w="15" w:type="dxa"/>
              <w:left w:w="15" w:type="dxa"/>
              <w:bottom w:w="15" w:type="dxa"/>
              <w:right w:w="15" w:type="dxa"/>
            </w:tcMar>
            <w:vAlign w:val="center"/>
          </w:tcPr>
          <w:p w14:paraId="76F61E4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责令改正，对单位处70万元以上100万元以下的罚款，没收违法所得。</w:t>
            </w:r>
          </w:p>
        </w:tc>
      </w:tr>
      <w:tr w14:paraId="33389D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73" w:hRule="atLeast"/>
          <w:jc w:val="center"/>
        </w:trPr>
        <w:tc>
          <w:tcPr>
            <w:tcW w:w="428" w:type="dxa"/>
            <w:vMerge w:val="restart"/>
            <w:noWrap w:val="0"/>
            <w:vAlign w:val="center"/>
          </w:tcPr>
          <w:p w14:paraId="56D587ED">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369</w:t>
            </w:r>
          </w:p>
        </w:tc>
        <w:tc>
          <w:tcPr>
            <w:tcW w:w="1550" w:type="dxa"/>
            <w:vMerge w:val="restart"/>
            <w:noWrap w:val="0"/>
            <w:vAlign w:val="center"/>
          </w:tcPr>
          <w:p w14:paraId="1E84250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工程施工单位未及时清运施工过程中产生的固体废物的</w:t>
            </w:r>
          </w:p>
        </w:tc>
        <w:tc>
          <w:tcPr>
            <w:tcW w:w="4820" w:type="dxa"/>
            <w:vMerge w:val="restart"/>
            <w:noWrap w:val="0"/>
            <w:vAlign w:val="center"/>
          </w:tcPr>
          <w:p w14:paraId="39F1BC6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（三）</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253E723D">
            <w:pPr>
              <w:keepNext w:val="0"/>
              <w:keepLines w:val="0"/>
              <w:pageBreakBefore w:val="0"/>
              <w:widowControl/>
              <w:spacing w:beforeAutospacing="0" w:afterAutospacing="0" w:line="260" w:lineRule="exact"/>
              <w:ind w:left="0" w:right="0" w:firstLine="26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823" w:type="dxa"/>
            <w:vMerge w:val="restart"/>
            <w:noWrap w:val="0"/>
            <w:tcMar>
              <w:top w:w="15" w:type="dxa"/>
              <w:left w:w="15" w:type="dxa"/>
              <w:bottom w:w="15" w:type="dxa"/>
              <w:right w:w="15" w:type="dxa"/>
            </w:tcMar>
            <w:vAlign w:val="center"/>
          </w:tcPr>
          <w:p w14:paraId="72128F5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2A59C12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未及时清运工程施工过程中产生的固体废物20吨以下的。</w:t>
            </w:r>
          </w:p>
        </w:tc>
        <w:tc>
          <w:tcPr>
            <w:tcW w:w="3058" w:type="dxa"/>
            <w:noWrap w:val="0"/>
            <w:tcMar>
              <w:top w:w="15" w:type="dxa"/>
              <w:left w:w="15" w:type="dxa"/>
              <w:bottom w:w="15" w:type="dxa"/>
              <w:right w:w="15" w:type="dxa"/>
            </w:tcMar>
            <w:vAlign w:val="center"/>
          </w:tcPr>
          <w:p w14:paraId="45148E7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责令改正，对单位处以10万元以上20万元以下罚款，没收违法所得。</w:t>
            </w:r>
          </w:p>
        </w:tc>
      </w:tr>
      <w:tr w14:paraId="103F6BC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73" w:hRule="atLeast"/>
          <w:jc w:val="center"/>
        </w:trPr>
        <w:tc>
          <w:tcPr>
            <w:tcW w:w="428" w:type="dxa"/>
            <w:vMerge w:val="continue"/>
            <w:noWrap w:val="0"/>
            <w:vAlign w:val="center"/>
          </w:tcPr>
          <w:p w14:paraId="1D885DC9">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8B27B4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B6303E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45284827">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018E59C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未及时清运工程施工过程中产生的固体废物20吨以上30吨以下的。</w:t>
            </w:r>
          </w:p>
        </w:tc>
        <w:tc>
          <w:tcPr>
            <w:tcW w:w="3058" w:type="dxa"/>
            <w:noWrap w:val="0"/>
            <w:tcMar>
              <w:top w:w="15" w:type="dxa"/>
              <w:left w:w="15" w:type="dxa"/>
              <w:bottom w:w="15" w:type="dxa"/>
              <w:right w:w="15" w:type="dxa"/>
            </w:tcMar>
            <w:vAlign w:val="center"/>
          </w:tcPr>
          <w:p w14:paraId="124DF49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责令改正，对单位处以20万元以上30万元以下罚款，没收违法所得。</w:t>
            </w:r>
          </w:p>
        </w:tc>
      </w:tr>
      <w:tr w14:paraId="2CB20C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58" w:hRule="atLeast"/>
          <w:jc w:val="center"/>
        </w:trPr>
        <w:tc>
          <w:tcPr>
            <w:tcW w:w="428" w:type="dxa"/>
            <w:vMerge w:val="continue"/>
            <w:noWrap w:val="0"/>
            <w:vAlign w:val="center"/>
          </w:tcPr>
          <w:p w14:paraId="1832C31D">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600A27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BAA735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00C18233">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69C14FD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未及时清运工程施工过程中产生的固体废物30吨以上40吨以下的。</w:t>
            </w:r>
          </w:p>
        </w:tc>
        <w:tc>
          <w:tcPr>
            <w:tcW w:w="3058" w:type="dxa"/>
            <w:noWrap w:val="0"/>
            <w:tcMar>
              <w:top w:w="15" w:type="dxa"/>
              <w:left w:w="15" w:type="dxa"/>
              <w:bottom w:w="15" w:type="dxa"/>
              <w:right w:w="15" w:type="dxa"/>
            </w:tcMar>
            <w:vAlign w:val="center"/>
          </w:tcPr>
          <w:p w14:paraId="018860B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责令改正，对单位处以30万元以上40万元以下罚款，没收违法所得。</w:t>
            </w:r>
          </w:p>
        </w:tc>
      </w:tr>
      <w:tr w14:paraId="3037AB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continue"/>
            <w:noWrap w:val="0"/>
            <w:vAlign w:val="center"/>
          </w:tcPr>
          <w:p w14:paraId="4D0BFC7F">
            <w:pPr>
              <w:pStyle w:val="196"/>
              <w:keepNext w:val="0"/>
              <w:keepLines w:val="0"/>
              <w:pageBreakBefore w:val="0"/>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62272FE">
            <w:pPr>
              <w:keepNext w:val="0"/>
              <w:keepLines w:val="0"/>
              <w:pageBreakBefore w:val="0"/>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457A0EE">
            <w:pPr>
              <w:keepNext w:val="0"/>
              <w:keepLines w:val="0"/>
              <w:pageBreakBefore w:val="0"/>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center"/>
          </w:tcPr>
          <w:p w14:paraId="0C228595">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DC61DB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未及时清运工程施工过程中产生的固体废物40吨以上50吨以下的。</w:t>
            </w:r>
          </w:p>
        </w:tc>
        <w:tc>
          <w:tcPr>
            <w:tcW w:w="3058" w:type="dxa"/>
            <w:noWrap w:val="0"/>
            <w:tcMar>
              <w:top w:w="15" w:type="dxa"/>
              <w:left w:w="15" w:type="dxa"/>
              <w:bottom w:w="15" w:type="dxa"/>
              <w:right w:w="15" w:type="dxa"/>
            </w:tcMar>
            <w:vAlign w:val="center"/>
          </w:tcPr>
          <w:p w14:paraId="1861EF6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责令改正，对单位处以40万元以上50万元以下罚款，没收违法所得。</w:t>
            </w:r>
          </w:p>
        </w:tc>
      </w:tr>
      <w:tr w14:paraId="23B0C3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03" w:hRule="atLeast"/>
          <w:jc w:val="center"/>
        </w:trPr>
        <w:tc>
          <w:tcPr>
            <w:tcW w:w="428" w:type="dxa"/>
            <w:vMerge w:val="continue"/>
            <w:noWrap w:val="0"/>
            <w:vAlign w:val="center"/>
          </w:tcPr>
          <w:p w14:paraId="12FDF1E2">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D13F5A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442CBE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08AD1D2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4FD0C8F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未及时清运工程施工过程中产生的固体废物50吨以上60吨以下的。</w:t>
            </w:r>
          </w:p>
        </w:tc>
        <w:tc>
          <w:tcPr>
            <w:tcW w:w="3058" w:type="dxa"/>
            <w:noWrap w:val="0"/>
            <w:tcMar>
              <w:top w:w="15" w:type="dxa"/>
              <w:left w:w="15" w:type="dxa"/>
              <w:bottom w:w="15" w:type="dxa"/>
              <w:right w:w="15" w:type="dxa"/>
            </w:tcMar>
            <w:vAlign w:val="center"/>
          </w:tcPr>
          <w:p w14:paraId="3C037ED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责令改正，对单位处以50万元以上60万元以下罚款，没收违法所得。</w:t>
            </w:r>
          </w:p>
        </w:tc>
      </w:tr>
      <w:tr w14:paraId="44A93E7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95" w:hRule="atLeast"/>
          <w:jc w:val="center"/>
        </w:trPr>
        <w:tc>
          <w:tcPr>
            <w:tcW w:w="428" w:type="dxa"/>
            <w:vMerge w:val="continue"/>
            <w:noWrap w:val="0"/>
            <w:vAlign w:val="center"/>
          </w:tcPr>
          <w:p w14:paraId="0E9BCB94">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F0F3D2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BED666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62ECAFE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5CFBA1B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未及时清运工程施工过程中产生的固体废物60吨以上70吨以下的。</w:t>
            </w:r>
          </w:p>
        </w:tc>
        <w:tc>
          <w:tcPr>
            <w:tcW w:w="3058" w:type="dxa"/>
            <w:noWrap w:val="0"/>
            <w:tcMar>
              <w:top w:w="15" w:type="dxa"/>
              <w:left w:w="15" w:type="dxa"/>
              <w:bottom w:w="15" w:type="dxa"/>
              <w:right w:w="15" w:type="dxa"/>
            </w:tcMar>
            <w:vAlign w:val="center"/>
          </w:tcPr>
          <w:p w14:paraId="66EA2AA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责令改正，对单位处以60万元以上70万元以下罚款，没收违法所得。</w:t>
            </w:r>
          </w:p>
        </w:tc>
      </w:tr>
      <w:tr w14:paraId="4BAF51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continue"/>
            <w:noWrap w:val="0"/>
            <w:vAlign w:val="center"/>
          </w:tcPr>
          <w:p w14:paraId="5199CA23">
            <w:pPr>
              <w:pStyle w:val="196"/>
              <w:keepNext w:val="0"/>
              <w:keepLines w:val="0"/>
              <w:pageBreakBefore w:val="0"/>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C2EF86A">
            <w:pPr>
              <w:keepNext w:val="0"/>
              <w:keepLines w:val="0"/>
              <w:pageBreakBefore w:val="0"/>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D476AE6">
            <w:pPr>
              <w:keepNext w:val="0"/>
              <w:keepLines w:val="0"/>
              <w:pageBreakBefore w:val="0"/>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center"/>
          </w:tcPr>
          <w:p w14:paraId="11F4BAE3">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D98490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未及时清运工程施工过程中产生的固体废物70吨以上80吨以下的。</w:t>
            </w:r>
          </w:p>
        </w:tc>
        <w:tc>
          <w:tcPr>
            <w:tcW w:w="3058" w:type="dxa"/>
            <w:noWrap w:val="0"/>
            <w:tcMar>
              <w:top w:w="15" w:type="dxa"/>
              <w:left w:w="15" w:type="dxa"/>
              <w:bottom w:w="15" w:type="dxa"/>
              <w:right w:w="15" w:type="dxa"/>
            </w:tcMar>
            <w:vAlign w:val="center"/>
          </w:tcPr>
          <w:p w14:paraId="426D6B7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责令改正，对单位处以70万元以上80万元以下罚款，没收违法所得。</w:t>
            </w:r>
          </w:p>
        </w:tc>
      </w:tr>
      <w:tr w14:paraId="008A8C1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09" w:hRule="atLeast"/>
          <w:jc w:val="center"/>
        </w:trPr>
        <w:tc>
          <w:tcPr>
            <w:tcW w:w="428" w:type="dxa"/>
            <w:vMerge w:val="continue"/>
            <w:noWrap w:val="0"/>
            <w:vAlign w:val="center"/>
          </w:tcPr>
          <w:p w14:paraId="2F5B6E56">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23CDB7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753671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54F503F8">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3C43323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未及时清运工程施工过程中产生的固体废物80吨以上90吨以下的。</w:t>
            </w:r>
          </w:p>
        </w:tc>
        <w:tc>
          <w:tcPr>
            <w:tcW w:w="3058" w:type="dxa"/>
            <w:noWrap w:val="0"/>
            <w:tcMar>
              <w:top w:w="15" w:type="dxa"/>
              <w:left w:w="15" w:type="dxa"/>
              <w:bottom w:w="15" w:type="dxa"/>
              <w:right w:w="15" w:type="dxa"/>
            </w:tcMar>
            <w:vAlign w:val="center"/>
          </w:tcPr>
          <w:p w14:paraId="0E8E9EB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责令改正，对单位处以80万元以上90万元以下罚款，没收违法所得。</w:t>
            </w:r>
          </w:p>
        </w:tc>
      </w:tr>
      <w:tr w14:paraId="2CA549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74" w:hRule="atLeast"/>
          <w:jc w:val="center"/>
        </w:trPr>
        <w:tc>
          <w:tcPr>
            <w:tcW w:w="428" w:type="dxa"/>
            <w:vMerge w:val="continue"/>
            <w:noWrap w:val="0"/>
            <w:vAlign w:val="center"/>
          </w:tcPr>
          <w:p w14:paraId="0C3439A5">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791E8B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F4A94F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7BEC14F1">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1F45693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未及时清运工程施工过程中产生的固体废物90吨以上的。</w:t>
            </w:r>
          </w:p>
        </w:tc>
        <w:tc>
          <w:tcPr>
            <w:tcW w:w="3058" w:type="dxa"/>
            <w:noWrap w:val="0"/>
            <w:tcMar>
              <w:top w:w="15" w:type="dxa"/>
              <w:left w:w="15" w:type="dxa"/>
              <w:bottom w:w="15" w:type="dxa"/>
              <w:right w:w="15" w:type="dxa"/>
            </w:tcMar>
            <w:vAlign w:val="center"/>
          </w:tcPr>
          <w:p w14:paraId="20F5ACE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责令改正，对单位处以90万元以上100万元以下罚款，没收违法所得。</w:t>
            </w:r>
          </w:p>
        </w:tc>
      </w:tr>
      <w:tr w14:paraId="1ED9B8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vAlign w:val="center"/>
          </w:tcPr>
          <w:p w14:paraId="64202CC5">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370</w:t>
            </w:r>
          </w:p>
        </w:tc>
        <w:tc>
          <w:tcPr>
            <w:tcW w:w="1550" w:type="dxa"/>
            <w:vMerge w:val="restart"/>
            <w:noWrap w:val="0"/>
            <w:vAlign w:val="center"/>
          </w:tcPr>
          <w:p w14:paraId="2352090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工程施工单位擅自倾倒、抛撒或者堆放工程施工过程中产生的建筑垃圾的</w:t>
            </w:r>
          </w:p>
          <w:p w14:paraId="75BDA10B">
            <w:pPr>
              <w:keepNext w:val="0"/>
              <w:keepLines w:val="0"/>
              <w:pageBreakBefore w:val="0"/>
              <w:widowControl/>
              <w:spacing w:beforeAutospacing="0" w:afterAutospacing="0" w:line="260" w:lineRule="exact"/>
              <w:ind w:left="0" w:right="0" w:firstLine="260"/>
              <w:rPr>
                <w:rFonts w:ascii="仿宋_GB2312" w:hAnsi="宋体" w:eastAsia="仿宋_GB2312" w:cs="宋体"/>
                <w:color w:val="auto"/>
                <w:sz w:val="13"/>
                <w:szCs w:val="13"/>
                <w:highlight w:val="none"/>
              </w:rPr>
            </w:pPr>
          </w:p>
        </w:tc>
        <w:tc>
          <w:tcPr>
            <w:tcW w:w="4820" w:type="dxa"/>
            <w:vMerge w:val="restart"/>
            <w:noWrap w:val="0"/>
            <w:vAlign w:val="center"/>
          </w:tcPr>
          <w:p w14:paraId="4DFFB1C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（四）</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4B4AF1BE">
            <w:pPr>
              <w:keepNext w:val="0"/>
              <w:keepLines w:val="0"/>
              <w:pageBreakBefore w:val="0"/>
              <w:widowControl/>
              <w:spacing w:beforeAutospacing="0" w:afterAutospacing="0" w:line="260" w:lineRule="exact"/>
              <w:ind w:left="0" w:right="0" w:firstLine="26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823" w:type="dxa"/>
            <w:vMerge w:val="restart"/>
            <w:noWrap w:val="0"/>
            <w:tcMar>
              <w:top w:w="15" w:type="dxa"/>
              <w:left w:w="15" w:type="dxa"/>
              <w:bottom w:w="15" w:type="dxa"/>
              <w:right w:w="15" w:type="dxa"/>
            </w:tcMar>
            <w:vAlign w:val="center"/>
          </w:tcPr>
          <w:p w14:paraId="24BD4EB7">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6DB840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擅自倾倒、抛撒、堆放建筑垃圾20立方米以下的。</w:t>
            </w:r>
          </w:p>
        </w:tc>
        <w:tc>
          <w:tcPr>
            <w:tcW w:w="3058" w:type="dxa"/>
            <w:noWrap w:val="0"/>
            <w:tcMar>
              <w:top w:w="15" w:type="dxa"/>
              <w:left w:w="15" w:type="dxa"/>
              <w:bottom w:w="15" w:type="dxa"/>
              <w:right w:w="15" w:type="dxa"/>
            </w:tcMar>
            <w:vAlign w:val="center"/>
          </w:tcPr>
          <w:p w14:paraId="40E8953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责令改正，对单位处以10万元以上20万元以下罚款，没收违法所得。</w:t>
            </w:r>
          </w:p>
        </w:tc>
      </w:tr>
      <w:tr w14:paraId="41B0C5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80" w:hRule="atLeast"/>
          <w:jc w:val="center"/>
        </w:trPr>
        <w:tc>
          <w:tcPr>
            <w:tcW w:w="428" w:type="dxa"/>
            <w:vMerge w:val="continue"/>
            <w:noWrap w:val="0"/>
            <w:vAlign w:val="center"/>
          </w:tcPr>
          <w:p w14:paraId="21978A8F">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589080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AE8198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42818BB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75B47A6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擅自倾倒、抛撒、堆放建筑垃圾20立方米以上30立方米以下的。</w:t>
            </w:r>
          </w:p>
        </w:tc>
        <w:tc>
          <w:tcPr>
            <w:tcW w:w="3058" w:type="dxa"/>
            <w:noWrap w:val="0"/>
            <w:tcMar>
              <w:top w:w="15" w:type="dxa"/>
              <w:left w:w="15" w:type="dxa"/>
              <w:bottom w:w="15" w:type="dxa"/>
              <w:right w:w="15" w:type="dxa"/>
            </w:tcMar>
            <w:vAlign w:val="center"/>
          </w:tcPr>
          <w:p w14:paraId="41ECF88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责令改正，对单位处以20万元以上30万元以下罚款，没收违法所得。</w:t>
            </w:r>
          </w:p>
        </w:tc>
      </w:tr>
      <w:tr w14:paraId="439B33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30" w:hRule="atLeast"/>
          <w:jc w:val="center"/>
        </w:trPr>
        <w:tc>
          <w:tcPr>
            <w:tcW w:w="428" w:type="dxa"/>
            <w:vMerge w:val="continue"/>
            <w:noWrap w:val="0"/>
            <w:vAlign w:val="center"/>
          </w:tcPr>
          <w:p w14:paraId="7FFD2342">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613456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70CA4D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38ED5B3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752339A3">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擅自倾倒、抛撒、堆放建筑垃圾30立方米以上40立方米以下的。</w:t>
            </w:r>
          </w:p>
        </w:tc>
        <w:tc>
          <w:tcPr>
            <w:tcW w:w="3058" w:type="dxa"/>
            <w:noWrap w:val="0"/>
            <w:tcMar>
              <w:top w:w="15" w:type="dxa"/>
              <w:left w:w="15" w:type="dxa"/>
              <w:bottom w:w="15" w:type="dxa"/>
              <w:right w:w="15" w:type="dxa"/>
            </w:tcMar>
            <w:vAlign w:val="center"/>
          </w:tcPr>
          <w:p w14:paraId="393D7C3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责令改正，对单位处以30万元以上40万元以下罚款，没收违法所得。</w:t>
            </w:r>
          </w:p>
        </w:tc>
      </w:tr>
      <w:tr w14:paraId="739252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34" w:hRule="atLeast"/>
          <w:jc w:val="center"/>
        </w:trPr>
        <w:tc>
          <w:tcPr>
            <w:tcW w:w="428" w:type="dxa"/>
            <w:vMerge w:val="continue"/>
            <w:noWrap w:val="0"/>
            <w:vAlign w:val="center"/>
          </w:tcPr>
          <w:p w14:paraId="2E1D9F79">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64DAD5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06FA6FC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center"/>
          </w:tcPr>
          <w:p w14:paraId="5231B2B0">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7EF029B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擅自倾倒、抛撒、堆放建筑垃圾40立方米以上50立方米以下的。</w:t>
            </w:r>
          </w:p>
        </w:tc>
        <w:tc>
          <w:tcPr>
            <w:tcW w:w="3058" w:type="dxa"/>
            <w:noWrap w:val="0"/>
            <w:tcMar>
              <w:top w:w="15" w:type="dxa"/>
              <w:left w:w="15" w:type="dxa"/>
              <w:bottom w:w="15" w:type="dxa"/>
              <w:right w:w="15" w:type="dxa"/>
            </w:tcMar>
            <w:vAlign w:val="center"/>
          </w:tcPr>
          <w:p w14:paraId="410A267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责令改正，对单位处以40万元以上50万元以下罚款，没收违法所得。</w:t>
            </w:r>
          </w:p>
        </w:tc>
      </w:tr>
      <w:tr w14:paraId="3EA1D3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8" w:hRule="atLeast"/>
          <w:jc w:val="center"/>
        </w:trPr>
        <w:tc>
          <w:tcPr>
            <w:tcW w:w="428" w:type="dxa"/>
            <w:vMerge w:val="continue"/>
            <w:noWrap w:val="0"/>
            <w:vAlign w:val="center"/>
          </w:tcPr>
          <w:p w14:paraId="230A07DF">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577089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7AA658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47F254F2">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70B0564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擅自倾倒、抛撒、堆放建筑垃圾50立方米以上60立方米以下的。</w:t>
            </w:r>
          </w:p>
        </w:tc>
        <w:tc>
          <w:tcPr>
            <w:tcW w:w="3058" w:type="dxa"/>
            <w:noWrap w:val="0"/>
            <w:tcMar>
              <w:top w:w="15" w:type="dxa"/>
              <w:left w:w="15" w:type="dxa"/>
              <w:bottom w:w="15" w:type="dxa"/>
              <w:right w:w="15" w:type="dxa"/>
            </w:tcMar>
            <w:vAlign w:val="center"/>
          </w:tcPr>
          <w:p w14:paraId="07492C2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责令改正，对单位处以50万元以上60万元以下罚款，没收违法所得。</w:t>
            </w:r>
          </w:p>
        </w:tc>
      </w:tr>
      <w:tr w14:paraId="65BAC0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95" w:hRule="atLeast"/>
          <w:jc w:val="center"/>
        </w:trPr>
        <w:tc>
          <w:tcPr>
            <w:tcW w:w="428" w:type="dxa"/>
            <w:vMerge w:val="continue"/>
            <w:noWrap w:val="0"/>
            <w:vAlign w:val="center"/>
          </w:tcPr>
          <w:p w14:paraId="63EF89FB">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BEC662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9AD059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594B6AFA">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4E5992D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擅自倾倒、抛撒、堆放建筑垃圾60立方米以上70立方米以下的。</w:t>
            </w:r>
          </w:p>
        </w:tc>
        <w:tc>
          <w:tcPr>
            <w:tcW w:w="3058" w:type="dxa"/>
            <w:noWrap w:val="0"/>
            <w:tcMar>
              <w:top w:w="15" w:type="dxa"/>
              <w:left w:w="15" w:type="dxa"/>
              <w:bottom w:w="15" w:type="dxa"/>
              <w:right w:w="15" w:type="dxa"/>
            </w:tcMar>
            <w:vAlign w:val="center"/>
          </w:tcPr>
          <w:p w14:paraId="21ED228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责令改正，对单位处以60万元以上70万元以下罚款，没收违法所得。</w:t>
            </w:r>
          </w:p>
        </w:tc>
      </w:tr>
      <w:tr w14:paraId="1DFAD8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2" w:hRule="atLeast"/>
          <w:jc w:val="center"/>
        </w:trPr>
        <w:tc>
          <w:tcPr>
            <w:tcW w:w="428" w:type="dxa"/>
            <w:vMerge w:val="continue"/>
            <w:noWrap w:val="0"/>
            <w:vAlign w:val="center"/>
          </w:tcPr>
          <w:p w14:paraId="531ACE9D">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47D7C5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198218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center"/>
          </w:tcPr>
          <w:p w14:paraId="0E334633">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534D165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擅自倾倒、抛撒、堆放建筑垃圾70立方米以上80立方米以下的。</w:t>
            </w:r>
          </w:p>
        </w:tc>
        <w:tc>
          <w:tcPr>
            <w:tcW w:w="3058" w:type="dxa"/>
            <w:noWrap w:val="0"/>
            <w:tcMar>
              <w:top w:w="15" w:type="dxa"/>
              <w:left w:w="15" w:type="dxa"/>
              <w:bottom w:w="15" w:type="dxa"/>
              <w:right w:w="15" w:type="dxa"/>
            </w:tcMar>
            <w:vAlign w:val="center"/>
          </w:tcPr>
          <w:p w14:paraId="404AEF8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责令改正，对单位处以70万元以上80万元以下罚款，没收违法所得。</w:t>
            </w:r>
          </w:p>
        </w:tc>
      </w:tr>
      <w:tr w14:paraId="026FF05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88" w:hRule="atLeast"/>
          <w:jc w:val="center"/>
        </w:trPr>
        <w:tc>
          <w:tcPr>
            <w:tcW w:w="428" w:type="dxa"/>
            <w:vMerge w:val="continue"/>
            <w:noWrap w:val="0"/>
            <w:vAlign w:val="center"/>
          </w:tcPr>
          <w:p w14:paraId="0E6056FE">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BED822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E90D60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22FAE18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5D672CC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擅自倾倒、抛撒、堆放建筑垃圾80立方米以上90立方米以下的。</w:t>
            </w:r>
          </w:p>
        </w:tc>
        <w:tc>
          <w:tcPr>
            <w:tcW w:w="3058" w:type="dxa"/>
            <w:noWrap w:val="0"/>
            <w:tcMar>
              <w:top w:w="15" w:type="dxa"/>
              <w:left w:w="15" w:type="dxa"/>
              <w:bottom w:w="15" w:type="dxa"/>
              <w:right w:w="15" w:type="dxa"/>
            </w:tcMar>
            <w:vAlign w:val="center"/>
          </w:tcPr>
          <w:p w14:paraId="4197127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责令改正，对单位处以80万元以上90万元以下罚款，没收违法所得。</w:t>
            </w:r>
          </w:p>
        </w:tc>
      </w:tr>
      <w:tr w14:paraId="304996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65" w:hRule="atLeast"/>
          <w:jc w:val="center"/>
        </w:trPr>
        <w:tc>
          <w:tcPr>
            <w:tcW w:w="428" w:type="dxa"/>
            <w:vMerge w:val="continue"/>
            <w:noWrap w:val="0"/>
            <w:vAlign w:val="center"/>
          </w:tcPr>
          <w:p w14:paraId="6B67355A">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F3967E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FF8699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51D63E4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1CAC0BF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擅自倾倒、抛撒、堆放建筑垃圾90立方米以上的。</w:t>
            </w:r>
          </w:p>
        </w:tc>
        <w:tc>
          <w:tcPr>
            <w:tcW w:w="3058" w:type="dxa"/>
            <w:noWrap w:val="0"/>
            <w:tcMar>
              <w:top w:w="15" w:type="dxa"/>
              <w:left w:w="15" w:type="dxa"/>
              <w:bottom w:w="15" w:type="dxa"/>
              <w:right w:w="15" w:type="dxa"/>
            </w:tcMar>
            <w:vAlign w:val="center"/>
          </w:tcPr>
          <w:p w14:paraId="25E68505">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责令改正，对单位处以90万元以上100万元以下罚款，没收违法所得。</w:t>
            </w:r>
          </w:p>
        </w:tc>
      </w:tr>
      <w:tr w14:paraId="2DCF0B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887" w:hRule="atLeast"/>
          <w:jc w:val="center"/>
        </w:trPr>
        <w:tc>
          <w:tcPr>
            <w:tcW w:w="428" w:type="dxa"/>
            <w:vMerge w:val="restart"/>
            <w:noWrap w:val="0"/>
            <w:vAlign w:val="center"/>
          </w:tcPr>
          <w:p w14:paraId="282166A2">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371</w:t>
            </w:r>
          </w:p>
        </w:tc>
        <w:tc>
          <w:tcPr>
            <w:tcW w:w="1550" w:type="dxa"/>
            <w:vMerge w:val="restart"/>
            <w:noWrap w:val="0"/>
            <w:vAlign w:val="center"/>
          </w:tcPr>
          <w:p w14:paraId="6E66056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工程施工单位未按照规定对施工过程中产生的固体废物进行利用或者处置的</w:t>
            </w:r>
          </w:p>
        </w:tc>
        <w:tc>
          <w:tcPr>
            <w:tcW w:w="4820" w:type="dxa"/>
            <w:vMerge w:val="restart"/>
            <w:noWrap w:val="0"/>
            <w:vAlign w:val="center"/>
          </w:tcPr>
          <w:p w14:paraId="09F81EFE">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（四）</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4369E7E5">
            <w:pPr>
              <w:keepNext w:val="0"/>
              <w:keepLines w:val="0"/>
              <w:pageBreakBefore w:val="0"/>
              <w:widowControl/>
              <w:spacing w:beforeAutospacing="0" w:afterAutospacing="0" w:line="260" w:lineRule="exact"/>
              <w:ind w:left="0" w:right="0" w:firstLine="26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823" w:type="dxa"/>
            <w:noWrap w:val="0"/>
            <w:tcMar>
              <w:top w:w="15" w:type="dxa"/>
              <w:left w:w="15" w:type="dxa"/>
              <w:bottom w:w="15" w:type="dxa"/>
              <w:right w:w="15" w:type="dxa"/>
            </w:tcMar>
            <w:vAlign w:val="center"/>
          </w:tcPr>
          <w:p w14:paraId="18771EB0">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15982DA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594B735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责令改正，对单位处10万元以上40万元以下的罚款，没收违法所得。</w:t>
            </w:r>
          </w:p>
        </w:tc>
      </w:tr>
      <w:tr w14:paraId="6C8068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790" w:hRule="atLeast"/>
          <w:jc w:val="center"/>
        </w:trPr>
        <w:tc>
          <w:tcPr>
            <w:tcW w:w="428" w:type="dxa"/>
            <w:vMerge w:val="continue"/>
            <w:noWrap w:val="0"/>
            <w:vAlign w:val="center"/>
          </w:tcPr>
          <w:p w14:paraId="0F653BD7">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063A66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7D96E1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1C19AA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634ECF4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777A069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责令改正，对单位处40万元以上70万元以下的罚款，没收违法所得。</w:t>
            </w:r>
          </w:p>
        </w:tc>
      </w:tr>
      <w:tr w14:paraId="48680F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428" w:type="dxa"/>
            <w:vMerge w:val="continue"/>
            <w:noWrap w:val="0"/>
            <w:vAlign w:val="center"/>
          </w:tcPr>
          <w:p w14:paraId="6C0D9F98">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10ABB8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46F959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86D92B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DCA677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宋体"/>
                <w:color w:val="auto"/>
                <w:sz w:val="13"/>
                <w:szCs w:val="13"/>
                <w:highlight w:val="none"/>
              </w:rPr>
              <w:t>（1）经责令改正后，仍未按照规定对施工过程中产生的固体废物进行利用或者处置的；（2）曾因实施该违法行为被查处，再次实施该违法行为的；（3）造成重大社会影响或危害后果的。</w:t>
            </w:r>
          </w:p>
        </w:tc>
        <w:tc>
          <w:tcPr>
            <w:tcW w:w="3058" w:type="dxa"/>
            <w:noWrap w:val="0"/>
            <w:tcMar>
              <w:top w:w="15" w:type="dxa"/>
              <w:left w:w="15" w:type="dxa"/>
              <w:bottom w:w="15" w:type="dxa"/>
              <w:right w:w="15" w:type="dxa"/>
            </w:tcMar>
            <w:vAlign w:val="center"/>
          </w:tcPr>
          <w:p w14:paraId="71DD7A42">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责令改正，对单位处70万元以上100万元以下的罚款，没收违法所得。</w:t>
            </w:r>
          </w:p>
        </w:tc>
      </w:tr>
      <w:tr w14:paraId="0B0517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08" w:hRule="atLeast"/>
          <w:jc w:val="center"/>
        </w:trPr>
        <w:tc>
          <w:tcPr>
            <w:tcW w:w="428" w:type="dxa"/>
            <w:vMerge w:val="restart"/>
            <w:noWrap w:val="0"/>
            <w:vAlign w:val="center"/>
          </w:tcPr>
          <w:p w14:paraId="7E4D51D3">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372</w:t>
            </w:r>
          </w:p>
        </w:tc>
        <w:tc>
          <w:tcPr>
            <w:tcW w:w="1550" w:type="dxa"/>
            <w:vMerge w:val="restart"/>
            <w:noWrap w:val="0"/>
            <w:vAlign w:val="center"/>
          </w:tcPr>
          <w:p w14:paraId="5FF2FB0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产生、收集厨余垃圾的单位和其他生产经营者未将厨余垃圾交由具备相应资质条件的单位进行无害化处理的</w:t>
            </w:r>
          </w:p>
          <w:p w14:paraId="6F95057D">
            <w:pPr>
              <w:keepNext w:val="0"/>
              <w:keepLines w:val="0"/>
              <w:pageBreakBefore w:val="0"/>
              <w:widowControl/>
              <w:spacing w:beforeAutospacing="0" w:afterAutospacing="0" w:line="260" w:lineRule="exact"/>
              <w:ind w:left="0" w:right="0" w:firstLine="260"/>
              <w:rPr>
                <w:rFonts w:ascii="仿宋_GB2312" w:hAnsi="宋体" w:eastAsia="仿宋_GB2312" w:cs="宋体"/>
                <w:color w:val="auto"/>
                <w:sz w:val="13"/>
                <w:szCs w:val="13"/>
                <w:highlight w:val="none"/>
              </w:rPr>
            </w:pPr>
          </w:p>
        </w:tc>
        <w:tc>
          <w:tcPr>
            <w:tcW w:w="4820" w:type="dxa"/>
            <w:vMerge w:val="restart"/>
            <w:noWrap w:val="0"/>
            <w:vAlign w:val="center"/>
          </w:tcPr>
          <w:p w14:paraId="2DE67D0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（五）</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2E33D26D">
            <w:pPr>
              <w:keepNext w:val="0"/>
              <w:keepLines w:val="0"/>
              <w:pageBreakBefore w:val="0"/>
              <w:widowControl/>
              <w:spacing w:beforeAutospacing="0" w:afterAutospacing="0" w:line="260" w:lineRule="exact"/>
              <w:ind w:left="0" w:right="0" w:firstLine="26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823" w:type="dxa"/>
            <w:vMerge w:val="restart"/>
            <w:noWrap w:val="0"/>
            <w:tcMar>
              <w:top w:w="15" w:type="dxa"/>
              <w:left w:w="15" w:type="dxa"/>
              <w:bottom w:w="15" w:type="dxa"/>
              <w:right w:w="15" w:type="dxa"/>
            </w:tcMar>
            <w:vAlign w:val="center"/>
          </w:tcPr>
          <w:p w14:paraId="58C1B59B">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E5E2C2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未交由具备相应资质条件的单位进行无害化处理的厨余垃圾2吨以下的。</w:t>
            </w:r>
          </w:p>
        </w:tc>
        <w:tc>
          <w:tcPr>
            <w:tcW w:w="3058" w:type="dxa"/>
            <w:noWrap w:val="0"/>
            <w:tcMar>
              <w:top w:w="15" w:type="dxa"/>
              <w:left w:w="15" w:type="dxa"/>
              <w:bottom w:w="15" w:type="dxa"/>
              <w:right w:w="15" w:type="dxa"/>
            </w:tcMar>
            <w:vAlign w:val="center"/>
          </w:tcPr>
          <w:p w14:paraId="769105D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责令改正，对单位处以10万元以上20万元以下罚款，对个人处100元罚款，没收违法所得。</w:t>
            </w:r>
          </w:p>
        </w:tc>
      </w:tr>
      <w:tr w14:paraId="58CBA2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1" w:hRule="atLeast"/>
          <w:jc w:val="center"/>
        </w:trPr>
        <w:tc>
          <w:tcPr>
            <w:tcW w:w="428" w:type="dxa"/>
            <w:vMerge w:val="continue"/>
            <w:noWrap w:val="0"/>
            <w:vAlign w:val="center"/>
          </w:tcPr>
          <w:p w14:paraId="4DDB210D">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25D96AA">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040011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4A505A8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4746393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未交由具备相应资质条件的单位进行无害化处理的厨余垃圾2吨以上4吨以下的。</w:t>
            </w:r>
          </w:p>
        </w:tc>
        <w:tc>
          <w:tcPr>
            <w:tcW w:w="3058" w:type="dxa"/>
            <w:noWrap w:val="0"/>
            <w:tcMar>
              <w:top w:w="15" w:type="dxa"/>
              <w:left w:w="15" w:type="dxa"/>
              <w:bottom w:w="15" w:type="dxa"/>
              <w:right w:w="15" w:type="dxa"/>
            </w:tcMar>
            <w:vAlign w:val="center"/>
          </w:tcPr>
          <w:p w14:paraId="55F99BC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责令改正，对单位处以20万元以上30万元以下罚款，对个人处150元罚款，没收违法所得。</w:t>
            </w:r>
          </w:p>
        </w:tc>
      </w:tr>
      <w:tr w14:paraId="73BA7E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01" w:hRule="atLeast"/>
          <w:jc w:val="center"/>
        </w:trPr>
        <w:tc>
          <w:tcPr>
            <w:tcW w:w="428" w:type="dxa"/>
            <w:vMerge w:val="continue"/>
            <w:noWrap w:val="0"/>
            <w:vAlign w:val="center"/>
          </w:tcPr>
          <w:p w14:paraId="2DA0F4BA">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4570FB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48FE498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7AF9171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7BA6907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未交由具备相应资质条件的单位进行无害化处理的厨余垃圾4吨以上6吨以下的。</w:t>
            </w:r>
          </w:p>
        </w:tc>
        <w:tc>
          <w:tcPr>
            <w:tcW w:w="3058" w:type="dxa"/>
            <w:noWrap w:val="0"/>
            <w:tcMar>
              <w:top w:w="15" w:type="dxa"/>
              <w:left w:w="15" w:type="dxa"/>
              <w:bottom w:w="15" w:type="dxa"/>
              <w:right w:w="15" w:type="dxa"/>
            </w:tcMar>
            <w:vAlign w:val="center"/>
          </w:tcPr>
          <w:p w14:paraId="10BDC7E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责令改正，对单位处以30万元以上40万元以下罚款，对个人处200元罚款，没收违法所得。</w:t>
            </w:r>
          </w:p>
        </w:tc>
      </w:tr>
      <w:tr w14:paraId="5AE889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92" w:hRule="atLeast"/>
          <w:jc w:val="center"/>
        </w:trPr>
        <w:tc>
          <w:tcPr>
            <w:tcW w:w="428" w:type="dxa"/>
            <w:vMerge w:val="continue"/>
            <w:noWrap w:val="0"/>
            <w:vAlign w:val="center"/>
          </w:tcPr>
          <w:p w14:paraId="7620A529">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39DF45B">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A083A0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center"/>
          </w:tcPr>
          <w:p w14:paraId="0DE67357">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21978E67">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未交由具备相应资质条件的单位进行无害化处理的厨余垃圾6吨以上8吨以下的。</w:t>
            </w:r>
          </w:p>
        </w:tc>
        <w:tc>
          <w:tcPr>
            <w:tcW w:w="3058" w:type="dxa"/>
            <w:noWrap w:val="0"/>
            <w:tcMar>
              <w:top w:w="15" w:type="dxa"/>
              <w:left w:w="15" w:type="dxa"/>
              <w:bottom w:w="15" w:type="dxa"/>
              <w:right w:w="15" w:type="dxa"/>
            </w:tcMar>
            <w:vAlign w:val="center"/>
          </w:tcPr>
          <w:p w14:paraId="07045E8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责令改正，对单位处以40万元以上50万元以下罚款，对个人处250元罚款，没收违法所得。</w:t>
            </w:r>
          </w:p>
        </w:tc>
      </w:tr>
      <w:tr w14:paraId="6A5857D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96" w:hRule="atLeast"/>
          <w:jc w:val="center"/>
        </w:trPr>
        <w:tc>
          <w:tcPr>
            <w:tcW w:w="428" w:type="dxa"/>
            <w:vMerge w:val="continue"/>
            <w:noWrap w:val="0"/>
            <w:vAlign w:val="center"/>
          </w:tcPr>
          <w:p w14:paraId="032CC00C">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3F7622C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57A7D7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4E340F4C">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58E18F6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未交由具备相应资质条件的单位进行无害化处理的厨余垃圾8吨以上10吨以下的。</w:t>
            </w:r>
          </w:p>
        </w:tc>
        <w:tc>
          <w:tcPr>
            <w:tcW w:w="3058" w:type="dxa"/>
            <w:noWrap w:val="0"/>
            <w:tcMar>
              <w:top w:w="15" w:type="dxa"/>
              <w:left w:w="15" w:type="dxa"/>
              <w:bottom w:w="15" w:type="dxa"/>
              <w:right w:w="15" w:type="dxa"/>
            </w:tcMar>
            <w:vAlign w:val="center"/>
          </w:tcPr>
          <w:p w14:paraId="3F2E268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责令改正，对单位处以50万元以上60万元以下罚款，对个人处300元罚款，没收违法所得。</w:t>
            </w:r>
          </w:p>
        </w:tc>
      </w:tr>
      <w:tr w14:paraId="00E3D8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12" w:hRule="atLeast"/>
          <w:jc w:val="center"/>
        </w:trPr>
        <w:tc>
          <w:tcPr>
            <w:tcW w:w="428" w:type="dxa"/>
            <w:vMerge w:val="continue"/>
            <w:noWrap w:val="0"/>
            <w:vAlign w:val="center"/>
          </w:tcPr>
          <w:p w14:paraId="7A30E1B7">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9B6C426">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2966E8D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2929B441">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6F6E8AEE">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未交由具备相应资质条件的单位进行无害化处理的厨余垃圾10吨以上12吨以下的。</w:t>
            </w:r>
          </w:p>
        </w:tc>
        <w:tc>
          <w:tcPr>
            <w:tcW w:w="3058" w:type="dxa"/>
            <w:noWrap w:val="0"/>
            <w:tcMar>
              <w:top w:w="15" w:type="dxa"/>
              <w:left w:w="15" w:type="dxa"/>
              <w:bottom w:w="15" w:type="dxa"/>
              <w:right w:w="15" w:type="dxa"/>
            </w:tcMar>
            <w:vAlign w:val="center"/>
          </w:tcPr>
          <w:p w14:paraId="1B93FC5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责令改正，对单位处以60万元以上70万元以下罚款，对个人处350元罚款，没收违法所得。</w:t>
            </w:r>
          </w:p>
        </w:tc>
      </w:tr>
      <w:tr w14:paraId="5DDA55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79" w:hRule="atLeast"/>
          <w:jc w:val="center"/>
        </w:trPr>
        <w:tc>
          <w:tcPr>
            <w:tcW w:w="428" w:type="dxa"/>
            <w:vMerge w:val="continue"/>
            <w:noWrap w:val="0"/>
            <w:vAlign w:val="center"/>
          </w:tcPr>
          <w:p w14:paraId="2900D1DA">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02C3331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B4798A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center"/>
          </w:tcPr>
          <w:p w14:paraId="47529B4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1D0B303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未交由具备相应资质条件的单位进行无害化处理的厨余垃圾12吨以上14吨以下的。</w:t>
            </w:r>
          </w:p>
        </w:tc>
        <w:tc>
          <w:tcPr>
            <w:tcW w:w="3058" w:type="dxa"/>
            <w:noWrap w:val="0"/>
            <w:tcMar>
              <w:top w:w="15" w:type="dxa"/>
              <w:left w:w="15" w:type="dxa"/>
              <w:bottom w:w="15" w:type="dxa"/>
              <w:right w:w="15" w:type="dxa"/>
            </w:tcMar>
            <w:vAlign w:val="center"/>
          </w:tcPr>
          <w:p w14:paraId="0184437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责令改正，对单位处以70万元以上80万元以下罚款，对个人处400元罚款，没收违法所得。</w:t>
            </w:r>
          </w:p>
        </w:tc>
      </w:tr>
      <w:tr w14:paraId="3F6340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94" w:hRule="atLeast"/>
          <w:jc w:val="center"/>
        </w:trPr>
        <w:tc>
          <w:tcPr>
            <w:tcW w:w="428" w:type="dxa"/>
            <w:vMerge w:val="continue"/>
            <w:noWrap w:val="0"/>
            <w:vAlign w:val="center"/>
          </w:tcPr>
          <w:p w14:paraId="0E5AAD88">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5E628CF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355C9C7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1292ACA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5D43E13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未交由具备相应资质条件的单位进行无害化处理的厨余垃圾14吨以上16吨以下的。</w:t>
            </w:r>
          </w:p>
        </w:tc>
        <w:tc>
          <w:tcPr>
            <w:tcW w:w="3058" w:type="dxa"/>
            <w:noWrap w:val="0"/>
            <w:tcMar>
              <w:top w:w="15" w:type="dxa"/>
              <w:left w:w="15" w:type="dxa"/>
              <w:bottom w:w="15" w:type="dxa"/>
              <w:right w:w="15" w:type="dxa"/>
            </w:tcMar>
            <w:vAlign w:val="center"/>
          </w:tcPr>
          <w:p w14:paraId="6574843A">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责令改正，对单位处以80万元以上90万元以下罚款，对个人处450元罚款，没收违法所得。</w:t>
            </w:r>
          </w:p>
        </w:tc>
      </w:tr>
      <w:tr w14:paraId="2C222C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78" w:hRule="atLeast"/>
          <w:jc w:val="center"/>
        </w:trPr>
        <w:tc>
          <w:tcPr>
            <w:tcW w:w="428" w:type="dxa"/>
            <w:vMerge w:val="continue"/>
            <w:noWrap w:val="0"/>
            <w:vAlign w:val="center"/>
          </w:tcPr>
          <w:p w14:paraId="1CE23398">
            <w:pPr>
              <w:pStyle w:val="196"/>
              <w:keepNext w:val="0"/>
              <w:keepLines w:val="0"/>
              <w:pageBreakBefore w:val="0"/>
              <w:widowControl/>
              <w:numPr>
                <w:ilvl w:val="0"/>
                <w:numId w:val="14"/>
              </w:numPr>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CBF158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DC22610">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155A230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00353F4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未交由具备相应资质条件的单位进行无害化处理的厨余垃圾16吨以上的。</w:t>
            </w:r>
          </w:p>
        </w:tc>
        <w:tc>
          <w:tcPr>
            <w:tcW w:w="3058" w:type="dxa"/>
            <w:noWrap w:val="0"/>
            <w:tcMar>
              <w:top w:w="15" w:type="dxa"/>
              <w:left w:w="15" w:type="dxa"/>
              <w:bottom w:w="15" w:type="dxa"/>
              <w:right w:w="15" w:type="dxa"/>
            </w:tcMar>
            <w:vAlign w:val="center"/>
          </w:tcPr>
          <w:p w14:paraId="4757F26D">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责令改正，对单位处以90万元以上100万元以下罚款，对个人处500元罚款，没收违法所得。</w:t>
            </w:r>
          </w:p>
        </w:tc>
      </w:tr>
      <w:tr w14:paraId="33BA0B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05" w:hRule="atLeast"/>
          <w:jc w:val="center"/>
        </w:trPr>
        <w:tc>
          <w:tcPr>
            <w:tcW w:w="428" w:type="dxa"/>
            <w:vMerge w:val="restart"/>
            <w:noWrap w:val="0"/>
            <w:vAlign w:val="center"/>
          </w:tcPr>
          <w:p w14:paraId="4C8AC7BB">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373</w:t>
            </w:r>
          </w:p>
        </w:tc>
        <w:tc>
          <w:tcPr>
            <w:tcW w:w="1550" w:type="dxa"/>
            <w:vMerge w:val="restart"/>
            <w:noWrap w:val="0"/>
            <w:vAlign w:val="center"/>
          </w:tcPr>
          <w:p w14:paraId="4F5E123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畜禽养殖场、养殖小区利用未经无害化处理的厨余垃圾饲喂畜禽的</w:t>
            </w:r>
          </w:p>
        </w:tc>
        <w:tc>
          <w:tcPr>
            <w:tcW w:w="4820" w:type="dxa"/>
            <w:vMerge w:val="restart"/>
            <w:noWrap w:val="0"/>
            <w:vAlign w:val="center"/>
          </w:tcPr>
          <w:p w14:paraId="20EFDBF4">
            <w:pPr>
              <w:keepNext w:val="0"/>
              <w:keepLines w:val="0"/>
              <w:pageBreakBefore w:val="0"/>
              <w:widowControl/>
              <w:spacing w:beforeAutospacing="0" w:afterAutospacing="0" w:line="260" w:lineRule="exact"/>
              <w:ind w:left="0" w:right="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（六）</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2441B535">
            <w:pPr>
              <w:keepNext w:val="0"/>
              <w:keepLines w:val="0"/>
              <w:pageBreakBefore w:val="0"/>
              <w:widowControl/>
              <w:spacing w:beforeAutospacing="0" w:afterAutospacing="0" w:line="260" w:lineRule="exact"/>
              <w:ind w:left="0" w:right="0" w:firstLine="26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823" w:type="dxa"/>
            <w:noWrap w:val="0"/>
            <w:tcMar>
              <w:top w:w="15" w:type="dxa"/>
              <w:left w:w="15" w:type="dxa"/>
              <w:bottom w:w="15" w:type="dxa"/>
              <w:right w:w="15" w:type="dxa"/>
            </w:tcMar>
            <w:vAlign w:val="center"/>
          </w:tcPr>
          <w:p w14:paraId="092B473C">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0DF64064">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35507045">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责令改正，对单位处10万元以上40万元以下的罚款，没收违法所得。</w:t>
            </w:r>
          </w:p>
          <w:p w14:paraId="6BE1FD3B">
            <w:pPr>
              <w:keepNext w:val="0"/>
              <w:keepLines w:val="0"/>
              <w:pageBreakBefore w:val="0"/>
              <w:widowControl/>
              <w:spacing w:beforeAutospacing="0" w:afterAutospacing="0" w:line="260" w:lineRule="exact"/>
              <w:ind w:left="0" w:right="0"/>
              <w:jc w:val="left"/>
              <w:rPr>
                <w:rFonts w:ascii="仿宋_GB2312" w:hAnsi="宋体" w:eastAsia="仿宋_GB2312" w:cs="宋体"/>
                <w:color w:val="auto"/>
                <w:sz w:val="13"/>
                <w:szCs w:val="13"/>
                <w:highlight w:val="none"/>
              </w:rPr>
            </w:pPr>
          </w:p>
        </w:tc>
      </w:tr>
      <w:tr w14:paraId="778C2C1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865" w:hRule="atLeast"/>
          <w:jc w:val="center"/>
        </w:trPr>
        <w:tc>
          <w:tcPr>
            <w:tcW w:w="428" w:type="dxa"/>
            <w:vMerge w:val="continue"/>
            <w:noWrap w:val="0"/>
            <w:vAlign w:val="center"/>
          </w:tcPr>
          <w:p w14:paraId="2C975340">
            <w:pPr>
              <w:keepNext w:val="0"/>
              <w:keepLines w:val="0"/>
              <w:pageBreakBefore w:val="0"/>
              <w:widowControl/>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24723C79">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7FAE573E">
            <w:pPr>
              <w:keepNext w:val="0"/>
              <w:keepLines w:val="0"/>
              <w:pageBreakBefore w:val="0"/>
              <w:widowControl/>
              <w:spacing w:beforeAutospacing="0" w:afterAutospacing="0" w:line="260" w:lineRule="exact"/>
              <w:ind w:left="0" w:right="0"/>
              <w:jc w:val="left"/>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5A9A4D7E">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323AAD5A">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0FEBF503">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责令改正，对单位处40万元以上70万元以下的罚款，没收违法所得。</w:t>
            </w:r>
          </w:p>
        </w:tc>
      </w:tr>
      <w:tr w14:paraId="481E4E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428" w:type="dxa"/>
            <w:vMerge w:val="continue"/>
            <w:noWrap w:val="0"/>
            <w:vAlign w:val="center"/>
          </w:tcPr>
          <w:p w14:paraId="737135E2">
            <w:pPr>
              <w:keepNext w:val="0"/>
              <w:keepLines w:val="0"/>
              <w:pageBreakBefore w:val="0"/>
              <w:widowControl/>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18369794">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4820" w:type="dxa"/>
            <w:vMerge w:val="continue"/>
            <w:noWrap w:val="0"/>
            <w:vAlign w:val="center"/>
          </w:tcPr>
          <w:p w14:paraId="08B49354">
            <w:pPr>
              <w:keepNext w:val="0"/>
              <w:keepLines w:val="0"/>
              <w:pageBreakBefore w:val="0"/>
              <w:widowControl/>
              <w:spacing w:beforeAutospacing="0" w:afterAutospacing="0" w:line="260" w:lineRule="exact"/>
              <w:ind w:left="0" w:right="0"/>
              <w:jc w:val="left"/>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65D240FC">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0551F414">
            <w:pPr>
              <w:keepNext w:val="0"/>
              <w:keepLines w:val="0"/>
              <w:pageBreakBefore w:val="0"/>
              <w:widowControl/>
              <w:spacing w:beforeAutospacing="0" w:afterAutospacing="0" w:line="260" w:lineRule="exact"/>
              <w:ind w:left="0" w:right="0" w:firstLine="65"/>
              <w:jc w:val="left"/>
              <w:rPr>
                <w:rFonts w:ascii="仿宋_GB2312" w:hAnsi="宋体" w:eastAsia="仿宋_GB2312" w:cs="宋体"/>
                <w:color w:val="auto"/>
                <w:sz w:val="13"/>
                <w:szCs w:val="13"/>
                <w:highlight w:val="none"/>
              </w:rPr>
            </w:pPr>
            <w:r>
              <w:rPr>
                <w:rFonts w:hint="eastAsia" w:ascii="仿宋_GB2312" w:hAnsi="宋体" w:eastAsia="仿宋_GB2312" w:cs="Times New Roman"/>
                <w:color w:val="auto"/>
                <w:sz w:val="13"/>
                <w:szCs w:val="13"/>
                <w:highlight w:val="none"/>
                <w:lang w:val="en-US" w:eastAsia="zh-CN"/>
              </w:rPr>
              <w:t>有下列情形之一的：</w:t>
            </w:r>
            <w:r>
              <w:rPr>
                <w:rFonts w:hint="eastAsia" w:ascii="仿宋_GB2312" w:hAnsi="宋体" w:eastAsia="仿宋_GB2312" w:cs="宋体"/>
                <w:color w:val="auto"/>
                <w:sz w:val="13"/>
                <w:szCs w:val="13"/>
                <w:highlight w:val="none"/>
              </w:rPr>
              <w:t>（1）经责令停止违法行为后，继续实施违法行为的；（2）曾因实施该违法行为被查处，再次实施该违法行为的；（3）造成重大社会影响或危害后果的。</w:t>
            </w:r>
          </w:p>
        </w:tc>
        <w:tc>
          <w:tcPr>
            <w:tcW w:w="3058" w:type="dxa"/>
            <w:noWrap w:val="0"/>
            <w:tcMar>
              <w:top w:w="15" w:type="dxa"/>
              <w:left w:w="15" w:type="dxa"/>
              <w:bottom w:w="15" w:type="dxa"/>
              <w:right w:w="15" w:type="dxa"/>
            </w:tcMar>
            <w:vAlign w:val="center"/>
          </w:tcPr>
          <w:p w14:paraId="2C50BC3D">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责令改正，对单位处70万元以上100万元以下的罚款，没收违法所得。</w:t>
            </w:r>
          </w:p>
        </w:tc>
      </w:tr>
      <w:tr w14:paraId="74173D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97" w:hRule="atLeast"/>
          <w:jc w:val="center"/>
        </w:trPr>
        <w:tc>
          <w:tcPr>
            <w:tcW w:w="428" w:type="dxa"/>
            <w:vMerge w:val="restart"/>
            <w:noWrap w:val="0"/>
            <w:vAlign w:val="center"/>
          </w:tcPr>
          <w:p w14:paraId="37C2F3BB">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374</w:t>
            </w:r>
          </w:p>
        </w:tc>
        <w:tc>
          <w:tcPr>
            <w:tcW w:w="1550" w:type="dxa"/>
            <w:vMerge w:val="restart"/>
            <w:noWrap w:val="0"/>
            <w:vAlign w:val="center"/>
          </w:tcPr>
          <w:p w14:paraId="4255880D">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在运输过程中沿途丢弃、遗撒生活垃圾的</w:t>
            </w:r>
          </w:p>
        </w:tc>
        <w:tc>
          <w:tcPr>
            <w:tcW w:w="4820" w:type="dxa"/>
            <w:vMerge w:val="restart"/>
            <w:noWrap w:val="0"/>
            <w:vAlign w:val="center"/>
          </w:tcPr>
          <w:p w14:paraId="41844F63">
            <w:pPr>
              <w:keepNext w:val="0"/>
              <w:keepLines w:val="0"/>
              <w:pageBreakBefore w:val="0"/>
              <w:widowControl/>
              <w:spacing w:beforeAutospacing="0" w:afterAutospacing="0" w:line="260" w:lineRule="exact"/>
              <w:ind w:left="0" w:right="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（七）</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707D8225">
            <w:pPr>
              <w:keepNext w:val="0"/>
              <w:keepLines w:val="0"/>
              <w:pageBreakBefore w:val="0"/>
              <w:widowControl/>
              <w:spacing w:beforeAutospacing="0" w:afterAutospacing="0" w:line="260" w:lineRule="exact"/>
              <w:ind w:left="0" w:right="0" w:firstLine="26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823" w:type="dxa"/>
            <w:vMerge w:val="restart"/>
            <w:noWrap w:val="0"/>
            <w:tcMar>
              <w:top w:w="15" w:type="dxa"/>
              <w:left w:w="15" w:type="dxa"/>
              <w:bottom w:w="15" w:type="dxa"/>
              <w:right w:w="15" w:type="dxa"/>
            </w:tcMar>
            <w:vAlign w:val="center"/>
          </w:tcPr>
          <w:p w14:paraId="1FDE6A5D">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7D545823">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丢弃、遗撒生活垃圾污染路面10平方米以下的。</w:t>
            </w:r>
          </w:p>
        </w:tc>
        <w:tc>
          <w:tcPr>
            <w:tcW w:w="3058" w:type="dxa"/>
            <w:noWrap w:val="0"/>
            <w:tcMar>
              <w:top w:w="15" w:type="dxa"/>
              <w:left w:w="15" w:type="dxa"/>
              <w:bottom w:w="15" w:type="dxa"/>
              <w:right w:w="15" w:type="dxa"/>
            </w:tcMar>
            <w:vAlign w:val="center"/>
          </w:tcPr>
          <w:p w14:paraId="7E51A1A2">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责令改正，对单位处以5万元罚款，对个人处以100元罚款，没收违法所得。</w:t>
            </w:r>
          </w:p>
        </w:tc>
      </w:tr>
      <w:tr w14:paraId="1801CA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15" w:hRule="atLeast"/>
          <w:jc w:val="center"/>
        </w:trPr>
        <w:tc>
          <w:tcPr>
            <w:tcW w:w="428" w:type="dxa"/>
            <w:vMerge w:val="continue"/>
            <w:noWrap w:val="0"/>
            <w:vAlign w:val="center"/>
          </w:tcPr>
          <w:p w14:paraId="7903A94C">
            <w:pPr>
              <w:keepNext w:val="0"/>
              <w:keepLines w:val="0"/>
              <w:pageBreakBefore w:val="0"/>
              <w:widowControl/>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D071731">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4820" w:type="dxa"/>
            <w:vMerge w:val="continue"/>
            <w:noWrap w:val="0"/>
            <w:vAlign w:val="center"/>
          </w:tcPr>
          <w:p w14:paraId="4F95AEED">
            <w:pPr>
              <w:keepNext w:val="0"/>
              <w:keepLines w:val="0"/>
              <w:pageBreakBefore w:val="0"/>
              <w:widowControl/>
              <w:spacing w:beforeAutospacing="0" w:afterAutospacing="0" w:line="260" w:lineRule="exact"/>
              <w:ind w:left="0" w:right="0"/>
              <w:jc w:val="left"/>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20BFA39B">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110CC123">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丢弃、遗撒生活垃圾污染路面10平方米以上20平方米以下的。</w:t>
            </w:r>
          </w:p>
        </w:tc>
        <w:tc>
          <w:tcPr>
            <w:tcW w:w="3058" w:type="dxa"/>
            <w:noWrap w:val="0"/>
            <w:tcMar>
              <w:top w:w="15" w:type="dxa"/>
              <w:left w:w="15" w:type="dxa"/>
              <w:bottom w:w="15" w:type="dxa"/>
              <w:right w:w="15" w:type="dxa"/>
            </w:tcMar>
            <w:vAlign w:val="center"/>
          </w:tcPr>
          <w:p w14:paraId="1205A494">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责令改正，对单位处以5万元以上10万元以下罚款，对个人处以150元罚款，没收违法所得。</w:t>
            </w:r>
          </w:p>
        </w:tc>
      </w:tr>
      <w:tr w14:paraId="2100F7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89" w:hRule="atLeast"/>
          <w:jc w:val="center"/>
        </w:trPr>
        <w:tc>
          <w:tcPr>
            <w:tcW w:w="428" w:type="dxa"/>
            <w:vMerge w:val="continue"/>
            <w:noWrap w:val="0"/>
            <w:vAlign w:val="center"/>
          </w:tcPr>
          <w:p w14:paraId="46238D1F">
            <w:pPr>
              <w:keepNext w:val="0"/>
              <w:keepLines w:val="0"/>
              <w:pageBreakBefore w:val="0"/>
              <w:widowControl/>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6477C66">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4820" w:type="dxa"/>
            <w:vMerge w:val="continue"/>
            <w:noWrap w:val="0"/>
            <w:vAlign w:val="center"/>
          </w:tcPr>
          <w:p w14:paraId="01F9BABB">
            <w:pPr>
              <w:keepNext w:val="0"/>
              <w:keepLines w:val="0"/>
              <w:pageBreakBefore w:val="0"/>
              <w:widowControl/>
              <w:spacing w:beforeAutospacing="0" w:afterAutospacing="0" w:line="260" w:lineRule="exact"/>
              <w:ind w:left="0" w:right="0"/>
              <w:jc w:val="left"/>
              <w:rPr>
                <w:rFonts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center"/>
          </w:tcPr>
          <w:p w14:paraId="1FB583DC">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BBE293E">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丢弃、遗撒生活垃圾污染路面20平方米以上30平方米以下的。</w:t>
            </w:r>
          </w:p>
        </w:tc>
        <w:tc>
          <w:tcPr>
            <w:tcW w:w="3058" w:type="dxa"/>
            <w:noWrap w:val="0"/>
            <w:tcMar>
              <w:top w:w="15" w:type="dxa"/>
              <w:left w:w="15" w:type="dxa"/>
              <w:bottom w:w="15" w:type="dxa"/>
              <w:right w:w="15" w:type="dxa"/>
            </w:tcMar>
            <w:vAlign w:val="center"/>
          </w:tcPr>
          <w:p w14:paraId="6E2CCF44">
            <w:pPr>
              <w:keepNext w:val="0"/>
              <w:keepLines w:val="0"/>
              <w:pageBreakBefore w:val="0"/>
              <w:widowControl/>
              <w:spacing w:beforeAutospacing="0" w:afterAutospacing="0" w:line="260" w:lineRule="exact"/>
              <w:ind w:left="0" w:right="0" w:firstLine="13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责令改正，对单位处以10万元以上20万元以下罚款，对个人处以200元罚款，没收违法所得。</w:t>
            </w:r>
          </w:p>
        </w:tc>
      </w:tr>
      <w:tr w14:paraId="2478A34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73" w:hRule="atLeast"/>
          <w:jc w:val="center"/>
        </w:trPr>
        <w:tc>
          <w:tcPr>
            <w:tcW w:w="428" w:type="dxa"/>
            <w:vMerge w:val="continue"/>
            <w:noWrap w:val="0"/>
            <w:vAlign w:val="center"/>
          </w:tcPr>
          <w:p w14:paraId="204A724B">
            <w:pPr>
              <w:keepNext w:val="0"/>
              <w:keepLines w:val="0"/>
              <w:pageBreakBefore w:val="0"/>
              <w:widowControl/>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6C8DAD17">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4820" w:type="dxa"/>
            <w:vMerge w:val="continue"/>
            <w:noWrap w:val="0"/>
            <w:vAlign w:val="center"/>
          </w:tcPr>
          <w:p w14:paraId="7EC16B1A">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40F1A78A">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4E5ECD30">
            <w:pPr>
              <w:keepNext w:val="0"/>
              <w:keepLines w:val="0"/>
              <w:pageBreakBefore w:val="0"/>
              <w:widowControl/>
              <w:spacing w:beforeAutospacing="0" w:afterAutospacing="0" w:line="260" w:lineRule="exact"/>
              <w:ind w:left="0" w:right="0" w:firstLine="130"/>
              <w:jc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丢弃、遗撒生活垃圾污染路面30平方米以上40平方米以下的。</w:t>
            </w:r>
          </w:p>
        </w:tc>
        <w:tc>
          <w:tcPr>
            <w:tcW w:w="3058" w:type="dxa"/>
            <w:noWrap w:val="0"/>
            <w:tcMar>
              <w:top w:w="15" w:type="dxa"/>
              <w:left w:w="15" w:type="dxa"/>
              <w:bottom w:w="15" w:type="dxa"/>
              <w:right w:w="15" w:type="dxa"/>
            </w:tcMar>
            <w:vAlign w:val="center"/>
          </w:tcPr>
          <w:p w14:paraId="7C4896F8">
            <w:pPr>
              <w:keepNext w:val="0"/>
              <w:keepLines w:val="0"/>
              <w:pageBreakBefore w:val="0"/>
              <w:widowControl/>
              <w:spacing w:beforeAutospacing="0" w:afterAutospacing="0" w:line="260" w:lineRule="exact"/>
              <w:ind w:left="0" w:right="0" w:firstLine="130"/>
              <w:jc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责令改正，对单位处以20万元以上30万元以下罚款，对个人处以300元罚款，没收违法所得。</w:t>
            </w:r>
          </w:p>
        </w:tc>
      </w:tr>
      <w:tr w14:paraId="05606C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43" w:hRule="atLeast"/>
          <w:jc w:val="center"/>
        </w:trPr>
        <w:tc>
          <w:tcPr>
            <w:tcW w:w="428" w:type="dxa"/>
            <w:vMerge w:val="continue"/>
            <w:noWrap w:val="0"/>
            <w:vAlign w:val="center"/>
          </w:tcPr>
          <w:p w14:paraId="13D21EE0">
            <w:pPr>
              <w:keepNext w:val="0"/>
              <w:keepLines w:val="0"/>
              <w:pageBreakBefore w:val="0"/>
              <w:widowControl/>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46D0566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5D58E5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restart"/>
            <w:noWrap w:val="0"/>
            <w:tcMar>
              <w:top w:w="15" w:type="dxa"/>
              <w:left w:w="15" w:type="dxa"/>
              <w:bottom w:w="15" w:type="dxa"/>
              <w:right w:w="15" w:type="dxa"/>
            </w:tcMar>
            <w:vAlign w:val="center"/>
          </w:tcPr>
          <w:p w14:paraId="10493489">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2DF2338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丢弃、遗撒生活垃圾污染路面40平方米以上50平方米以下的。</w:t>
            </w:r>
          </w:p>
        </w:tc>
        <w:tc>
          <w:tcPr>
            <w:tcW w:w="3058" w:type="dxa"/>
            <w:noWrap w:val="0"/>
            <w:tcMar>
              <w:top w:w="15" w:type="dxa"/>
              <w:left w:w="15" w:type="dxa"/>
              <w:bottom w:w="15" w:type="dxa"/>
              <w:right w:w="15" w:type="dxa"/>
            </w:tcMar>
            <w:vAlign w:val="center"/>
          </w:tcPr>
          <w:p w14:paraId="4A777616">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责令改正，对单位处以30万元以上40万元以下罚款，对个人处以400元罚款，没收违法所得。</w:t>
            </w:r>
          </w:p>
        </w:tc>
      </w:tr>
      <w:tr w14:paraId="70A9A5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734" w:hRule="atLeast"/>
          <w:jc w:val="center"/>
        </w:trPr>
        <w:tc>
          <w:tcPr>
            <w:tcW w:w="428" w:type="dxa"/>
            <w:vMerge w:val="continue"/>
            <w:noWrap w:val="0"/>
            <w:vAlign w:val="center"/>
          </w:tcPr>
          <w:p w14:paraId="7E4F2372">
            <w:pPr>
              <w:keepNext w:val="0"/>
              <w:keepLines w:val="0"/>
              <w:pageBreakBefore w:val="0"/>
              <w:widowControl/>
              <w:spacing w:beforeAutospacing="0" w:afterAutospacing="0" w:line="260" w:lineRule="exact"/>
              <w:ind w:left="638" w:right="0" w:hanging="453"/>
              <w:jc w:val="center"/>
              <w:rPr>
                <w:rFonts w:ascii="仿宋_GB2312" w:hAnsi="宋体" w:eastAsia="仿宋_GB2312" w:cs="宋体"/>
                <w:color w:val="auto"/>
                <w:sz w:val="13"/>
                <w:szCs w:val="13"/>
                <w:highlight w:val="none"/>
              </w:rPr>
            </w:pPr>
          </w:p>
        </w:tc>
        <w:tc>
          <w:tcPr>
            <w:tcW w:w="1550" w:type="dxa"/>
            <w:vMerge w:val="continue"/>
            <w:noWrap w:val="0"/>
            <w:vAlign w:val="center"/>
          </w:tcPr>
          <w:p w14:paraId="7EFA8F25">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549B8623">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vMerge w:val="continue"/>
            <w:noWrap w:val="0"/>
            <w:tcMar>
              <w:top w:w="15" w:type="dxa"/>
              <w:left w:w="15" w:type="dxa"/>
              <w:bottom w:w="15" w:type="dxa"/>
              <w:right w:w="15" w:type="dxa"/>
            </w:tcMar>
            <w:vAlign w:val="center"/>
          </w:tcPr>
          <w:p w14:paraId="4E45A382">
            <w:pPr>
              <w:keepNext w:val="0"/>
              <w:keepLines w:val="0"/>
              <w:pageBreakBefore w:val="0"/>
              <w:widowControl/>
              <w:spacing w:beforeAutospacing="0" w:afterAutospacing="0" w:line="260" w:lineRule="exact"/>
              <w:ind w:left="0" w:right="0"/>
              <w:jc w:val="center"/>
              <w:rPr>
                <w:rFonts w:ascii="仿宋_GB2312" w:hAnsi="宋体" w:eastAsia="仿宋_GB2312" w:cs="宋体"/>
                <w:color w:val="auto"/>
                <w:sz w:val="13"/>
                <w:szCs w:val="13"/>
                <w:highlight w:val="none"/>
              </w:rPr>
            </w:pPr>
          </w:p>
        </w:tc>
        <w:tc>
          <w:tcPr>
            <w:tcW w:w="3437" w:type="dxa"/>
            <w:gridSpan w:val="2"/>
            <w:noWrap w:val="0"/>
            <w:tcMar>
              <w:top w:w="15" w:type="dxa"/>
              <w:left w:w="15" w:type="dxa"/>
              <w:bottom w:w="15" w:type="dxa"/>
              <w:right w:w="15" w:type="dxa"/>
            </w:tcMar>
            <w:vAlign w:val="center"/>
          </w:tcPr>
          <w:p w14:paraId="312973E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p>
          <w:p w14:paraId="1E2D8B2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丢弃、遗撒生活垃圾污染路面50平方米以上的。</w:t>
            </w:r>
          </w:p>
          <w:p w14:paraId="3B937E6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p>
        </w:tc>
        <w:tc>
          <w:tcPr>
            <w:tcW w:w="3058" w:type="dxa"/>
            <w:noWrap w:val="0"/>
            <w:tcMar>
              <w:top w:w="15" w:type="dxa"/>
              <w:left w:w="15" w:type="dxa"/>
              <w:bottom w:w="15" w:type="dxa"/>
              <w:right w:w="15" w:type="dxa"/>
            </w:tcMar>
            <w:vAlign w:val="center"/>
          </w:tcPr>
          <w:p w14:paraId="3174BAC1">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责令改正，对单位处以40万元以上50万元以下罚款，对个人处以500元罚款，没收违法所得。</w:t>
            </w:r>
          </w:p>
        </w:tc>
      </w:tr>
      <w:tr w14:paraId="2E4EBA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428" w:type="dxa"/>
            <w:vMerge w:val="restart"/>
            <w:noWrap w:val="0"/>
            <w:vAlign w:val="center"/>
          </w:tcPr>
          <w:p w14:paraId="4E2AB2CD">
            <w:pPr>
              <w:keepNext w:val="0"/>
              <w:keepLines w:val="0"/>
              <w:pageBreakBefore w:val="0"/>
              <w:widowControl/>
              <w:numPr>
                <w:ilvl w:val="0"/>
                <w:numId w:val="11"/>
              </w:numPr>
              <w:suppressLineNumbers w:val="0"/>
              <w:tabs>
                <w:tab w:val="clear" w:pos="397"/>
              </w:tabs>
              <w:spacing w:beforeAutospacing="0" w:afterAutospacing="0" w:line="260" w:lineRule="exact"/>
              <w:ind w:left="638" w:right="0" w:hanging="453"/>
              <w:jc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sz w:val="13"/>
                <w:szCs w:val="13"/>
                <w:highlight w:val="none"/>
                <w:u w:val="none"/>
                <w:lang w:val="en-US" w:eastAsia="zh-CN" w:bidi="ar"/>
              </w:rPr>
              <w:t>375</w:t>
            </w:r>
          </w:p>
        </w:tc>
        <w:tc>
          <w:tcPr>
            <w:tcW w:w="1550" w:type="dxa"/>
            <w:vMerge w:val="restart"/>
            <w:noWrap w:val="0"/>
            <w:vAlign w:val="center"/>
          </w:tcPr>
          <w:p w14:paraId="0260DE4C">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未在指定的地点分类投放生活垃圾的</w:t>
            </w:r>
          </w:p>
        </w:tc>
        <w:tc>
          <w:tcPr>
            <w:tcW w:w="4820" w:type="dxa"/>
            <w:vMerge w:val="restart"/>
            <w:noWrap w:val="0"/>
            <w:vAlign w:val="center"/>
          </w:tcPr>
          <w:p w14:paraId="0FA0EDC2">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第一百一十一条第三款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违反本法规定，未在指定的地点分类投放生活垃圾的，由县级以上地方人民政府环境卫生主管部门责令改正；情节严重的，对单位处五万元以上五十万元以下的罚款，对个人依法处以罚款。</w:t>
            </w:r>
          </w:p>
        </w:tc>
        <w:tc>
          <w:tcPr>
            <w:tcW w:w="823" w:type="dxa"/>
            <w:noWrap w:val="0"/>
            <w:tcMar>
              <w:top w:w="15" w:type="dxa"/>
              <w:left w:w="15" w:type="dxa"/>
              <w:bottom w:w="15" w:type="dxa"/>
              <w:right w:w="15" w:type="dxa"/>
            </w:tcMar>
            <w:vAlign w:val="center"/>
          </w:tcPr>
          <w:p w14:paraId="1A04B2F3">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3437" w:type="dxa"/>
            <w:gridSpan w:val="2"/>
            <w:noWrap w:val="0"/>
            <w:tcMar>
              <w:top w:w="15" w:type="dxa"/>
              <w:left w:w="15" w:type="dxa"/>
              <w:bottom w:w="15" w:type="dxa"/>
              <w:right w:w="15" w:type="dxa"/>
            </w:tcMar>
            <w:vAlign w:val="center"/>
          </w:tcPr>
          <w:p w14:paraId="32F516D9">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初次违法，危害后果轻微，主动采取措施消除或减轻违法行为危害后果。</w:t>
            </w:r>
          </w:p>
        </w:tc>
        <w:tc>
          <w:tcPr>
            <w:tcW w:w="3058" w:type="dxa"/>
            <w:noWrap w:val="0"/>
            <w:tcMar>
              <w:top w:w="15" w:type="dxa"/>
              <w:left w:w="15" w:type="dxa"/>
              <w:bottom w:w="15" w:type="dxa"/>
              <w:right w:w="15" w:type="dxa"/>
            </w:tcMar>
            <w:vAlign w:val="center"/>
          </w:tcPr>
          <w:p w14:paraId="62D9C8F0">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w:t>
            </w:r>
          </w:p>
        </w:tc>
      </w:tr>
      <w:tr w14:paraId="5CB0D8F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28" w:hRule="atLeast"/>
          <w:jc w:val="center"/>
        </w:trPr>
        <w:tc>
          <w:tcPr>
            <w:tcW w:w="428" w:type="dxa"/>
            <w:vMerge w:val="continue"/>
            <w:noWrap w:val="0"/>
            <w:vAlign w:val="center"/>
          </w:tcPr>
          <w:p w14:paraId="2B7F48B8">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1550" w:type="dxa"/>
            <w:vMerge w:val="continue"/>
            <w:noWrap w:val="0"/>
            <w:vAlign w:val="center"/>
          </w:tcPr>
          <w:p w14:paraId="485511B4">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61C0682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77B063BA">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3437" w:type="dxa"/>
            <w:gridSpan w:val="2"/>
            <w:noWrap w:val="0"/>
            <w:tcMar>
              <w:top w:w="15" w:type="dxa"/>
              <w:left w:w="15" w:type="dxa"/>
              <w:bottom w:w="15" w:type="dxa"/>
              <w:right w:w="15" w:type="dxa"/>
            </w:tcMar>
            <w:vAlign w:val="center"/>
          </w:tcPr>
          <w:p w14:paraId="1B0DA6DF">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情节严重，但不具有</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3058" w:type="dxa"/>
            <w:noWrap w:val="0"/>
            <w:tcMar>
              <w:top w:w="15" w:type="dxa"/>
              <w:left w:w="15" w:type="dxa"/>
              <w:bottom w:w="15" w:type="dxa"/>
              <w:right w:w="15" w:type="dxa"/>
            </w:tcMar>
            <w:vAlign w:val="center"/>
          </w:tcPr>
          <w:p w14:paraId="1A5EE808">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责令改正；对单位处五万元以上三十万元以下的罚款，对个人依法处以罚款。</w:t>
            </w:r>
          </w:p>
        </w:tc>
      </w:tr>
      <w:tr w14:paraId="6D0299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50" w:hRule="atLeast"/>
          <w:jc w:val="center"/>
        </w:trPr>
        <w:tc>
          <w:tcPr>
            <w:tcW w:w="428" w:type="dxa"/>
            <w:vMerge w:val="continue"/>
            <w:noWrap w:val="0"/>
            <w:vAlign w:val="center"/>
          </w:tcPr>
          <w:p w14:paraId="676E7A8D">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1550" w:type="dxa"/>
            <w:vMerge w:val="continue"/>
            <w:noWrap w:val="0"/>
            <w:vAlign w:val="center"/>
          </w:tcPr>
          <w:p w14:paraId="652FA237">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4820" w:type="dxa"/>
            <w:vMerge w:val="continue"/>
            <w:noWrap w:val="0"/>
            <w:vAlign w:val="center"/>
          </w:tcPr>
          <w:p w14:paraId="1083CC1F">
            <w:pPr>
              <w:keepNext w:val="0"/>
              <w:keepLines w:val="0"/>
              <w:pageBreakBefore w:val="0"/>
              <w:widowControl/>
              <w:spacing w:beforeAutospacing="0" w:afterAutospacing="0" w:line="260" w:lineRule="exact"/>
              <w:ind w:left="0" w:right="0"/>
              <w:rPr>
                <w:rFonts w:ascii="仿宋_GB2312" w:hAnsi="宋体" w:eastAsia="仿宋_GB2312" w:cs="宋体"/>
                <w:color w:val="auto"/>
                <w:sz w:val="13"/>
                <w:szCs w:val="13"/>
                <w:highlight w:val="none"/>
              </w:rPr>
            </w:pPr>
          </w:p>
        </w:tc>
        <w:tc>
          <w:tcPr>
            <w:tcW w:w="823" w:type="dxa"/>
            <w:noWrap w:val="0"/>
            <w:tcMar>
              <w:top w:w="15" w:type="dxa"/>
              <w:left w:w="15" w:type="dxa"/>
              <w:bottom w:w="15" w:type="dxa"/>
              <w:right w:w="15" w:type="dxa"/>
            </w:tcMar>
            <w:vAlign w:val="center"/>
          </w:tcPr>
          <w:p w14:paraId="0AF0B9AC">
            <w:pPr>
              <w:keepNext w:val="0"/>
              <w:keepLines w:val="0"/>
              <w:pageBreakBefore w:val="0"/>
              <w:widowControl/>
              <w:spacing w:beforeAutospacing="0" w:afterAutospacing="0" w:line="260" w:lineRule="exact"/>
              <w:ind w:left="0" w:right="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3437" w:type="dxa"/>
            <w:gridSpan w:val="2"/>
            <w:noWrap w:val="0"/>
            <w:tcMar>
              <w:top w:w="15" w:type="dxa"/>
              <w:left w:w="15" w:type="dxa"/>
              <w:bottom w:w="15" w:type="dxa"/>
              <w:right w:w="15" w:type="dxa"/>
            </w:tcMar>
            <w:vAlign w:val="center"/>
          </w:tcPr>
          <w:p w14:paraId="6653B41B">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情节严重，且经责令停止违法行为后，继续实施违法行为的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情节严重，且曾因此被查处过，再次实施违法行为的。</w:t>
            </w:r>
          </w:p>
        </w:tc>
        <w:tc>
          <w:tcPr>
            <w:tcW w:w="3058" w:type="dxa"/>
            <w:noWrap w:val="0"/>
            <w:tcMar>
              <w:top w:w="15" w:type="dxa"/>
              <w:left w:w="15" w:type="dxa"/>
              <w:bottom w:w="15" w:type="dxa"/>
              <w:right w:w="15" w:type="dxa"/>
            </w:tcMar>
            <w:vAlign w:val="center"/>
          </w:tcPr>
          <w:p w14:paraId="6EF63C94">
            <w:pPr>
              <w:keepNext w:val="0"/>
              <w:keepLines w:val="0"/>
              <w:pageBreakBefore w:val="0"/>
              <w:widowControl/>
              <w:spacing w:beforeAutospacing="0" w:afterAutospacing="0" w:line="260" w:lineRule="exact"/>
              <w:ind w:left="0" w:right="0" w:firstLine="13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责令改正；对单位处三十万元以上五十万元以下的罚款，对个人依法处以罚款。</w:t>
            </w:r>
          </w:p>
        </w:tc>
      </w:tr>
    </w:tbl>
    <w:p w14:paraId="1165E4E0">
      <w:pPr>
        <w:widowControl/>
        <w:spacing w:line="240" w:lineRule="auto"/>
        <w:rPr>
          <w:rFonts w:ascii="仿宋_GB2312" w:hAnsi="宋体" w:eastAsia="仿宋_GB2312"/>
          <w:color w:val="auto"/>
          <w:szCs w:val="21"/>
          <w:highlight w:val="none"/>
        </w:rPr>
      </w:pPr>
    </w:p>
    <w:p w14:paraId="17A0452D">
      <w:pPr>
        <w:spacing w:line="240" w:lineRule="auto"/>
        <w:rPr>
          <w:color w:val="auto"/>
          <w:highlight w:val="none"/>
        </w:rPr>
      </w:pPr>
    </w:p>
    <w:sectPr>
      <w:footerReference r:id="rId6" w:type="default"/>
      <w:pgSz w:w="16838" w:h="11906"/>
      <w:pgMar w:top="1066" w:right="1100" w:bottom="612" w:left="1440" w:header="454" w:footer="454" w:gutter="0"/>
      <w:pgNumType w:start="1"/>
      <w:cols w:space="425"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仿宋_GB2312"/>
    <w:panose1 w:val="020B0604020202020204"/>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Cambria">
    <w:panose1 w:val="02040503050406030204"/>
    <w:charset w:val="00"/>
    <w:family w:val="auto"/>
    <w:pitch w:val="default"/>
    <w:sig w:usb0="E00002FF" w:usb1="400004FF" w:usb2="00000000" w:usb3="00000000" w:csb0="2000019F" w:csb1="00000000"/>
  </w:font>
  <w:font w:name="方正书宋简体">
    <w:altName w:val="宋体"/>
    <w:panose1 w:val="020B0604020202020204"/>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E7D14">
    <w:pPr>
      <w:pStyle w:val="19"/>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5C07B">
    <w:pPr>
      <w:pStyle w:val="19"/>
      <w:spacing w:line="240" w:lineRule="auto"/>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D90F9A">
                          <w:pPr>
                            <w:pStyle w:val="19"/>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- 1 -</w:t>
                          </w:r>
                          <w:r>
                            <w:rPr>
                              <w:rFonts w:hint="eastAsia" w:asciiTheme="minorEastAsia" w:hAnsi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B0ukX88AgAAbwQAAA4AAAAAAAAAAQAgAAAAHwEAAGRycy9lMm9E&#10;b2MueG1sUEsFBgAAAAAGAAYAWQEAAM0FAAAAAA==&#10;">
              <v:fill on="f" focussize="0,0"/>
              <v:stroke on="f" weight="0.5pt"/>
              <v:imagedata o:title=""/>
              <o:lock v:ext="edit" aspectratio="f"/>
              <v:textbox inset="0mm,0mm,0mm,0mm" style="mso-fit-shape-to-text:t;">
                <w:txbxContent>
                  <w:p w14:paraId="3CD90F9A">
                    <w:pPr>
                      <w:pStyle w:val="19"/>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- 1 -</w:t>
                    </w:r>
                    <w:r>
                      <w:rPr>
                        <w:rFonts w:hint="eastAsia" w:asciiTheme="minorEastAsia" w:hAnsiTheme="minorEastAsia" w:cstheme="minorEastAsia"/>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5"/>
      <w:numFmt w:val="chineseCounting"/>
      <w:suff w:val="nothing"/>
      <w:lvlText w:val="（%1）"/>
      <w:lvlJc w:val="left"/>
      <w:pPr>
        <w:ind w:left="260" w:firstLine="0"/>
      </w:pPr>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
    <w:nsid w:val="B5E306ED"/>
    <w:multiLevelType w:val="multilevel"/>
    <w:tmpl w:val="B5E306ED"/>
    <w:lvl w:ilvl="0" w:tentative="0">
      <w:start w:val="238"/>
      <w:numFmt w:val="decimal"/>
      <w:suff w:val="space"/>
      <w:lvlText w:val="%1"/>
      <w:lvlJc w:val="center"/>
      <w:pPr>
        <w:tabs>
          <w:tab w:val="left" w:pos="397"/>
        </w:tabs>
        <w:ind w:left="454" w:hanging="454"/>
      </w:pPr>
      <w:rPr>
        <w:rFonts w:hint="default"/>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2">
    <w:nsid w:val="BF205925"/>
    <w:multiLevelType w:val="multilevel"/>
    <w:tmpl w:val="BF205925"/>
    <w:lvl w:ilvl="0" w:tentative="0">
      <w:start w:val="208"/>
      <w:numFmt w:val="decimal"/>
      <w:suff w:val="space"/>
      <w:lvlText w:val="%1"/>
      <w:lvlJc w:val="left"/>
      <w:pPr>
        <w:ind w:left="420" w:hanging="420"/>
      </w:pPr>
      <w:rPr>
        <w:rFonts w:hint="eastAsia"/>
      </w:rPr>
    </w:lvl>
    <w:lvl w:ilvl="1" w:tentative="0">
      <w:start w:val="1"/>
      <w:numFmt w:val="lowerLetter"/>
      <w:suff w:val="space"/>
      <w:lvlText w:val="%2)"/>
      <w:lvlJc w:val="left"/>
      <w:pPr>
        <w:ind w:left="840" w:hanging="420"/>
      </w:pPr>
    </w:lvl>
    <w:lvl w:ilvl="2" w:tentative="0">
      <w:start w:val="1"/>
      <w:numFmt w:val="lowerRoman"/>
      <w:suff w:val="space"/>
      <w:lvlText w:val="%3."/>
      <w:lvlJc w:val="right"/>
      <w:pPr>
        <w:ind w:left="1260" w:hanging="420"/>
      </w:pPr>
    </w:lvl>
    <w:lvl w:ilvl="3" w:tentative="0">
      <w:start w:val="1"/>
      <w:numFmt w:val="decimal"/>
      <w:suff w:val="space"/>
      <w:lvlText w:val="%4."/>
      <w:lvlJc w:val="left"/>
      <w:pPr>
        <w:ind w:left="1680" w:hanging="420"/>
      </w:pPr>
    </w:lvl>
    <w:lvl w:ilvl="4" w:tentative="0">
      <w:start w:val="1"/>
      <w:numFmt w:val="lowerLetter"/>
      <w:suff w:val="space"/>
      <w:lvlText w:val="%5)"/>
      <w:lvlJc w:val="left"/>
      <w:pPr>
        <w:ind w:left="2100" w:hanging="420"/>
      </w:pPr>
    </w:lvl>
    <w:lvl w:ilvl="5" w:tentative="0">
      <w:start w:val="1"/>
      <w:numFmt w:val="lowerRoman"/>
      <w:suff w:val="space"/>
      <w:lvlText w:val="%6."/>
      <w:lvlJc w:val="right"/>
      <w:pPr>
        <w:ind w:left="2520" w:hanging="420"/>
      </w:pPr>
    </w:lvl>
    <w:lvl w:ilvl="6" w:tentative="0">
      <w:start w:val="1"/>
      <w:numFmt w:val="decimal"/>
      <w:suff w:val="space"/>
      <w:lvlText w:val="%7."/>
      <w:lvlJc w:val="left"/>
      <w:pPr>
        <w:ind w:left="2940" w:hanging="420"/>
      </w:pPr>
    </w:lvl>
    <w:lvl w:ilvl="7" w:tentative="0">
      <w:start w:val="1"/>
      <w:numFmt w:val="lowerLetter"/>
      <w:suff w:val="space"/>
      <w:lvlText w:val="%8)"/>
      <w:lvlJc w:val="left"/>
      <w:pPr>
        <w:ind w:left="3360" w:hanging="420"/>
      </w:pPr>
    </w:lvl>
    <w:lvl w:ilvl="8" w:tentative="0">
      <w:start w:val="1"/>
      <w:numFmt w:val="lowerRoman"/>
      <w:suff w:val="space"/>
      <w:lvlText w:val="%9."/>
      <w:lvlJc w:val="right"/>
      <w:pPr>
        <w:ind w:left="3780" w:hanging="420"/>
      </w:pPr>
    </w:lvl>
  </w:abstractNum>
  <w:abstractNum w:abstractNumId="3">
    <w:nsid w:val="C8879AEF"/>
    <w:multiLevelType w:val="multilevel"/>
    <w:tmpl w:val="C8879AEF"/>
    <w:lvl w:ilvl="0" w:tentative="0">
      <w:start w:val="1"/>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4">
    <w:nsid w:val="CF092B84"/>
    <w:multiLevelType w:val="multilevel"/>
    <w:tmpl w:val="CF092B84"/>
    <w:lvl w:ilvl="0" w:tentative="0">
      <w:start w:val="1"/>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5">
    <w:nsid w:val="0053208E"/>
    <w:multiLevelType w:val="multilevel"/>
    <w:tmpl w:val="0053208E"/>
    <w:lvl w:ilvl="0" w:tentative="0">
      <w:start w:val="6"/>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6">
    <w:nsid w:val="0248C179"/>
    <w:multiLevelType w:val="multilevel"/>
    <w:tmpl w:val="0248C179"/>
    <w:lvl w:ilvl="0" w:tentative="0">
      <w:start w:val="338"/>
      <w:numFmt w:val="decimal"/>
      <w:suff w:val="space"/>
      <w:lvlText w:val="%1"/>
      <w:lvlJc w:val="left"/>
      <w:pPr>
        <w:ind w:left="420" w:hanging="420"/>
      </w:pPr>
      <w:rPr>
        <w:rFonts w:hint="eastAsia"/>
      </w:rPr>
    </w:lvl>
    <w:lvl w:ilvl="1" w:tentative="0">
      <w:start w:val="1"/>
      <w:numFmt w:val="lowerLetter"/>
      <w:suff w:val="space"/>
      <w:lvlText w:val="%2)"/>
      <w:lvlJc w:val="left"/>
      <w:pPr>
        <w:ind w:left="840" w:hanging="420"/>
      </w:pPr>
    </w:lvl>
    <w:lvl w:ilvl="2" w:tentative="0">
      <w:start w:val="1"/>
      <w:numFmt w:val="lowerRoman"/>
      <w:suff w:val="space"/>
      <w:lvlText w:val="%3."/>
      <w:lvlJc w:val="right"/>
      <w:pPr>
        <w:ind w:left="1260" w:hanging="420"/>
      </w:pPr>
    </w:lvl>
    <w:lvl w:ilvl="3" w:tentative="0">
      <w:start w:val="1"/>
      <w:numFmt w:val="decimal"/>
      <w:suff w:val="space"/>
      <w:lvlText w:val="%4."/>
      <w:lvlJc w:val="left"/>
      <w:pPr>
        <w:ind w:left="1680" w:hanging="420"/>
      </w:pPr>
    </w:lvl>
    <w:lvl w:ilvl="4" w:tentative="0">
      <w:start w:val="1"/>
      <w:numFmt w:val="lowerLetter"/>
      <w:suff w:val="space"/>
      <w:lvlText w:val="%5)"/>
      <w:lvlJc w:val="left"/>
      <w:pPr>
        <w:ind w:left="2100" w:hanging="420"/>
      </w:pPr>
    </w:lvl>
    <w:lvl w:ilvl="5" w:tentative="0">
      <w:start w:val="1"/>
      <w:numFmt w:val="lowerRoman"/>
      <w:suff w:val="space"/>
      <w:lvlText w:val="%6."/>
      <w:lvlJc w:val="right"/>
      <w:pPr>
        <w:ind w:left="2520" w:hanging="420"/>
      </w:pPr>
    </w:lvl>
    <w:lvl w:ilvl="6" w:tentative="0">
      <w:start w:val="1"/>
      <w:numFmt w:val="decimal"/>
      <w:suff w:val="space"/>
      <w:lvlText w:val="%7."/>
      <w:lvlJc w:val="left"/>
      <w:pPr>
        <w:ind w:left="2940" w:hanging="420"/>
      </w:pPr>
    </w:lvl>
    <w:lvl w:ilvl="7" w:tentative="0">
      <w:start w:val="1"/>
      <w:numFmt w:val="lowerLetter"/>
      <w:suff w:val="space"/>
      <w:lvlText w:val="%8)"/>
      <w:lvlJc w:val="left"/>
      <w:pPr>
        <w:ind w:left="3360" w:hanging="420"/>
      </w:pPr>
    </w:lvl>
    <w:lvl w:ilvl="8" w:tentative="0">
      <w:start w:val="1"/>
      <w:numFmt w:val="lowerRoman"/>
      <w:suff w:val="space"/>
      <w:lvlText w:val="%9."/>
      <w:lvlJc w:val="right"/>
      <w:pPr>
        <w:ind w:left="3780" w:hanging="420"/>
      </w:pPr>
    </w:lvl>
  </w:abstractNum>
  <w:abstractNum w:abstractNumId="7">
    <w:nsid w:val="03D62ECE"/>
    <w:multiLevelType w:val="multilevel"/>
    <w:tmpl w:val="03D62ECE"/>
    <w:lvl w:ilvl="0" w:tentative="0">
      <w:start w:val="240"/>
      <w:numFmt w:val="decimal"/>
      <w:suff w:val="space"/>
      <w:lvlText w:val="%1"/>
      <w:lvlJc w:val="center"/>
      <w:pPr>
        <w:tabs>
          <w:tab w:val="left" w:pos="397"/>
        </w:tabs>
        <w:ind w:left="454" w:hanging="454"/>
      </w:pPr>
      <w:rPr>
        <w:rFonts w:hint="default"/>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8">
    <w:nsid w:val="25B654F3"/>
    <w:multiLevelType w:val="multilevel"/>
    <w:tmpl w:val="25B654F3"/>
    <w:lvl w:ilvl="0" w:tentative="0">
      <w:start w:val="1"/>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9">
    <w:nsid w:val="2A8F537B"/>
    <w:multiLevelType w:val="multilevel"/>
    <w:tmpl w:val="2A8F537B"/>
    <w:lvl w:ilvl="0" w:tentative="0">
      <w:start w:val="295"/>
      <w:numFmt w:val="decimal"/>
      <w:suff w:val="space"/>
      <w:lvlText w:val="%1"/>
      <w:lvlJc w:val="center"/>
      <w:pPr>
        <w:tabs>
          <w:tab w:val="left" w:pos="397"/>
        </w:tabs>
        <w:ind w:left="454" w:hanging="454"/>
      </w:pPr>
      <w:rPr>
        <w:rFonts w:hint="default"/>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0">
    <w:nsid w:val="4D4DC07F"/>
    <w:multiLevelType w:val="multilevel"/>
    <w:tmpl w:val="4D4DC07F"/>
    <w:lvl w:ilvl="0" w:tentative="0">
      <w:start w:val="500"/>
      <w:numFmt w:val="decimal"/>
      <w:suff w:val="space"/>
      <w:lvlText w:val="%1."/>
      <w:lvlJc w:val="left"/>
      <w:pPr>
        <w:ind w:left="420" w:hanging="420"/>
      </w:pPr>
      <w:rPr>
        <w:rFonts w:hint="eastAsia"/>
      </w:rPr>
    </w:lvl>
    <w:lvl w:ilvl="1" w:tentative="0">
      <w:start w:val="1"/>
      <w:numFmt w:val="lowerLetter"/>
      <w:suff w:val="space"/>
      <w:lvlText w:val="%2)"/>
      <w:lvlJc w:val="left"/>
      <w:pPr>
        <w:ind w:left="840" w:hanging="420"/>
      </w:pPr>
    </w:lvl>
    <w:lvl w:ilvl="2" w:tentative="0">
      <w:start w:val="1"/>
      <w:numFmt w:val="lowerRoman"/>
      <w:suff w:val="space"/>
      <w:lvlText w:val="%3."/>
      <w:lvlJc w:val="right"/>
      <w:pPr>
        <w:ind w:left="1260" w:hanging="420"/>
      </w:pPr>
    </w:lvl>
    <w:lvl w:ilvl="3" w:tentative="0">
      <w:start w:val="1"/>
      <w:numFmt w:val="decimal"/>
      <w:suff w:val="space"/>
      <w:lvlText w:val="%4."/>
      <w:lvlJc w:val="left"/>
      <w:pPr>
        <w:ind w:left="1680" w:hanging="420"/>
      </w:pPr>
    </w:lvl>
    <w:lvl w:ilvl="4" w:tentative="0">
      <w:start w:val="1"/>
      <w:numFmt w:val="lowerLetter"/>
      <w:suff w:val="space"/>
      <w:lvlText w:val="%5)"/>
      <w:lvlJc w:val="left"/>
      <w:pPr>
        <w:ind w:left="2100" w:hanging="420"/>
      </w:pPr>
    </w:lvl>
    <w:lvl w:ilvl="5" w:tentative="0">
      <w:start w:val="1"/>
      <w:numFmt w:val="lowerRoman"/>
      <w:suff w:val="space"/>
      <w:lvlText w:val="%6."/>
      <w:lvlJc w:val="right"/>
      <w:pPr>
        <w:ind w:left="2520" w:hanging="420"/>
      </w:pPr>
    </w:lvl>
    <w:lvl w:ilvl="6" w:tentative="0">
      <w:start w:val="1"/>
      <w:numFmt w:val="decimal"/>
      <w:suff w:val="space"/>
      <w:lvlText w:val="%7."/>
      <w:lvlJc w:val="left"/>
      <w:pPr>
        <w:ind w:left="2940" w:hanging="420"/>
      </w:pPr>
    </w:lvl>
    <w:lvl w:ilvl="7" w:tentative="0">
      <w:start w:val="1"/>
      <w:numFmt w:val="lowerLetter"/>
      <w:suff w:val="space"/>
      <w:lvlText w:val="%8)"/>
      <w:lvlJc w:val="left"/>
      <w:pPr>
        <w:ind w:left="3360" w:hanging="420"/>
      </w:pPr>
    </w:lvl>
    <w:lvl w:ilvl="8" w:tentative="0">
      <w:start w:val="1"/>
      <w:numFmt w:val="lowerRoman"/>
      <w:suff w:val="space"/>
      <w:lvlText w:val="%9."/>
      <w:lvlJc w:val="right"/>
      <w:pPr>
        <w:ind w:left="3780" w:hanging="420"/>
      </w:pPr>
    </w:lvl>
  </w:abstractNum>
  <w:abstractNum w:abstractNumId="11">
    <w:nsid w:val="59ADCABA"/>
    <w:multiLevelType w:val="multilevel"/>
    <w:tmpl w:val="59ADCABA"/>
    <w:lvl w:ilvl="0" w:tentative="0">
      <w:start w:val="2"/>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2">
    <w:nsid w:val="5A241D34"/>
    <w:multiLevelType w:val="multilevel"/>
    <w:tmpl w:val="5A241D34"/>
    <w:lvl w:ilvl="0" w:tentative="0">
      <w:start w:val="354"/>
      <w:numFmt w:val="decimal"/>
      <w:suff w:val="space"/>
      <w:lvlText w:val="%1."/>
      <w:lvlJc w:val="left"/>
      <w:pPr>
        <w:ind w:left="420" w:hanging="420"/>
      </w:pPr>
      <w:rPr>
        <w:rFonts w:hint="eastAsia"/>
      </w:rPr>
    </w:lvl>
    <w:lvl w:ilvl="1" w:tentative="0">
      <w:start w:val="1"/>
      <w:numFmt w:val="lowerLetter"/>
      <w:suff w:val="space"/>
      <w:lvlText w:val="%2)"/>
      <w:lvlJc w:val="left"/>
      <w:pPr>
        <w:ind w:left="840" w:hanging="420"/>
      </w:pPr>
    </w:lvl>
    <w:lvl w:ilvl="2" w:tentative="0">
      <w:start w:val="1"/>
      <w:numFmt w:val="lowerRoman"/>
      <w:suff w:val="space"/>
      <w:lvlText w:val="%3."/>
      <w:lvlJc w:val="right"/>
      <w:pPr>
        <w:ind w:left="1260" w:hanging="420"/>
      </w:pPr>
    </w:lvl>
    <w:lvl w:ilvl="3" w:tentative="0">
      <w:start w:val="1"/>
      <w:numFmt w:val="decimal"/>
      <w:suff w:val="space"/>
      <w:lvlText w:val="%4."/>
      <w:lvlJc w:val="left"/>
      <w:pPr>
        <w:ind w:left="1680" w:hanging="420"/>
      </w:pPr>
    </w:lvl>
    <w:lvl w:ilvl="4" w:tentative="0">
      <w:start w:val="1"/>
      <w:numFmt w:val="lowerLetter"/>
      <w:suff w:val="space"/>
      <w:lvlText w:val="%5)"/>
      <w:lvlJc w:val="left"/>
      <w:pPr>
        <w:ind w:left="2100" w:hanging="420"/>
      </w:pPr>
    </w:lvl>
    <w:lvl w:ilvl="5" w:tentative="0">
      <w:start w:val="1"/>
      <w:numFmt w:val="lowerRoman"/>
      <w:suff w:val="space"/>
      <w:lvlText w:val="%6."/>
      <w:lvlJc w:val="right"/>
      <w:pPr>
        <w:ind w:left="2520" w:hanging="420"/>
      </w:pPr>
    </w:lvl>
    <w:lvl w:ilvl="6" w:tentative="0">
      <w:start w:val="1"/>
      <w:numFmt w:val="decimal"/>
      <w:suff w:val="space"/>
      <w:lvlText w:val="%7."/>
      <w:lvlJc w:val="left"/>
      <w:pPr>
        <w:ind w:left="2940" w:hanging="420"/>
      </w:pPr>
    </w:lvl>
    <w:lvl w:ilvl="7" w:tentative="0">
      <w:start w:val="1"/>
      <w:numFmt w:val="lowerLetter"/>
      <w:suff w:val="space"/>
      <w:lvlText w:val="%8)"/>
      <w:lvlJc w:val="left"/>
      <w:pPr>
        <w:ind w:left="3360" w:hanging="420"/>
      </w:pPr>
    </w:lvl>
    <w:lvl w:ilvl="8" w:tentative="0">
      <w:start w:val="1"/>
      <w:numFmt w:val="lowerRoman"/>
      <w:suff w:val="space"/>
      <w:lvlText w:val="%9."/>
      <w:lvlJc w:val="right"/>
      <w:pPr>
        <w:ind w:left="3780" w:hanging="420"/>
      </w:pPr>
    </w:lvl>
  </w:abstractNum>
  <w:abstractNum w:abstractNumId="13">
    <w:nsid w:val="72183CF9"/>
    <w:multiLevelType w:val="multilevel"/>
    <w:tmpl w:val="72183CF9"/>
    <w:lvl w:ilvl="0" w:tentative="0">
      <w:start w:val="1"/>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5"/>
  </w:num>
  <w:num w:numId="2">
    <w:abstractNumId w:val="4"/>
  </w:num>
  <w:num w:numId="3">
    <w:abstractNumId w:val="11"/>
  </w:num>
  <w:num w:numId="4">
    <w:abstractNumId w:val="2"/>
  </w:num>
  <w:num w:numId="5">
    <w:abstractNumId w:val="1"/>
  </w:num>
  <w:num w:numId="6">
    <w:abstractNumId w:val="7"/>
  </w:num>
  <w:num w:numId="7">
    <w:abstractNumId w:val="8"/>
  </w:num>
  <w:num w:numId="8">
    <w:abstractNumId w:val="13"/>
  </w:num>
  <w:num w:numId="9">
    <w:abstractNumId w:val="6"/>
  </w:num>
  <w:num w:numId="10">
    <w:abstractNumId w:val="0"/>
  </w:num>
  <w:num w:numId="11">
    <w:abstractNumId w:val="9"/>
  </w:num>
  <w:num w:numId="12">
    <w:abstractNumId w:val="1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characterSpacingControl w:val="doNotCompress"/>
  <w:footnotePr>
    <w:footnote w:id="0"/>
    <w:footnote w:id="1"/>
  </w:footnotePr>
  <w:endnotePr>
    <w:endnote w:id="0"/>
    <w:endnote w:id="1"/>
  </w:end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4A16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qFormat="1" w:uiPriority="39" w:semiHidden="0" w:name="toc 6"/>
    <w:lsdException w:uiPriority="39" w:semiHidden="0" w:name="toc 7"/>
    <w:lsdException w:uiPriority="39" w:semiHidden="0" w:name="toc 8"/>
    <w:lsdException w:qFormat="1"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hint="default" w:asciiTheme="minorHAnsi" w:hAnsiTheme="minorHAnsi" w:eastAsiaTheme="minorEastAsia" w:cstheme="minorBidi"/>
      <w:sz w:val="21"/>
      <w:szCs w:val="22"/>
      <w:lang w:val="en-US" w:eastAsia="zh-CN" w:bidi="ar-SA"/>
    </w:rPr>
  </w:style>
  <w:style w:type="paragraph" w:styleId="2">
    <w:name w:val="heading 1"/>
    <w:basedOn w:val="1"/>
    <w:next w:val="1"/>
    <w:link w:val="208"/>
    <w:qFormat/>
    <w:uiPriority w:val="9"/>
    <w:pPr>
      <w:keepNext/>
      <w:keepLines/>
      <w:spacing w:before="340" w:after="330" w:line="578" w:lineRule="atLeast"/>
      <w:outlineLvl w:val="0"/>
    </w:pPr>
    <w:rPr>
      <w:b/>
      <w:bCs/>
      <w:sz w:val="44"/>
      <w:szCs w:val="44"/>
    </w:rPr>
  </w:style>
  <w:style w:type="paragraph" w:styleId="3">
    <w:name w:val="heading 2"/>
    <w:basedOn w:val="1"/>
    <w:next w:val="1"/>
    <w:link w:val="210"/>
    <w:unhideWhenUsed/>
    <w:qFormat/>
    <w:uiPriority w:val="9"/>
    <w:pPr>
      <w:keepNext/>
      <w:keepLines/>
      <w:spacing w:before="260" w:after="260" w:line="416" w:lineRule="atLeast"/>
      <w:outlineLvl w:val="1"/>
    </w:pPr>
    <w:rPr>
      <w:rFonts w:asciiTheme="majorHAnsi" w:hAnsiTheme="majorHAnsi" w:eastAsiaTheme="majorEastAsia" w:cstheme="majorBidi"/>
      <w:b/>
      <w:bCs/>
      <w:sz w:val="32"/>
      <w:szCs w:val="32"/>
    </w:rPr>
  </w:style>
  <w:style w:type="paragraph" w:styleId="4">
    <w:name w:val="heading 3"/>
    <w:basedOn w:val="1"/>
    <w:next w:val="1"/>
    <w:link w:val="203"/>
    <w:semiHidden/>
    <w:unhideWhenUsed/>
    <w:qFormat/>
    <w:uiPriority w:val="0"/>
    <w:pPr>
      <w:spacing w:beforeAutospacing="1" w:afterAutospacing="1"/>
      <w:jc w:val="left"/>
      <w:outlineLvl w:val="2"/>
    </w:pPr>
    <w:rPr>
      <w:rFonts w:hint="eastAsia" w:ascii="宋体" w:hAnsi="宋体" w:eastAsia="宋体" w:cs="Times New Roman"/>
      <w:b/>
      <w:sz w:val="27"/>
      <w:szCs w:val="27"/>
    </w:rPr>
  </w:style>
  <w:style w:type="paragraph" w:styleId="5">
    <w:name w:val="heading 4"/>
    <w:basedOn w:val="1"/>
    <w:next w:val="1"/>
    <w:unhideWhenUsed/>
    <w:qFormat/>
    <w:uiPriority w:val="9"/>
    <w:pPr>
      <w:keepNext/>
      <w:keepLines/>
      <w:spacing w:before="280" w:beforeAutospacing="0" w:after="290" w:afterAutospacing="0" w:line="372" w:lineRule="auto"/>
      <w:outlineLvl w:val="3"/>
    </w:pPr>
    <w:rPr>
      <w:rFonts w:ascii="Arial" w:hAnsi="Arial" w:eastAsia="黑体"/>
      <w:b/>
      <w:sz w:val="28"/>
    </w:rPr>
  </w:style>
  <w:style w:type="paragraph" w:styleId="6">
    <w:name w:val="heading 5"/>
    <w:basedOn w:val="1"/>
    <w:next w:val="1"/>
    <w:unhideWhenUsed/>
    <w:qFormat/>
    <w:uiPriority w:val="9"/>
    <w:pPr>
      <w:keepNext/>
      <w:keepLines/>
      <w:spacing w:before="280" w:beforeAutospacing="0" w:after="290" w:afterAutospacing="0" w:line="372" w:lineRule="auto"/>
      <w:outlineLvl w:val="4"/>
    </w:pPr>
    <w:rPr>
      <w:b/>
      <w:sz w:val="28"/>
    </w:rPr>
  </w:style>
  <w:style w:type="paragraph" w:styleId="7">
    <w:name w:val="heading 6"/>
    <w:basedOn w:val="1"/>
    <w:next w:val="1"/>
    <w:unhideWhenUsed/>
    <w:qFormat/>
    <w:uiPriority w:val="9"/>
    <w:pPr>
      <w:keepNext/>
      <w:keepLines/>
      <w:spacing w:before="240" w:beforeAutospacing="0" w:after="64" w:afterAutospacing="0" w:line="317" w:lineRule="auto"/>
      <w:outlineLvl w:val="5"/>
    </w:pPr>
    <w:rPr>
      <w:rFonts w:ascii="Arial" w:hAnsi="Arial" w:eastAsia="黑体"/>
      <w:b/>
      <w:sz w:val="24"/>
    </w:rPr>
  </w:style>
  <w:style w:type="paragraph" w:styleId="8">
    <w:name w:val="heading 7"/>
    <w:basedOn w:val="1"/>
    <w:next w:val="1"/>
    <w:unhideWhenUsed/>
    <w:qFormat/>
    <w:uiPriority w:val="9"/>
    <w:pPr>
      <w:keepNext/>
      <w:keepLines/>
      <w:spacing w:before="240" w:beforeAutospacing="0" w:after="64" w:afterAutospacing="0" w:line="317" w:lineRule="auto"/>
      <w:outlineLvl w:val="6"/>
    </w:pPr>
    <w:rPr>
      <w:b/>
      <w:sz w:val="24"/>
    </w:rPr>
  </w:style>
  <w:style w:type="paragraph" w:styleId="9">
    <w:name w:val="heading 8"/>
    <w:basedOn w:val="1"/>
    <w:next w:val="1"/>
    <w:unhideWhenUsed/>
    <w:qFormat/>
    <w:uiPriority w:val="9"/>
    <w:pPr>
      <w:keepNext/>
      <w:keepLines/>
      <w:spacing w:before="240" w:beforeAutospacing="0" w:after="64" w:afterAutospacing="0" w:line="317" w:lineRule="auto"/>
      <w:outlineLvl w:val="7"/>
    </w:pPr>
    <w:rPr>
      <w:rFonts w:ascii="Arial" w:hAnsi="Arial" w:eastAsia="黑体"/>
      <w:sz w:val="24"/>
    </w:rPr>
  </w:style>
  <w:style w:type="paragraph" w:styleId="10">
    <w:name w:val="heading 9"/>
    <w:basedOn w:val="1"/>
    <w:next w:val="1"/>
    <w:unhideWhenUsed/>
    <w:qFormat/>
    <w:uiPriority w:val="9"/>
    <w:pPr>
      <w:keepNext/>
      <w:keepLines/>
      <w:spacing w:before="240" w:beforeAutospacing="0" w:after="64" w:afterAutospacing="0" w:line="317" w:lineRule="auto"/>
      <w:outlineLvl w:val="8"/>
    </w:pPr>
    <w:rPr>
      <w:rFonts w:ascii="Arial" w:hAnsi="Arial" w:eastAsia="黑体"/>
      <w:sz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annotation text"/>
    <w:basedOn w:val="1"/>
    <w:semiHidden/>
    <w:unhideWhenUsed/>
    <w:qFormat/>
    <w:uiPriority w:val="99"/>
    <w:pPr>
      <w:jc w:val="left"/>
    </w:pPr>
  </w:style>
  <w:style w:type="paragraph" w:styleId="14">
    <w:name w:val="toc 5"/>
    <w:basedOn w:val="1"/>
    <w:next w:val="1"/>
    <w:unhideWhenUsed/>
    <w:uiPriority w:val="39"/>
    <w:pPr>
      <w:spacing w:after="57"/>
      <w:ind w:left="1134" w:right="0" w:firstLine="0"/>
    </w:pPr>
  </w:style>
  <w:style w:type="paragraph" w:styleId="15">
    <w:name w:val="toc 3"/>
    <w:basedOn w:val="1"/>
    <w:next w:val="1"/>
    <w:unhideWhenUsed/>
    <w:qFormat/>
    <w:uiPriority w:val="39"/>
    <w:pPr>
      <w:widowControl/>
      <w:spacing w:after="100" w:line="276" w:lineRule="auto"/>
      <w:ind w:left="440"/>
      <w:jc w:val="left"/>
    </w:pPr>
    <w:rPr>
      <w:sz w:val="22"/>
    </w:rPr>
  </w:style>
  <w:style w:type="paragraph" w:styleId="16">
    <w:name w:val="toc 8"/>
    <w:basedOn w:val="1"/>
    <w:next w:val="1"/>
    <w:unhideWhenUsed/>
    <w:uiPriority w:val="39"/>
    <w:pPr>
      <w:spacing w:after="57"/>
      <w:ind w:left="1984" w:right="0" w:firstLine="0"/>
    </w:pPr>
  </w:style>
  <w:style w:type="paragraph" w:styleId="17">
    <w:name w:val="endnote text"/>
    <w:basedOn w:val="1"/>
    <w:link w:val="185"/>
    <w:semiHidden/>
    <w:unhideWhenUsed/>
    <w:uiPriority w:val="99"/>
    <w:pPr>
      <w:spacing w:after="0" w:line="240" w:lineRule="auto"/>
    </w:pPr>
    <w:rPr>
      <w:sz w:val="20"/>
    </w:rPr>
  </w:style>
  <w:style w:type="paragraph" w:styleId="18">
    <w:name w:val="Balloon Text"/>
    <w:basedOn w:val="1"/>
    <w:link w:val="188"/>
    <w:qFormat/>
    <w:uiPriority w:val="0"/>
    <w:rPr>
      <w:sz w:val="18"/>
      <w:szCs w:val="18"/>
    </w:rPr>
  </w:style>
  <w:style w:type="paragraph" w:styleId="19">
    <w:name w:val="footer"/>
    <w:basedOn w:val="1"/>
    <w:link w:val="189"/>
    <w:qFormat/>
    <w:uiPriority w:val="0"/>
    <w:pPr>
      <w:tabs>
        <w:tab w:val="center" w:pos="4153"/>
        <w:tab w:val="right" w:pos="8306"/>
      </w:tabs>
      <w:jc w:val="left"/>
    </w:pPr>
    <w:rPr>
      <w:sz w:val="18"/>
      <w:szCs w:val="18"/>
    </w:rPr>
  </w:style>
  <w:style w:type="paragraph" w:styleId="20">
    <w:name w:val="header"/>
    <w:basedOn w:val="1"/>
    <w:link w:val="190"/>
    <w:qFormat/>
    <w:uiPriority w:val="0"/>
    <w:pPr>
      <w:pBdr>
        <w:bottom w:val="single" w:color="000000" w:sz="6" w:space="1"/>
      </w:pBdr>
      <w:tabs>
        <w:tab w:val="center" w:pos="4153"/>
        <w:tab w:val="right" w:pos="8306"/>
      </w:tabs>
      <w:jc w:val="center"/>
    </w:pPr>
    <w:rPr>
      <w:sz w:val="18"/>
      <w:szCs w:val="18"/>
    </w:rPr>
  </w:style>
  <w:style w:type="paragraph" w:styleId="21">
    <w:name w:val="toc 1"/>
    <w:basedOn w:val="1"/>
    <w:next w:val="1"/>
    <w:unhideWhenUsed/>
    <w:qFormat/>
    <w:uiPriority w:val="39"/>
    <w:pPr>
      <w:widowControl/>
      <w:spacing w:after="100" w:line="276" w:lineRule="auto"/>
      <w:jc w:val="left"/>
    </w:pPr>
    <w:rPr>
      <w:sz w:val="22"/>
    </w:rPr>
  </w:style>
  <w:style w:type="paragraph" w:styleId="22">
    <w:name w:val="toc 4"/>
    <w:basedOn w:val="1"/>
    <w:next w:val="1"/>
    <w:unhideWhenUsed/>
    <w:uiPriority w:val="39"/>
    <w:pPr>
      <w:spacing w:after="57"/>
      <w:ind w:left="850" w:right="0" w:firstLine="0"/>
    </w:pPr>
  </w:style>
  <w:style w:type="paragraph" w:styleId="23">
    <w:name w:val="Subtitle"/>
    <w:basedOn w:val="1"/>
    <w:next w:val="1"/>
    <w:link w:val="51"/>
    <w:qFormat/>
    <w:uiPriority w:val="11"/>
    <w:pPr>
      <w:spacing w:before="200" w:after="200"/>
    </w:pPr>
    <w:rPr>
      <w:sz w:val="24"/>
      <w:szCs w:val="24"/>
    </w:rPr>
  </w:style>
  <w:style w:type="paragraph" w:styleId="24">
    <w:name w:val="footnote text"/>
    <w:basedOn w:val="1"/>
    <w:link w:val="184"/>
    <w:semiHidden/>
    <w:unhideWhenUsed/>
    <w:uiPriority w:val="99"/>
    <w:pPr>
      <w:spacing w:after="40" w:line="240" w:lineRule="auto"/>
    </w:pPr>
    <w:rPr>
      <w:sz w:val="18"/>
    </w:rPr>
  </w:style>
  <w:style w:type="paragraph" w:styleId="25">
    <w:name w:val="toc 6"/>
    <w:basedOn w:val="1"/>
    <w:next w:val="1"/>
    <w:unhideWhenUsed/>
    <w:qFormat/>
    <w:uiPriority w:val="39"/>
    <w:pPr>
      <w:spacing w:after="57"/>
      <w:ind w:left="1417" w:right="0" w:firstLine="0"/>
    </w:pPr>
  </w:style>
  <w:style w:type="paragraph" w:styleId="26">
    <w:name w:val="table of figures"/>
    <w:basedOn w:val="1"/>
    <w:next w:val="1"/>
    <w:unhideWhenUsed/>
    <w:uiPriority w:val="99"/>
    <w:pPr>
      <w:spacing w:after="0" w:afterAutospacing="0"/>
    </w:pPr>
  </w:style>
  <w:style w:type="paragraph" w:styleId="27">
    <w:name w:val="toc 2"/>
    <w:basedOn w:val="1"/>
    <w:next w:val="1"/>
    <w:unhideWhenUsed/>
    <w:qFormat/>
    <w:uiPriority w:val="39"/>
    <w:pPr>
      <w:widowControl/>
      <w:spacing w:after="100" w:line="276" w:lineRule="auto"/>
      <w:ind w:left="220"/>
      <w:jc w:val="left"/>
    </w:pPr>
    <w:rPr>
      <w:sz w:val="22"/>
    </w:rPr>
  </w:style>
  <w:style w:type="paragraph" w:styleId="28">
    <w:name w:val="toc 9"/>
    <w:basedOn w:val="1"/>
    <w:next w:val="1"/>
    <w:semiHidden/>
    <w:unhideWhenUsed/>
    <w:qFormat/>
    <w:uiPriority w:val="39"/>
    <w:pPr>
      <w:ind w:left="3360"/>
    </w:pPr>
  </w:style>
  <w:style w:type="paragraph" w:styleId="29">
    <w:name w:val="Normal (Web)"/>
    <w:basedOn w:val="1"/>
    <w:unhideWhenUsed/>
    <w:qFormat/>
    <w:uiPriority w:val="99"/>
    <w:pPr>
      <w:widowControl/>
      <w:spacing w:before="100" w:beforeAutospacing="1" w:after="100" w:afterAutospacing="1"/>
      <w:jc w:val="left"/>
    </w:pPr>
    <w:rPr>
      <w:rFonts w:ascii="宋体" w:hAnsi="宋体" w:eastAsia="宋体" w:cs="宋体"/>
      <w:sz w:val="24"/>
      <w:szCs w:val="24"/>
    </w:rPr>
  </w:style>
  <w:style w:type="paragraph" w:styleId="30">
    <w:name w:val="Title"/>
    <w:basedOn w:val="1"/>
    <w:next w:val="1"/>
    <w:link w:val="187"/>
    <w:qFormat/>
    <w:uiPriority w:val="0"/>
    <w:pPr>
      <w:spacing w:before="240" w:after="60"/>
      <w:jc w:val="center"/>
      <w:outlineLvl w:val="0"/>
    </w:pPr>
    <w:rPr>
      <w:rFonts w:ascii="Cambria" w:hAnsi="Cambria"/>
      <w:b/>
      <w:bCs/>
      <w:sz w:val="32"/>
      <w:szCs w:val="32"/>
    </w:rPr>
  </w:style>
  <w:style w:type="table" w:styleId="32">
    <w:name w:val="Table Grid"/>
    <w:basedOn w:val="31"/>
    <w:unhideWhenUse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4">
    <w:name w:val="Strong"/>
    <w:basedOn w:val="33"/>
    <w:qFormat/>
    <w:uiPriority w:val="22"/>
    <w:rPr>
      <w:b/>
      <w:bCs/>
    </w:rPr>
  </w:style>
  <w:style w:type="character" w:styleId="35">
    <w:name w:val="endnote reference"/>
    <w:basedOn w:val="33"/>
    <w:semiHidden/>
    <w:unhideWhenUsed/>
    <w:uiPriority w:val="99"/>
    <w:rPr>
      <w:vertAlign w:val="superscript"/>
    </w:rPr>
  </w:style>
  <w:style w:type="character" w:styleId="36">
    <w:name w:val="page number"/>
    <w:basedOn w:val="33"/>
    <w:qFormat/>
    <w:uiPriority w:val="0"/>
  </w:style>
  <w:style w:type="character" w:styleId="37">
    <w:name w:val="FollowedHyperlink"/>
    <w:basedOn w:val="33"/>
    <w:semiHidden/>
    <w:unhideWhenUsed/>
    <w:qFormat/>
    <w:uiPriority w:val="99"/>
    <w:rPr>
      <w:color w:val="800080" w:themeColor="followedHyperlink"/>
      <w:u w:val="single"/>
      <w14:textFill>
        <w14:solidFill>
          <w14:schemeClr w14:val="folHlink"/>
        </w14:solidFill>
      </w14:textFill>
    </w:rPr>
  </w:style>
  <w:style w:type="character" w:styleId="38">
    <w:name w:val="Hyperlink"/>
    <w:unhideWhenUsed/>
    <w:qFormat/>
    <w:uiPriority w:val="99"/>
    <w:rPr>
      <w:color w:val="0000FF"/>
      <w:u w:val="single"/>
    </w:rPr>
  </w:style>
  <w:style w:type="character" w:styleId="39">
    <w:name w:val="footnote reference"/>
    <w:basedOn w:val="33"/>
    <w:unhideWhenUsed/>
    <w:uiPriority w:val="99"/>
    <w:rPr>
      <w:vertAlign w:val="superscript"/>
    </w:rPr>
  </w:style>
  <w:style w:type="character" w:customStyle="1" w:styleId="40">
    <w:name w:val="Heading 1 Char"/>
    <w:basedOn w:val="33"/>
    <w:uiPriority w:val="9"/>
    <w:rPr>
      <w:rFonts w:ascii="等线" w:hAnsi="等线" w:eastAsia="等线" w:cs="等线"/>
      <w:sz w:val="40"/>
      <w:szCs w:val="40"/>
    </w:rPr>
  </w:style>
  <w:style w:type="character" w:customStyle="1" w:styleId="41">
    <w:name w:val="Heading 2 Char"/>
    <w:basedOn w:val="33"/>
    <w:uiPriority w:val="9"/>
    <w:rPr>
      <w:rFonts w:ascii="等线" w:hAnsi="等线" w:eastAsia="等线" w:cs="等线"/>
      <w:sz w:val="34"/>
    </w:rPr>
  </w:style>
  <w:style w:type="character" w:customStyle="1" w:styleId="42">
    <w:name w:val="Heading 3 Char"/>
    <w:basedOn w:val="33"/>
    <w:uiPriority w:val="9"/>
    <w:rPr>
      <w:rFonts w:ascii="等线" w:hAnsi="等线" w:eastAsia="等线" w:cs="等线"/>
      <w:sz w:val="30"/>
      <w:szCs w:val="30"/>
    </w:rPr>
  </w:style>
  <w:style w:type="character" w:customStyle="1" w:styleId="43">
    <w:name w:val="Heading 4 Char"/>
    <w:basedOn w:val="33"/>
    <w:uiPriority w:val="9"/>
    <w:rPr>
      <w:rFonts w:ascii="等线" w:hAnsi="等线" w:eastAsia="等线" w:cs="等线"/>
      <w:b/>
      <w:bCs/>
      <w:sz w:val="26"/>
      <w:szCs w:val="26"/>
    </w:rPr>
  </w:style>
  <w:style w:type="character" w:customStyle="1" w:styleId="44">
    <w:name w:val="Heading 5 Char"/>
    <w:basedOn w:val="33"/>
    <w:uiPriority w:val="9"/>
    <w:rPr>
      <w:rFonts w:ascii="等线" w:hAnsi="等线" w:eastAsia="等线" w:cs="等线"/>
      <w:b/>
      <w:bCs/>
      <w:sz w:val="24"/>
      <w:szCs w:val="24"/>
    </w:rPr>
  </w:style>
  <w:style w:type="character" w:customStyle="1" w:styleId="45">
    <w:name w:val="Heading 6 Char"/>
    <w:basedOn w:val="33"/>
    <w:uiPriority w:val="9"/>
    <w:rPr>
      <w:rFonts w:ascii="等线" w:hAnsi="等线" w:eastAsia="等线" w:cs="等线"/>
      <w:b/>
      <w:bCs/>
      <w:sz w:val="22"/>
      <w:szCs w:val="22"/>
    </w:rPr>
  </w:style>
  <w:style w:type="character" w:customStyle="1" w:styleId="46">
    <w:name w:val="Heading 7 Char"/>
    <w:basedOn w:val="33"/>
    <w:uiPriority w:val="9"/>
    <w:rPr>
      <w:rFonts w:ascii="等线" w:hAnsi="等线" w:eastAsia="等线" w:cs="等线"/>
      <w:b/>
      <w:bCs/>
      <w:i/>
      <w:iCs/>
      <w:sz w:val="22"/>
      <w:szCs w:val="22"/>
    </w:rPr>
  </w:style>
  <w:style w:type="character" w:customStyle="1" w:styleId="47">
    <w:name w:val="Heading 8 Char"/>
    <w:basedOn w:val="33"/>
    <w:uiPriority w:val="9"/>
    <w:rPr>
      <w:rFonts w:ascii="等线" w:hAnsi="等线" w:eastAsia="等线" w:cs="等线"/>
      <w:i/>
      <w:iCs/>
      <w:sz w:val="22"/>
      <w:szCs w:val="22"/>
    </w:rPr>
  </w:style>
  <w:style w:type="character" w:customStyle="1" w:styleId="48">
    <w:name w:val="Heading 9 Char"/>
    <w:basedOn w:val="33"/>
    <w:uiPriority w:val="9"/>
    <w:rPr>
      <w:rFonts w:ascii="等线" w:hAnsi="等线" w:eastAsia="等线" w:cs="等线"/>
      <w:i/>
      <w:iCs/>
      <w:sz w:val="21"/>
      <w:szCs w:val="21"/>
    </w:rPr>
  </w:style>
  <w:style w:type="paragraph" w:styleId="49">
    <w:name w:val="No Spacing"/>
    <w:qFormat/>
    <w:uiPriority w:val="1"/>
    <w:pPr>
      <w:spacing w:before="0" w:after="0" w:line="240" w:lineRule="auto"/>
    </w:pPr>
    <w:rPr>
      <w:rFonts w:hint="default" w:ascii="Times New Roman" w:hAnsi="Times New Roman" w:eastAsia="宋体" w:cs="Times New Roman"/>
    </w:rPr>
  </w:style>
  <w:style w:type="character" w:customStyle="1" w:styleId="50">
    <w:name w:val="Title Char"/>
    <w:basedOn w:val="33"/>
    <w:uiPriority w:val="10"/>
    <w:rPr>
      <w:sz w:val="48"/>
      <w:szCs w:val="48"/>
    </w:rPr>
  </w:style>
  <w:style w:type="character" w:customStyle="1" w:styleId="51">
    <w:name w:val="Subtitle Char"/>
    <w:basedOn w:val="33"/>
    <w:link w:val="23"/>
    <w:uiPriority w:val="11"/>
    <w:rPr>
      <w:sz w:val="24"/>
      <w:szCs w:val="24"/>
    </w:rPr>
  </w:style>
  <w:style w:type="paragraph" w:styleId="52">
    <w:name w:val="Quote"/>
    <w:basedOn w:val="1"/>
    <w:next w:val="1"/>
    <w:link w:val="53"/>
    <w:qFormat/>
    <w:uiPriority w:val="29"/>
    <w:pPr>
      <w:ind w:left="720" w:right="720"/>
    </w:pPr>
    <w:rPr>
      <w:i/>
    </w:rPr>
  </w:style>
  <w:style w:type="character" w:customStyle="1" w:styleId="53">
    <w:name w:val="Quote Char"/>
    <w:link w:val="52"/>
    <w:uiPriority w:val="29"/>
    <w:rPr>
      <w:i/>
    </w:rPr>
  </w:style>
  <w:style w:type="paragraph" w:styleId="54">
    <w:name w:val="Intense Quote"/>
    <w:basedOn w:val="1"/>
    <w:next w:val="1"/>
    <w:link w:val="55"/>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5">
    <w:name w:val="Intense Quote Char"/>
    <w:link w:val="54"/>
    <w:uiPriority w:val="30"/>
    <w:rPr>
      <w:i/>
    </w:rPr>
  </w:style>
  <w:style w:type="character" w:customStyle="1" w:styleId="56">
    <w:name w:val="Header Char"/>
    <w:basedOn w:val="33"/>
    <w:uiPriority w:val="99"/>
  </w:style>
  <w:style w:type="character" w:customStyle="1" w:styleId="57">
    <w:name w:val="Footer Char"/>
    <w:basedOn w:val="33"/>
    <w:uiPriority w:val="99"/>
  </w:style>
  <w:style w:type="character" w:customStyle="1" w:styleId="58">
    <w:name w:val="Caption Char"/>
    <w:uiPriority w:val="99"/>
  </w:style>
  <w:style w:type="table" w:customStyle="1" w:styleId="59">
    <w:name w:val="Table Grid Light"/>
    <w:basedOn w:val="31"/>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Plain Table 1"/>
    <w:basedOn w:val="31"/>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Plain Table 2"/>
    <w:basedOn w:val="3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Plain Table 3"/>
    <w:basedOn w:val="31"/>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Plain Table 4"/>
    <w:basedOn w:val="31"/>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Plain Table 5"/>
    <w:basedOn w:val="31"/>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w:basedOn w:val="31"/>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1"/>
    <w:basedOn w:val="3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 Accent 2"/>
    <w:basedOn w:val="31"/>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1 Light - Accent 3"/>
    <w:basedOn w:val="31"/>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1 Light - Accent 4"/>
    <w:basedOn w:val="31"/>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1 Light - Accent 5"/>
    <w:basedOn w:val="31"/>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1 Light - Accent 6"/>
    <w:basedOn w:val="31"/>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w:basedOn w:val="31"/>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1"/>
    <w:basedOn w:val="3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 Accent 2"/>
    <w:basedOn w:val="31"/>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2 - Accent 3"/>
    <w:basedOn w:val="31"/>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2 - Accent 4"/>
    <w:basedOn w:val="31"/>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2 - Accent 5"/>
    <w:basedOn w:val="31"/>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2 - Accent 6"/>
    <w:basedOn w:val="31"/>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w:basedOn w:val="31"/>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1"/>
    <w:basedOn w:val="3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 Accent 2"/>
    <w:basedOn w:val="31"/>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3 - Accent 3"/>
    <w:basedOn w:val="31"/>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3 - Accent 4"/>
    <w:basedOn w:val="31"/>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3 - Accent 5"/>
    <w:basedOn w:val="31"/>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3 - Accent 6"/>
    <w:basedOn w:val="31"/>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w:basedOn w:val="31"/>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1"/>
    <w:basedOn w:val="31"/>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 Accent 2"/>
    <w:basedOn w:val="31"/>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4 - Accent 3"/>
    <w:basedOn w:val="31"/>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4 - Accent 4"/>
    <w:basedOn w:val="31"/>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4 - Accent 5"/>
    <w:basedOn w:val="31"/>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4 - Accent 6"/>
    <w:basedOn w:val="31"/>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Accent 1"/>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 Accent 2"/>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5 Dark - Accent 3"/>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7">
    <w:name w:val="Grid Table 5 Dark- Accent 4"/>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8">
    <w:name w:val="Grid Table 5 Dark - Accent 5"/>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9">
    <w:name w:val="Grid Table 5 Dark - Accent 6"/>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0">
    <w:name w:val="Grid Table 6 Colorful"/>
    <w:basedOn w:val="31"/>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StylePr>
    <w:tblStylePr w:type="firstCol">
      <w:rPr>
        <w:b/>
        <w:color w:val="808080" w:themeColor="text1" w:themeTint="80"/>
        <w14:textFill>
          <w14:solidFill>
            <w14:schemeClr w14:val="tx1">
              <w14:lumMod w14:val="50000"/>
              <w14:lumOff w14:val="50000"/>
            </w14:schemeClr>
          </w14:solidFill>
        </w14:textFill>
      </w:rPr>
      <w:tblPr/>
    </w:tblStylePr>
    <w:tblStylePr w:type="lastCol">
      <w:rPr>
        <w:b/>
        <w:color w:val="808080" w:themeColor="text1" w:themeTint="80"/>
        <w14:textFill>
          <w14:solidFill>
            <w14:schemeClr w14:val="tx1">
              <w14:lumMod w14:val="50000"/>
              <w14:lumOff w14:val="50000"/>
            </w14:schemeClr>
          </w14:solidFill>
        </w14:textFill>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1"/>
    <w:basedOn w:val="31"/>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bl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Pr/>
    </w:tblStylePr>
    <w:tblStylePr w:type="firstCol">
      <w:rPr>
        <w:b/>
        <w:color w:val="A7C0DE" w:themeColor="accent1" w:themeTint="80"/>
        <w14:textFill>
          <w14:solidFill>
            <w14:schemeClr w14:val="accent1">
              <w14:lumMod w14:val="50000"/>
              <w14:lumOff w14:val="50000"/>
            </w14:schemeClr>
          </w14:solidFill>
        </w14:textFill>
      </w:rPr>
      <w:tblPr/>
    </w:tblStylePr>
    <w:tblStylePr w:type="lastCol">
      <w:rPr>
        <w:b/>
        <w:color w:val="A7C0DE" w:themeColor="accent1" w:themeTint="80"/>
        <w14:textFill>
          <w14:solidFill>
            <w14:schemeClr w14:val="accent1">
              <w14:lumMod w14:val="50000"/>
              <w14:lumOff w14:val="50000"/>
            </w14:schemeClr>
          </w14:solidFill>
        </w14:textFill>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2">
    <w:name w:val="Grid Table 6 Colorful - Accent 2"/>
    <w:basedOn w:val="31"/>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3">
    <w:name w:val="Grid Table 6 Colorful - Accent 3"/>
    <w:basedOn w:val="31"/>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bl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Pr/>
    </w:tblStylePr>
    <w:tblStylePr w:type="firstCol">
      <w:rPr>
        <w:b/>
        <w:color w:val="9BBB59" w:themeColor="accent3" w:themeTint="FF"/>
        <w14:textFill>
          <w14:solidFill>
            <w14:schemeClr w14:val="accent3">
              <w14:lumMod w14:val="100000"/>
              <w14:lumOff w14:val="0"/>
            </w14:schemeClr>
          </w14:solidFill>
        </w14:textFill>
      </w:rPr>
      <w:tblPr/>
    </w:tblStylePr>
    <w:tblStylePr w:type="lastCol">
      <w:rPr>
        <w:b/>
        <w:color w:val="9BBB59" w:themeColor="accent3" w:themeTint="FF"/>
        <w14:textFill>
          <w14:solidFill>
            <w14:schemeClr w14:val="accent3">
              <w14:lumMod w14:val="100000"/>
              <w14:lumOff w14:val="0"/>
            </w14:schemeClr>
          </w14:solidFill>
        </w14:textFill>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4">
    <w:name w:val="Grid Table 6 Colorful - Accent 4"/>
    <w:basedOn w:val="31"/>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5">
    <w:name w:val="Grid Table 6 Colorful - Accent 5"/>
    <w:basedOn w:val="31"/>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blPr/>
      <w:tcPr>
        <w:tcBorders>
          <w:bottom w:val="single" w:color="4BACC6" w:themeColor="accent5"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6">
    <w:name w:val="Grid Table 6 Colorful - Accent 6"/>
    <w:basedOn w:val="31"/>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blPr/>
      <w:tcPr>
        <w:tcBorders>
          <w:bottom w:val="single" w:color="F79646" w:themeColor="accent6"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8" w:themeColor="accent5" w:themeShade="94"/>
        <w:sz w:val="22"/>
      </w:rPr>
      <w:tblPr/>
      <w:tcPr>
        <w:shd w:val="clear" w:color="FDE9D9" w:themeColor="accent6" w:themeTint="34" w:fill="FDE9D9" w:themeFill="accent6"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w:basedOn w:val="31"/>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1"/>
    <w:basedOn w:val="31"/>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bl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bl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 Accent 2"/>
    <w:basedOn w:val="31"/>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0">
    <w:name w:val="Grid Table 7 Colorful - Accent 3"/>
    <w:basedOn w:val="31"/>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bl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bl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1">
    <w:name w:val="Grid Table 7 Colorful - Accent 4"/>
    <w:basedOn w:val="31"/>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2">
    <w:name w:val="Grid Table 7 Colorful - Accent 5"/>
    <w:basedOn w:val="31"/>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bl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bl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13">
    <w:name w:val="Grid Table 7 Colorful - Accent 6"/>
    <w:basedOn w:val="31"/>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bl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bl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05408" w:themeColor="accent6" w:themeShade="94"/>
        <w:sz w:val="22"/>
      </w:rPr>
      <w:tblPr/>
      <w:tcPr>
        <w:shd w:val="clear" w:color="FDE9D9" w:themeColor="accent6" w:themeTint="34" w:fill="FDE9D9" w:themeFill="accent6" w:themeFillTint="34"/>
      </w:tcPr>
    </w:tblStylePr>
    <w:tblStylePr w:type="band2Horz">
      <w:rPr>
        <w:rFonts w:ascii="Arial" w:hAnsi="Arial"/>
        <w:color w:val="B05408" w:themeColor="accent6" w:themeShade="94"/>
        <w:sz w:val="22"/>
      </w:rPr>
      <w:tblPr/>
    </w:tblStylePr>
    <w:tblStylePr w:type="neCell">
      <w:tblPr/>
    </w:tblStylePr>
    <w:tblStylePr w:type="nwCell">
      <w:tblPr/>
    </w:tblStylePr>
    <w:tblStylePr w:type="seCell">
      <w:tblPr/>
    </w:tblStylePr>
    <w:tblStylePr w:type="swCell">
      <w:tblPr/>
    </w:tblStylePr>
  </w:style>
  <w:style w:type="table" w:customStyle="1" w:styleId="114">
    <w:name w:val="List Table 1 Light"/>
    <w:basedOn w:val="31"/>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1"/>
    <w:basedOn w:val="31"/>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1 Light - Accent 2"/>
    <w:basedOn w:val="31"/>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1 Light - Accent 3"/>
    <w:basedOn w:val="31"/>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1 Light - Accent 4"/>
    <w:basedOn w:val="31"/>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1 Light - Accent 5"/>
    <w:basedOn w:val="31"/>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1 Light - Accent 6"/>
    <w:basedOn w:val="31"/>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w:basedOn w:val="31"/>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1"/>
    <w:basedOn w:val="31"/>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 Accent 2"/>
    <w:basedOn w:val="31"/>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2 - Accent 3"/>
    <w:basedOn w:val="31"/>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2 - Accent 4"/>
    <w:basedOn w:val="31"/>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2 - Accent 5"/>
    <w:basedOn w:val="31"/>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2 - Accent 6"/>
    <w:basedOn w:val="31"/>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w:basedOn w:val="31"/>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1"/>
    <w:basedOn w:val="31"/>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 Accent 2"/>
    <w:basedOn w:val="31"/>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3 - Accent 3"/>
    <w:basedOn w:val="31"/>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3 - Accent 4"/>
    <w:basedOn w:val="31"/>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3 - Accent 5"/>
    <w:basedOn w:val="31"/>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3 - Accent 6"/>
    <w:basedOn w:val="31"/>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w:basedOn w:val="31"/>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1"/>
    <w:basedOn w:val="31"/>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 Accent 2"/>
    <w:basedOn w:val="31"/>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4 - Accent 3"/>
    <w:basedOn w:val="31"/>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9">
    <w:name w:val="List Table 4 - Accent 4"/>
    <w:basedOn w:val="31"/>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0">
    <w:name w:val="List Table 4 - Accent 5"/>
    <w:basedOn w:val="31"/>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1">
    <w:name w:val="List Table 4 - Accent 6"/>
    <w:basedOn w:val="31"/>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2">
    <w:name w:val="List Table 5 Dark"/>
    <w:basedOn w:val="31"/>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43">
    <w:name w:val="List Table 5 Dark - Accent 1"/>
    <w:basedOn w:val="31"/>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44">
    <w:name w:val="List Table 5 Dark - Accent 2"/>
    <w:basedOn w:val="31"/>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bl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D99795" w:themeColor="accent2" w:themeTint="97" w:sz="32" w:space="0"/>
          <w:right w:val="single" w:color="FFFFFF" w:themeColor="light1" w:sz="4" w:space="0"/>
        </w:tcBorders>
      </w:tcPr>
    </w:tblStylePr>
    <w:tblStylePr w:type="lastCol">
      <w:tblPr/>
      <w:tcPr>
        <w:tcBorders>
          <w:left w:val="single" w:color="FFFFFF" w:themeColor="light1" w:sz="4" w:space="0"/>
          <w:right w:val="single" w:color="D997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45">
    <w:name w:val="List Table 5 Dark - Accent 3"/>
    <w:basedOn w:val="31"/>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C3D69C" w:themeColor="accent3" w:themeTint="98" w:sz="32" w:space="0"/>
          <w:right w:val="single" w:color="FFFFFF" w:themeColor="light1" w:sz="4" w:space="0"/>
        </w:tcBorders>
      </w:tcPr>
    </w:tblStylePr>
    <w:tblStylePr w:type="lastCol">
      <w:tblPr/>
      <w:tcPr>
        <w:tcBorders>
          <w:left w:val="single" w:color="FFFFFF" w:themeColor="light1" w:sz="4" w:space="0"/>
          <w:right w:val="single" w:color="C3D69C"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46">
    <w:name w:val="List Table 5 Dark - Accent 4"/>
    <w:basedOn w:val="31"/>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47">
    <w:name w:val="List Table 5 Dark - Accent 5"/>
    <w:basedOn w:val="31"/>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48">
    <w:name w:val="List Table 5 Dark - Accent 6"/>
    <w:basedOn w:val="31"/>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49">
    <w:name w:val="List Table 6 Colorful"/>
    <w:basedOn w:val="31"/>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StylePr>
    <w:tblStylePr w:type="lastCol">
      <w:rPr>
        <w:b/>
        <w:color w:val="000000" w:themeColor="text1"/>
        <w14:textFill>
          <w14:solidFill>
            <w14:schemeClr w14:val="tx1"/>
          </w14:solidFill>
        </w14:textFill>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14:textFill>
          <w14:solidFill>
            <w14:schemeClr w14:val="tx1"/>
          </w14:solidFill>
        </w14:textFill>
      </w:rPr>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1"/>
    <w:basedOn w:val="31"/>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blPr/>
      <w:tcPr>
        <w:tcBorders>
          <w:bottom w:val="single" w:color="4F81BD" w:themeColor="accent1" w:sz="4" w:space="0"/>
        </w:tcBorders>
      </w:tcPr>
    </w:tblStylePr>
    <w:tblStylePr w:type="lastRow">
      <w:rPr>
        <w:b/>
        <w:color w:val="2A4B71" w:themeColor="accent1" w:themeShade="94"/>
      </w:rPr>
      <w:tblPr/>
      <w:tcPr>
        <w:tcBorders>
          <w:top w:val="single" w:color="4F81BD" w:themeColor="accent1" w:sz="4" w:space="0"/>
        </w:tcBorders>
      </w:tcPr>
    </w:tblStylePr>
    <w:tblStylePr w:type="firstCol">
      <w:rPr>
        <w:b/>
        <w:color w:val="2A4B71" w:themeColor="accent1" w:themeShade="94"/>
      </w:rPr>
      <w:tblPr/>
    </w:tblStylePr>
    <w:tblStylePr w:type="lastCol">
      <w:rPr>
        <w:b/>
        <w:color w:val="2A4B71" w:themeColor="accent1" w:themeShade="94"/>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1">
    <w:name w:val="List Table 6 Colorful - Accent 2"/>
    <w:basedOn w:val="31"/>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bl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2">
    <w:name w:val="List Table 6 Colorful - Accent 3"/>
    <w:basedOn w:val="31"/>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bl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bl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Pr/>
    </w:tblStylePr>
    <w:tblStylePr w:type="lastCol">
      <w:rPr>
        <w:b/>
        <w:color w:val="C3D69B" w:themeColor="accent3" w:themeTint="99"/>
        <w14:textFill>
          <w14:solidFill>
            <w14:schemeClr w14:val="accent3">
              <w14:lumMod w14:val="60000"/>
              <w14:lumOff w14:val="40000"/>
            </w14:schemeClr>
          </w14:solidFill>
        </w14:textFill>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3">
    <w:name w:val="List Table 6 Colorful - Accent 4"/>
    <w:basedOn w:val="31"/>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bl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4">
    <w:name w:val="List Table 6 Colorful - Accent 5"/>
    <w:basedOn w:val="31"/>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bl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bl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Pr/>
    </w:tblStylePr>
    <w:tblStylePr w:type="lastCol">
      <w:rPr>
        <w:b/>
        <w:color w:val="93CDDD" w:themeColor="accent5" w:themeTint="99"/>
        <w14:textFill>
          <w14:solidFill>
            <w14:schemeClr w14:val="accent5">
              <w14:lumMod w14:val="60000"/>
              <w14:lumOff w14:val="40000"/>
            </w14:schemeClr>
          </w14:solidFill>
        </w14:textFill>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5">
    <w:name w:val="List Table 6 Colorful - Accent 6"/>
    <w:basedOn w:val="31"/>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bl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bl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Pr/>
    </w:tblStylePr>
    <w:tblStylePr w:type="lastCol">
      <w:rPr>
        <w:b/>
        <w:color w:val="FAC090" w:themeColor="accent6" w:themeTint="99"/>
        <w14:textFill>
          <w14:solidFill>
            <w14:schemeClr w14:val="accent6">
              <w14:lumMod w14:val="60000"/>
              <w14:lumOff w14:val="40000"/>
            </w14:schemeClr>
          </w14:solidFill>
        </w14:textFill>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w:basedOn w:val="31"/>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1"/>
    <w:basedOn w:val="31"/>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bl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bl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 Accent 2"/>
    <w:basedOn w:val="31"/>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9">
    <w:name w:val="List Table 7 Colorful - Accent 3"/>
    <w:basedOn w:val="31"/>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bl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0">
    <w:name w:val="List Table 7 Colorful - Accent 4"/>
    <w:basedOn w:val="31"/>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1">
    <w:name w:val="List Table 7 Colorful - Accent 5"/>
    <w:basedOn w:val="31"/>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bl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2">
    <w:name w:val="List Table 7 Colorful - Accent 6"/>
    <w:basedOn w:val="31"/>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bl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3">
    <w:name w:val="Lined - Accent"/>
    <w:basedOn w:val="31"/>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4">
    <w:name w:val="Lined - Accent 1"/>
    <w:basedOn w:val="31"/>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5">
    <w:name w:val="Lined - Accent 2"/>
    <w:basedOn w:val="31"/>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6">
    <w:name w:val="Lined - Accent 3"/>
    <w:basedOn w:val="31"/>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7">
    <w:name w:val="Lined - Accent 4"/>
    <w:basedOn w:val="31"/>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68">
    <w:name w:val="Lined - Accent 5"/>
    <w:basedOn w:val="31"/>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69">
    <w:name w:val="Lined - Accent 6"/>
    <w:basedOn w:val="31"/>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0">
    <w:name w:val="Bordered &amp; Lined - Accent"/>
    <w:basedOn w:val="31"/>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71">
    <w:name w:val="Bordered &amp; Lined - Accent 1"/>
    <w:basedOn w:val="31"/>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72">
    <w:name w:val="Bordered &amp; Lined - Accent 2"/>
    <w:basedOn w:val="31"/>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73">
    <w:name w:val="Bordered &amp; Lined - Accent 3"/>
    <w:basedOn w:val="31"/>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74">
    <w:name w:val="Bordered &amp; Lined - Accent 4"/>
    <w:basedOn w:val="31"/>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5">
    <w:name w:val="Bordered &amp; Lined - Accent 5"/>
    <w:basedOn w:val="31"/>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6">
    <w:name w:val="Bordered &amp; Lined - Accent 6"/>
    <w:basedOn w:val="31"/>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7">
    <w:name w:val="Bordered"/>
    <w:basedOn w:val="31"/>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1"/>
    <w:basedOn w:val="3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9">
    <w:name w:val="Bordered - Accent 2"/>
    <w:basedOn w:val="31"/>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0">
    <w:name w:val="Bordered - Accent 3"/>
    <w:basedOn w:val="31"/>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1">
    <w:name w:val="Bordered - Accent 4"/>
    <w:basedOn w:val="31"/>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2">
    <w:name w:val="Bordered - Accent 5"/>
    <w:basedOn w:val="31"/>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3">
    <w:name w:val="Bordered - Accent 6"/>
    <w:basedOn w:val="31"/>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4">
    <w:name w:val="Footnote Text Char"/>
    <w:link w:val="24"/>
    <w:uiPriority w:val="99"/>
    <w:rPr>
      <w:sz w:val="18"/>
    </w:rPr>
  </w:style>
  <w:style w:type="character" w:customStyle="1" w:styleId="185">
    <w:name w:val="Endnote Text Char"/>
    <w:link w:val="17"/>
    <w:uiPriority w:val="99"/>
    <w:rPr>
      <w:sz w:val="20"/>
    </w:rPr>
  </w:style>
  <w:style w:type="paragraph" w:customStyle="1" w:styleId="186">
    <w:name w:val="TOC Heading"/>
    <w:unhideWhenUsed/>
    <w:uiPriority w:val="39"/>
    <w:rPr>
      <w:rFonts w:hint="default" w:ascii="Times New Roman" w:hAnsi="Times New Roman" w:eastAsia="宋体" w:cs="Times New Roman"/>
    </w:rPr>
  </w:style>
  <w:style w:type="character" w:customStyle="1" w:styleId="187">
    <w:name w:val="标题 Char"/>
    <w:basedOn w:val="33"/>
    <w:link w:val="30"/>
    <w:qFormat/>
    <w:uiPriority w:val="0"/>
    <w:rPr>
      <w:rFonts w:ascii="Cambria" w:hAnsi="Cambria"/>
      <w:b/>
      <w:bCs/>
      <w:sz w:val="32"/>
      <w:szCs w:val="32"/>
    </w:rPr>
  </w:style>
  <w:style w:type="character" w:customStyle="1" w:styleId="188">
    <w:name w:val="批注框文本 Char"/>
    <w:basedOn w:val="33"/>
    <w:link w:val="18"/>
    <w:qFormat/>
    <w:uiPriority w:val="0"/>
    <w:rPr>
      <w:sz w:val="18"/>
      <w:szCs w:val="18"/>
    </w:rPr>
  </w:style>
  <w:style w:type="character" w:customStyle="1" w:styleId="189">
    <w:name w:val="页脚 Char"/>
    <w:link w:val="19"/>
    <w:qFormat/>
    <w:uiPriority w:val="0"/>
    <w:rPr>
      <w:sz w:val="18"/>
      <w:szCs w:val="18"/>
    </w:rPr>
  </w:style>
  <w:style w:type="character" w:customStyle="1" w:styleId="190">
    <w:name w:val="页眉 Char"/>
    <w:link w:val="20"/>
    <w:qFormat/>
    <w:uiPriority w:val="0"/>
    <w:rPr>
      <w:sz w:val="18"/>
      <w:szCs w:val="18"/>
    </w:rPr>
  </w:style>
  <w:style w:type="paragraph" w:customStyle="1" w:styleId="191">
    <w:name w:val="Char"/>
    <w:basedOn w:val="1"/>
    <w:qFormat/>
    <w:uiPriority w:val="0"/>
    <w:rPr>
      <w:rFonts w:ascii="Times New Roman" w:hAnsi="Times New Roman" w:eastAsia="宋体" w:cs="Times New Roman"/>
      <w:szCs w:val="24"/>
    </w:rPr>
  </w:style>
  <w:style w:type="character" w:customStyle="1" w:styleId="192">
    <w:name w:val="标题 Char1"/>
    <w:basedOn w:val="33"/>
    <w:qFormat/>
    <w:uiPriority w:val="10"/>
    <w:rPr>
      <w:rFonts w:eastAsia="宋体" w:asciiTheme="majorHAnsi" w:hAnsiTheme="majorHAnsi" w:cstheme="majorBidi"/>
      <w:b/>
      <w:bCs/>
      <w:sz w:val="32"/>
      <w:szCs w:val="32"/>
    </w:rPr>
  </w:style>
  <w:style w:type="character" w:customStyle="1" w:styleId="193">
    <w:name w:val="页眉 Char1"/>
    <w:basedOn w:val="33"/>
    <w:semiHidden/>
    <w:qFormat/>
    <w:uiPriority w:val="99"/>
    <w:rPr>
      <w:sz w:val="18"/>
      <w:szCs w:val="18"/>
    </w:rPr>
  </w:style>
  <w:style w:type="character" w:customStyle="1" w:styleId="194">
    <w:name w:val="页脚 Char1"/>
    <w:basedOn w:val="33"/>
    <w:semiHidden/>
    <w:qFormat/>
    <w:uiPriority w:val="99"/>
    <w:rPr>
      <w:sz w:val="18"/>
      <w:szCs w:val="18"/>
    </w:rPr>
  </w:style>
  <w:style w:type="character" w:customStyle="1" w:styleId="195">
    <w:name w:val="批注框文本 Char1"/>
    <w:basedOn w:val="33"/>
    <w:semiHidden/>
    <w:qFormat/>
    <w:uiPriority w:val="99"/>
    <w:rPr>
      <w:sz w:val="18"/>
      <w:szCs w:val="18"/>
    </w:rPr>
  </w:style>
  <w:style w:type="paragraph" w:styleId="196">
    <w:name w:val="List Paragraph"/>
    <w:basedOn w:val="1"/>
    <w:qFormat/>
    <w:uiPriority w:val="34"/>
    <w:pPr>
      <w:ind w:firstLine="420"/>
    </w:pPr>
  </w:style>
  <w:style w:type="character" w:customStyle="1" w:styleId="197">
    <w:name w:val="15"/>
    <w:basedOn w:val="33"/>
    <w:qFormat/>
    <w:uiPriority w:val="0"/>
    <w:rPr>
      <w:rFonts w:hint="default" w:ascii="Times New Roman" w:hAnsi="Times New Roman" w:cs="Times New Roman"/>
      <w:b/>
      <w:bCs/>
    </w:rPr>
  </w:style>
  <w:style w:type="character" w:customStyle="1" w:styleId="198">
    <w:name w:val="apple-style-span"/>
    <w:basedOn w:val="33"/>
    <w:qFormat/>
    <w:uiPriority w:val="0"/>
  </w:style>
  <w:style w:type="character" w:customStyle="1" w:styleId="199">
    <w:name w:val="grame"/>
    <w:basedOn w:val="33"/>
    <w:qFormat/>
    <w:uiPriority w:val="0"/>
  </w:style>
  <w:style w:type="character" w:customStyle="1" w:styleId="200">
    <w:name w:val="ht1"/>
    <w:qFormat/>
    <w:uiPriority w:val="0"/>
    <w:rPr>
      <w:rFonts w:ascii="黑体" w:eastAsia="黑体"/>
      <w:b/>
      <w:bCs/>
    </w:rPr>
  </w:style>
  <w:style w:type="paragraph" w:customStyle="1" w:styleId="201">
    <w:name w:val="zw"/>
    <w:basedOn w:val="1"/>
    <w:qFormat/>
    <w:uiPriority w:val="0"/>
    <w:pPr>
      <w:widowControl/>
      <w:spacing w:before="30"/>
      <w:ind w:left="100" w:right="100"/>
    </w:pPr>
    <w:rPr>
      <w:rFonts w:ascii="方正书宋简体" w:hAnsi="方正书宋简体" w:eastAsia="方正书宋简体" w:cs="Times New Roman"/>
      <w:color w:val="000000"/>
      <w:szCs w:val="21"/>
    </w:rPr>
  </w:style>
  <w:style w:type="paragraph" w:customStyle="1" w:styleId="202">
    <w:name w:val="_Style 28"/>
    <w:qFormat/>
    <w:uiPriority w:val="0"/>
    <w:pPr>
      <w:widowControl w:val="0"/>
      <w:spacing w:line="560" w:lineRule="exact"/>
      <w:jc w:val="both"/>
    </w:pPr>
    <w:rPr>
      <w:rFonts w:hint="default" w:asciiTheme="minorHAnsi" w:hAnsiTheme="minorHAnsi" w:eastAsiaTheme="minorEastAsia" w:cstheme="minorBidi"/>
      <w:sz w:val="21"/>
      <w:szCs w:val="22"/>
      <w:lang w:val="en-US" w:eastAsia="zh-CN" w:bidi="ar-SA"/>
    </w:rPr>
  </w:style>
  <w:style w:type="character" w:customStyle="1" w:styleId="203">
    <w:name w:val="标题 3 Char"/>
    <w:basedOn w:val="33"/>
    <w:link w:val="4"/>
    <w:semiHidden/>
    <w:qFormat/>
    <w:uiPriority w:val="0"/>
    <w:rPr>
      <w:rFonts w:ascii="宋体" w:hAnsi="宋体" w:eastAsia="宋体" w:cs="Times New Roman"/>
      <w:b/>
      <w:sz w:val="27"/>
      <w:szCs w:val="27"/>
    </w:rPr>
  </w:style>
  <w:style w:type="character" w:customStyle="1" w:styleId="204">
    <w:name w:val="批注框文本 字符"/>
    <w:qFormat/>
    <w:uiPriority w:val="0"/>
    <w:rPr>
      <w:sz w:val="18"/>
      <w:szCs w:val="18"/>
    </w:rPr>
  </w:style>
  <w:style w:type="character" w:customStyle="1" w:styleId="205">
    <w:name w:val="页脚 字符"/>
    <w:qFormat/>
    <w:uiPriority w:val="99"/>
    <w:rPr>
      <w:sz w:val="18"/>
      <w:szCs w:val="18"/>
    </w:rPr>
  </w:style>
  <w:style w:type="character" w:customStyle="1" w:styleId="206">
    <w:name w:val="标题 字符"/>
    <w:qFormat/>
    <w:uiPriority w:val="0"/>
    <w:rPr>
      <w:rFonts w:ascii="Cambria" w:hAnsi="Cambria" w:cs="Times New Roman"/>
      <w:b/>
      <w:bCs/>
      <w:sz w:val="32"/>
      <w:szCs w:val="32"/>
    </w:rPr>
  </w:style>
  <w:style w:type="character" w:customStyle="1" w:styleId="207">
    <w:name w:val="页眉 字符"/>
    <w:qFormat/>
    <w:uiPriority w:val="0"/>
    <w:rPr>
      <w:sz w:val="18"/>
      <w:szCs w:val="18"/>
    </w:rPr>
  </w:style>
  <w:style w:type="character" w:customStyle="1" w:styleId="208">
    <w:name w:val="标题 1 Char"/>
    <w:basedOn w:val="33"/>
    <w:link w:val="2"/>
    <w:qFormat/>
    <w:uiPriority w:val="9"/>
    <w:rPr>
      <w:b/>
      <w:bCs/>
      <w:sz w:val="44"/>
      <w:szCs w:val="44"/>
    </w:rPr>
  </w:style>
  <w:style w:type="paragraph" w:customStyle="1" w:styleId="20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sz w:val="28"/>
      <w:szCs w:val="28"/>
    </w:rPr>
  </w:style>
  <w:style w:type="character" w:customStyle="1" w:styleId="210">
    <w:name w:val="标题 2 Char"/>
    <w:basedOn w:val="33"/>
    <w:link w:val="3"/>
    <w:semiHidden/>
    <w:qFormat/>
    <w:uiPriority w:val="9"/>
    <w:rPr>
      <w:rFonts w:asciiTheme="majorHAnsi" w:hAnsiTheme="majorHAnsi" w:eastAsiaTheme="majorEastAsia" w:cstheme="majorBidi"/>
      <w:b/>
      <w:bCs/>
      <w:sz w:val="32"/>
      <w:szCs w:val="32"/>
    </w:rPr>
  </w:style>
  <w:style w:type="paragraph" w:customStyle="1" w:styleId="211">
    <w:name w:val="WPSOffice手动目录 1"/>
    <w:qFormat/>
    <w:uiPriority w:val="0"/>
    <w:rPr>
      <w:rFonts w:hint="default"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122</Pages>
  <Words>803</Words>
  <Characters>819</Characters>
  <TotalTime>4</TotalTime>
  <ScaleCrop>false</ScaleCrop>
  <LinksUpToDate>false</LinksUpToDate>
  <CharactersWithSpaces>847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2021-01-02T01:51:00Z</dcterms:created>
  <dc:creator>Ma</dc:creator>
  <cp:lastModifiedBy>叫我少爷</cp:lastModifiedBy>
  <dcterms:modified xsi:type="dcterms:W3CDTF">2026-07-30T06:12:58Z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E9439333067943F0A51DBEC261CC13EE_13</vt:lpwstr>
  </property>
  <property fmtid="{D5CDD505-2E9C-101B-9397-08002B2CF9AE}" pid="4" name="KSOTemplateDocerSaveRecord">
    <vt:lpwstr>eyJoZGlkIjoiYThjOWY4Y2ZhNmMwMmRmN2EyNWI0MTNmY2ZjOTEwNzAiLCJ1c2VySWQiOiI0NjgzODA3MzQifQ==</vt:lpwstr>
  </property>
</Properties>
</file>